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5504" w:rsidRPr="003308BF" w:rsidRDefault="00C75504" w:rsidP="003308BF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3308BF">
        <w:rPr>
          <w:sz w:val="22"/>
          <w:szCs w:val="22"/>
        </w:rPr>
        <w:t xml:space="preserve">Зарегистрировано в Минюсте России 2 августа </w:t>
      </w:r>
      <w:smartTag w:uri="urn:schemas-microsoft-com:office:smarttags" w:element="metricconverter">
        <w:smartTagPr>
          <w:attr w:name="ProductID" w:val="2019 г"/>
        </w:smartTagPr>
        <w:r w:rsidRPr="003308BF">
          <w:rPr>
            <w:sz w:val="22"/>
            <w:szCs w:val="22"/>
          </w:rPr>
          <w:t>2019 г</w:t>
        </w:r>
      </w:smartTag>
      <w:r w:rsidRPr="003308BF">
        <w:rPr>
          <w:sz w:val="22"/>
          <w:szCs w:val="22"/>
        </w:rPr>
        <w:t>. N 55485</w:t>
      </w:r>
    </w:p>
    <w:p w:rsidR="00C75504" w:rsidRPr="003308BF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Pr="003308BF" w:rsidRDefault="00C75504" w:rsidP="003308BF">
      <w:pPr>
        <w:pStyle w:val="ConsPlusTitle"/>
        <w:spacing w:line="300" w:lineRule="atLeast"/>
        <w:jc w:val="center"/>
        <w:rPr>
          <w:sz w:val="22"/>
          <w:szCs w:val="22"/>
        </w:rPr>
      </w:pPr>
      <w:r w:rsidRPr="003308BF">
        <w:rPr>
          <w:sz w:val="22"/>
          <w:szCs w:val="22"/>
        </w:rPr>
        <w:t>ФОНД СОЦИАЛЬНОГО СТРАХОВАНИЯ РОССИЙСКОЙ ФЕДЕРАЦИИ</w:t>
      </w:r>
    </w:p>
    <w:p w:rsidR="00C75504" w:rsidRPr="003308BF" w:rsidRDefault="00C75504" w:rsidP="003308BF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C75504" w:rsidRPr="003308BF" w:rsidRDefault="00C75504" w:rsidP="003308BF">
      <w:pPr>
        <w:pStyle w:val="ConsPlusTitle"/>
        <w:spacing w:line="300" w:lineRule="atLeast"/>
        <w:jc w:val="center"/>
        <w:rPr>
          <w:sz w:val="22"/>
          <w:szCs w:val="22"/>
        </w:rPr>
      </w:pPr>
      <w:r w:rsidRPr="003308BF">
        <w:rPr>
          <w:sz w:val="22"/>
          <w:szCs w:val="22"/>
        </w:rPr>
        <w:t>ПОСТАНОВЛЕНИЕ</w:t>
      </w:r>
    </w:p>
    <w:p w:rsidR="00C75504" w:rsidRPr="003308BF" w:rsidRDefault="00C75504" w:rsidP="003308BF">
      <w:pPr>
        <w:pStyle w:val="ConsPlusTitle"/>
        <w:spacing w:line="300" w:lineRule="atLeast"/>
        <w:jc w:val="center"/>
        <w:rPr>
          <w:sz w:val="22"/>
          <w:szCs w:val="22"/>
        </w:rPr>
      </w:pPr>
      <w:r w:rsidRPr="003308BF">
        <w:rPr>
          <w:sz w:val="22"/>
          <w:szCs w:val="22"/>
        </w:rPr>
        <w:t xml:space="preserve">от 23 мая </w:t>
      </w:r>
      <w:smartTag w:uri="urn:schemas-microsoft-com:office:smarttags" w:element="metricconverter">
        <w:smartTagPr>
          <w:attr w:name="ProductID" w:val="2019 г"/>
        </w:smartTagPr>
        <w:r w:rsidRPr="003308BF">
          <w:rPr>
            <w:sz w:val="22"/>
            <w:szCs w:val="22"/>
          </w:rPr>
          <w:t>2019 г</w:t>
        </w:r>
      </w:smartTag>
      <w:r w:rsidRPr="003308BF">
        <w:rPr>
          <w:sz w:val="22"/>
          <w:szCs w:val="22"/>
        </w:rPr>
        <w:t>. N 64</w:t>
      </w:r>
    </w:p>
    <w:p w:rsidR="00C75504" w:rsidRPr="003308BF" w:rsidRDefault="00C75504" w:rsidP="003308BF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C75504" w:rsidRPr="003308BF" w:rsidRDefault="00C75504" w:rsidP="003308BF">
      <w:pPr>
        <w:pStyle w:val="ConsPlusTitle"/>
        <w:spacing w:line="300" w:lineRule="atLeast"/>
        <w:jc w:val="center"/>
        <w:rPr>
          <w:sz w:val="22"/>
          <w:szCs w:val="22"/>
        </w:rPr>
      </w:pPr>
      <w:r w:rsidRPr="003308BF">
        <w:rPr>
          <w:sz w:val="22"/>
          <w:szCs w:val="22"/>
        </w:rPr>
        <w:t>ОБ УТВЕРЖДЕНИИ ЗНАЧЕНИЙ</w:t>
      </w:r>
    </w:p>
    <w:p w:rsidR="00C75504" w:rsidRPr="003308BF" w:rsidRDefault="00C75504" w:rsidP="003308BF">
      <w:pPr>
        <w:pStyle w:val="ConsPlusTitle"/>
        <w:spacing w:line="300" w:lineRule="atLeast"/>
        <w:jc w:val="center"/>
        <w:rPr>
          <w:sz w:val="22"/>
          <w:szCs w:val="22"/>
        </w:rPr>
      </w:pPr>
      <w:r w:rsidRPr="003308BF">
        <w:rPr>
          <w:sz w:val="22"/>
          <w:szCs w:val="22"/>
        </w:rPr>
        <w:t>ОСНОВНЫХ ПОКАЗАТЕЛЕЙ ПО ВИДАМ ЭКОНОМИЧЕСКОЙ ДЕЯТЕЛЬНОСТИ</w:t>
      </w:r>
    </w:p>
    <w:p w:rsidR="00C75504" w:rsidRPr="003308BF" w:rsidRDefault="00C75504" w:rsidP="003308BF">
      <w:pPr>
        <w:pStyle w:val="ConsPlusTitle"/>
        <w:spacing w:line="300" w:lineRule="atLeast"/>
        <w:jc w:val="center"/>
        <w:rPr>
          <w:sz w:val="22"/>
          <w:szCs w:val="22"/>
        </w:rPr>
      </w:pPr>
      <w:r w:rsidRPr="003308BF">
        <w:rPr>
          <w:sz w:val="22"/>
          <w:szCs w:val="22"/>
        </w:rPr>
        <w:t>НА 2020 ГОД</w:t>
      </w:r>
    </w:p>
    <w:p w:rsidR="00C75504" w:rsidRPr="003308BF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Pr="003308BF" w:rsidRDefault="00C75504" w:rsidP="003308B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308BF">
        <w:rPr>
          <w:sz w:val="22"/>
          <w:szCs w:val="22"/>
        </w:rPr>
        <w:t xml:space="preserve">Во исполнение пункта 6 Правил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заболеваний, утвержденных постановлением Правительства Российской Федерации от 30 мая </w:t>
      </w:r>
      <w:smartTag w:uri="urn:schemas-microsoft-com:office:smarttags" w:element="metricconverter">
        <w:smartTagPr>
          <w:attr w:name="ProductID" w:val="2012 г"/>
        </w:smartTagPr>
        <w:r w:rsidRPr="003308BF">
          <w:rPr>
            <w:sz w:val="22"/>
            <w:szCs w:val="22"/>
          </w:rPr>
          <w:t>2012 г</w:t>
        </w:r>
      </w:smartTag>
      <w:r w:rsidRPr="003308BF">
        <w:rPr>
          <w:sz w:val="22"/>
          <w:szCs w:val="22"/>
        </w:rPr>
        <w:t>. N 524 (Собрание законодательства Российской Федерации, 2012, N 23, ст. 3021; 2013, N 22, ст. 2809; 2014, N 32, ст. 4499; 2016, N 51, ст. 7393; 2018, N 25, ст. 3687), Фонд социального страхования Российской Федерации постановляет:</w:t>
      </w:r>
    </w:p>
    <w:p w:rsidR="00C75504" w:rsidRPr="003308BF" w:rsidRDefault="00C75504" w:rsidP="003308B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308BF">
        <w:rPr>
          <w:sz w:val="22"/>
          <w:szCs w:val="22"/>
        </w:rPr>
        <w:t xml:space="preserve">1. Утвердить по согласованию с Министерством труда и социальной защиты Российской Федерации значения основных показателей по видам экономической деятельности на 2020 год согласно </w:t>
      </w:r>
      <w:hyperlink w:anchor="Par31" w:tooltip="ЗНАЧЕНИЯ" w:history="1">
        <w:r w:rsidRPr="003308BF">
          <w:rPr>
            <w:sz w:val="22"/>
            <w:szCs w:val="22"/>
          </w:rPr>
          <w:t>приложению</w:t>
        </w:r>
      </w:hyperlink>
      <w:r w:rsidRPr="003308BF">
        <w:rPr>
          <w:sz w:val="22"/>
          <w:szCs w:val="22"/>
        </w:rPr>
        <w:t xml:space="preserve"> к настоящему постановлению.</w:t>
      </w:r>
    </w:p>
    <w:p w:rsidR="00C75504" w:rsidRPr="003308BF" w:rsidRDefault="00C75504" w:rsidP="003308B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308BF">
        <w:rPr>
          <w:sz w:val="22"/>
          <w:szCs w:val="22"/>
        </w:rPr>
        <w:t xml:space="preserve">2. Территориальным органам Фонда социального страхования Российской Федерации использовать </w:t>
      </w:r>
      <w:hyperlink w:anchor="Par31" w:tooltip="ЗНАЧЕНИЯ" w:history="1">
        <w:r w:rsidRPr="003308BF">
          <w:rPr>
            <w:sz w:val="22"/>
            <w:szCs w:val="22"/>
          </w:rPr>
          <w:t>значения</w:t>
        </w:r>
      </w:hyperlink>
      <w:r w:rsidRPr="003308BF">
        <w:rPr>
          <w:sz w:val="22"/>
          <w:szCs w:val="22"/>
        </w:rPr>
        <w:t xml:space="preserve"> основных показателей по видам экономической деятельности для расчета скидок и надбавок к страховым тарифам на обязательное социальное страхование от несчастных случаев на производстве и профессиональных заболеваний на 2020 год.</w:t>
      </w:r>
    </w:p>
    <w:p w:rsidR="00C75504" w:rsidRPr="003308BF" w:rsidRDefault="00C75504" w:rsidP="003308B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308BF">
        <w:rPr>
          <w:sz w:val="22"/>
          <w:szCs w:val="22"/>
        </w:rPr>
        <w:t>3. Контроль за исполнением настоящего постановления возложить на заместителя председателя Фонда С.И. Алещенко.</w:t>
      </w:r>
    </w:p>
    <w:p w:rsidR="00C75504" w:rsidRPr="003308BF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Pr="003308BF" w:rsidRDefault="00C75504" w:rsidP="003308BF">
      <w:pPr>
        <w:pStyle w:val="ConsPlusNormal"/>
        <w:spacing w:line="300" w:lineRule="atLeast"/>
        <w:jc w:val="right"/>
        <w:rPr>
          <w:sz w:val="22"/>
          <w:szCs w:val="22"/>
        </w:rPr>
      </w:pPr>
      <w:r w:rsidRPr="003308BF">
        <w:rPr>
          <w:sz w:val="22"/>
          <w:szCs w:val="22"/>
        </w:rPr>
        <w:t>Председатель Фонда</w:t>
      </w:r>
    </w:p>
    <w:p w:rsidR="00C75504" w:rsidRPr="003308BF" w:rsidRDefault="00C75504" w:rsidP="003308BF">
      <w:pPr>
        <w:pStyle w:val="ConsPlusNormal"/>
        <w:spacing w:line="300" w:lineRule="atLeast"/>
        <w:jc w:val="right"/>
        <w:rPr>
          <w:sz w:val="22"/>
          <w:szCs w:val="22"/>
        </w:rPr>
      </w:pPr>
      <w:r w:rsidRPr="003308BF">
        <w:rPr>
          <w:sz w:val="22"/>
          <w:szCs w:val="22"/>
        </w:rPr>
        <w:t>А.С.КИГИМ</w:t>
      </w:r>
    </w:p>
    <w:p w:rsidR="00C75504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Pr="003308BF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Pr="003308BF" w:rsidRDefault="00C75504" w:rsidP="003308B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3308BF">
        <w:rPr>
          <w:sz w:val="22"/>
          <w:szCs w:val="22"/>
        </w:rPr>
        <w:t>Утверждены</w:t>
      </w:r>
    </w:p>
    <w:p w:rsidR="00C75504" w:rsidRPr="003308BF" w:rsidRDefault="00C75504" w:rsidP="003308BF">
      <w:pPr>
        <w:pStyle w:val="ConsPlusNormal"/>
        <w:spacing w:line="300" w:lineRule="atLeast"/>
        <w:jc w:val="right"/>
        <w:rPr>
          <w:sz w:val="22"/>
          <w:szCs w:val="22"/>
        </w:rPr>
      </w:pPr>
      <w:r w:rsidRPr="003308BF">
        <w:rPr>
          <w:sz w:val="22"/>
          <w:szCs w:val="22"/>
        </w:rPr>
        <w:t>постановлением Фонда</w:t>
      </w:r>
    </w:p>
    <w:p w:rsidR="00C75504" w:rsidRPr="003308BF" w:rsidRDefault="00C75504" w:rsidP="003308BF">
      <w:pPr>
        <w:pStyle w:val="ConsPlusNormal"/>
        <w:spacing w:line="300" w:lineRule="atLeast"/>
        <w:jc w:val="right"/>
        <w:rPr>
          <w:sz w:val="22"/>
          <w:szCs w:val="22"/>
        </w:rPr>
      </w:pPr>
      <w:r w:rsidRPr="003308BF">
        <w:rPr>
          <w:sz w:val="22"/>
          <w:szCs w:val="22"/>
        </w:rPr>
        <w:t>социального страхования</w:t>
      </w:r>
    </w:p>
    <w:p w:rsidR="00C75504" w:rsidRPr="003308BF" w:rsidRDefault="00C75504" w:rsidP="003308BF">
      <w:pPr>
        <w:pStyle w:val="ConsPlusNormal"/>
        <w:spacing w:line="300" w:lineRule="atLeast"/>
        <w:jc w:val="right"/>
        <w:rPr>
          <w:sz w:val="22"/>
          <w:szCs w:val="22"/>
        </w:rPr>
      </w:pPr>
      <w:r w:rsidRPr="003308BF">
        <w:rPr>
          <w:sz w:val="22"/>
          <w:szCs w:val="22"/>
        </w:rPr>
        <w:t>Российской Федерации</w:t>
      </w:r>
    </w:p>
    <w:p w:rsidR="00C75504" w:rsidRPr="003308BF" w:rsidRDefault="00C75504" w:rsidP="003308BF">
      <w:pPr>
        <w:pStyle w:val="ConsPlusNormal"/>
        <w:spacing w:line="300" w:lineRule="atLeast"/>
        <w:jc w:val="right"/>
        <w:rPr>
          <w:sz w:val="22"/>
          <w:szCs w:val="22"/>
        </w:rPr>
      </w:pPr>
      <w:r w:rsidRPr="003308BF">
        <w:rPr>
          <w:sz w:val="22"/>
          <w:szCs w:val="22"/>
        </w:rPr>
        <w:t xml:space="preserve">от 23 мая </w:t>
      </w:r>
      <w:smartTag w:uri="urn:schemas-microsoft-com:office:smarttags" w:element="metricconverter">
        <w:smartTagPr>
          <w:attr w:name="ProductID" w:val="2019 г"/>
        </w:smartTagPr>
        <w:r w:rsidRPr="003308BF">
          <w:rPr>
            <w:sz w:val="22"/>
            <w:szCs w:val="22"/>
          </w:rPr>
          <w:t>2019 г</w:t>
        </w:r>
      </w:smartTag>
      <w:r w:rsidRPr="003308BF">
        <w:rPr>
          <w:sz w:val="22"/>
          <w:szCs w:val="22"/>
        </w:rPr>
        <w:t>. N 64</w:t>
      </w:r>
    </w:p>
    <w:p w:rsidR="00C75504" w:rsidRPr="003308BF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75504" w:rsidRPr="003308BF" w:rsidRDefault="00C75504" w:rsidP="003308BF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1"/>
      <w:bookmarkEnd w:id="0"/>
      <w:r w:rsidRPr="003308BF">
        <w:rPr>
          <w:sz w:val="22"/>
          <w:szCs w:val="22"/>
        </w:rPr>
        <w:t>ЗНАЧЕНИЯ</w:t>
      </w:r>
    </w:p>
    <w:p w:rsidR="00C75504" w:rsidRPr="003308BF" w:rsidRDefault="00C75504" w:rsidP="003308BF">
      <w:pPr>
        <w:pStyle w:val="ConsPlusTitle"/>
        <w:spacing w:line="300" w:lineRule="atLeast"/>
        <w:jc w:val="center"/>
        <w:rPr>
          <w:sz w:val="22"/>
          <w:szCs w:val="22"/>
        </w:rPr>
      </w:pPr>
      <w:r w:rsidRPr="003308BF">
        <w:rPr>
          <w:sz w:val="22"/>
          <w:szCs w:val="22"/>
        </w:rPr>
        <w:t>ОСНОВНЫХ ПОКАЗАТЕЛЕЙ ПО ВИДАМ ЭКОНОМИЧЕСКОЙ ДЕЯТЕЛЬНОСТИ</w:t>
      </w:r>
    </w:p>
    <w:p w:rsidR="00C75504" w:rsidRPr="003308BF" w:rsidRDefault="00C75504" w:rsidP="003308BF">
      <w:pPr>
        <w:pStyle w:val="ConsPlusTitle"/>
        <w:spacing w:line="300" w:lineRule="atLeast"/>
        <w:jc w:val="center"/>
        <w:rPr>
          <w:sz w:val="22"/>
          <w:szCs w:val="22"/>
        </w:rPr>
      </w:pPr>
      <w:r w:rsidRPr="003308BF">
        <w:rPr>
          <w:sz w:val="22"/>
          <w:szCs w:val="22"/>
        </w:rPr>
        <w:t>НА 2020 ГОД</w:t>
      </w:r>
    </w:p>
    <w:p w:rsidR="00C75504" w:rsidRPr="003308BF" w:rsidRDefault="00C75504" w:rsidP="003308BF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53"/>
        <w:gridCol w:w="2949"/>
        <w:gridCol w:w="1565"/>
        <w:gridCol w:w="1431"/>
        <w:gridCol w:w="1815"/>
      </w:tblGrid>
      <w:tr w:rsidR="00C75504" w:rsidRPr="003308BF" w:rsidTr="003308BF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  <w:jc w:val="center"/>
            </w:pPr>
            <w:r w:rsidRPr="003308BF">
              <w:t>Общероссийский классификатор видов экономической деятельности (ОКВЭД 2)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  <w:jc w:val="center"/>
            </w:pPr>
            <w:r w:rsidRPr="003308BF">
              <w:t>Наименование вида экономической деятельности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  <w:jc w:val="center"/>
            </w:pPr>
            <w:r w:rsidRPr="003308BF">
              <w:t>Основные показатели</w:t>
            </w:r>
          </w:p>
        </w:tc>
      </w:tr>
      <w:tr w:rsidR="00C75504" w:rsidRPr="003308BF" w:rsidTr="003308BF">
        <w:trPr>
          <w:trHeight w:val="3889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  <w:jc w:val="center"/>
            </w:pPr>
            <w:r w:rsidRPr="003308BF">
              <w:t>Отношение суммы обеспечения по страхованию в связи со всеми произошед</w:t>
            </w:r>
            <w:r>
              <w:t>-</w:t>
            </w:r>
            <w:r w:rsidRPr="003308BF">
              <w:t>шими у страхова</w:t>
            </w:r>
            <w:r>
              <w:t>-</w:t>
            </w:r>
            <w:r w:rsidRPr="003308BF">
              <w:t>теля страховыми случа</w:t>
            </w:r>
            <w:r>
              <w:t>-</w:t>
            </w:r>
            <w:r w:rsidRPr="003308BF">
              <w:t>ями к начислен</w:t>
            </w:r>
            <w:r>
              <w:t>-</w:t>
            </w:r>
            <w:r w:rsidRPr="003308BF">
              <w:t>ной сумме страховых взносов</w:t>
            </w:r>
          </w:p>
          <w:p w:rsidR="00C75504" w:rsidRPr="006E0CCE" w:rsidRDefault="00C75504" w:rsidP="003308BF">
            <w:pPr>
              <w:pStyle w:val="ConsPlusNormal"/>
              <w:spacing w:line="300" w:lineRule="atLeast"/>
              <w:ind w:left="113" w:right="113"/>
              <w:jc w:val="center"/>
              <w:rPr>
                <w:sz w:val="32"/>
                <w:szCs w:val="32"/>
              </w:rPr>
            </w:pPr>
            <w:r w:rsidRPr="006E0CCE">
              <w:rPr>
                <w:sz w:val="32"/>
                <w:szCs w:val="32"/>
              </w:rPr>
              <w:t>a</w:t>
            </w:r>
            <w:r w:rsidRPr="006E0CCE">
              <w:rPr>
                <w:sz w:val="32"/>
                <w:szCs w:val="32"/>
                <w:vertAlign w:val="subscript"/>
              </w:rPr>
              <w:t>вэд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  <w:jc w:val="center"/>
            </w:pPr>
            <w:r w:rsidRPr="003308BF">
              <w:t>Количество страховых случаев у страхова</w:t>
            </w:r>
            <w:r>
              <w:t>-</w:t>
            </w:r>
            <w:r w:rsidRPr="003308BF">
              <w:t>теля на 1 тыс. работаю</w:t>
            </w:r>
            <w:r>
              <w:t>-</w:t>
            </w:r>
            <w:r w:rsidRPr="003308BF">
              <w:t>щих</w:t>
            </w:r>
          </w:p>
          <w:p w:rsidR="00C75504" w:rsidRPr="006E0CCE" w:rsidRDefault="00C75504" w:rsidP="003308BF">
            <w:pPr>
              <w:pStyle w:val="ConsPlusNormal"/>
              <w:spacing w:line="300" w:lineRule="atLeast"/>
              <w:ind w:left="113" w:right="113"/>
              <w:jc w:val="center"/>
              <w:rPr>
                <w:sz w:val="32"/>
                <w:szCs w:val="32"/>
              </w:rPr>
            </w:pPr>
            <w:r w:rsidRPr="006E0CCE">
              <w:rPr>
                <w:sz w:val="32"/>
                <w:szCs w:val="32"/>
              </w:rPr>
              <w:t>b</w:t>
            </w:r>
            <w:r w:rsidRPr="006E0CCE">
              <w:rPr>
                <w:sz w:val="32"/>
                <w:szCs w:val="32"/>
                <w:vertAlign w:val="subscript"/>
              </w:rPr>
              <w:t>вэд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  <w:jc w:val="center"/>
            </w:pPr>
            <w:r w:rsidRPr="003308BF">
              <w:t>Количество дней временной нетрудоспособ</w:t>
            </w:r>
            <w:r>
              <w:t>-</w:t>
            </w:r>
            <w:r w:rsidRPr="003308BF">
              <w:t>ности у страхователя на 1 несчастный случай, признанный страховым, исключая случаи со смертельным исходом</w:t>
            </w:r>
          </w:p>
          <w:p w:rsidR="00C75504" w:rsidRPr="006E0CCE" w:rsidRDefault="00C75504" w:rsidP="003308BF">
            <w:pPr>
              <w:pStyle w:val="ConsPlusNormal"/>
              <w:spacing w:line="300" w:lineRule="atLeast"/>
              <w:ind w:left="113" w:right="113"/>
              <w:jc w:val="center"/>
              <w:rPr>
                <w:sz w:val="32"/>
                <w:szCs w:val="32"/>
              </w:rPr>
            </w:pPr>
            <w:r w:rsidRPr="006E0CCE">
              <w:rPr>
                <w:sz w:val="32"/>
                <w:szCs w:val="32"/>
              </w:rPr>
              <w:t>c</w:t>
            </w:r>
            <w:r w:rsidRPr="006E0CCE">
              <w:rPr>
                <w:sz w:val="32"/>
                <w:szCs w:val="32"/>
                <w:vertAlign w:val="subscript"/>
              </w:rPr>
              <w:t>вэд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6E0CCE">
            <w:pPr>
              <w:pStyle w:val="ConsPlusNormal"/>
              <w:spacing w:line="300" w:lineRule="atLeast"/>
              <w:ind w:left="113" w:right="113"/>
              <w:jc w:val="center"/>
            </w:pPr>
            <w:r w:rsidRPr="003308B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6E0CCE">
            <w:pPr>
              <w:pStyle w:val="ConsPlusNormal"/>
              <w:spacing w:line="300" w:lineRule="atLeast"/>
              <w:ind w:left="113" w:right="113"/>
              <w:jc w:val="center"/>
            </w:pPr>
            <w:r w:rsidRPr="003308BF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6E0CCE">
            <w:pPr>
              <w:pStyle w:val="ConsPlusNormal"/>
              <w:spacing w:line="300" w:lineRule="atLeast"/>
              <w:ind w:left="113" w:right="113"/>
              <w:jc w:val="center"/>
            </w:pPr>
            <w:r w:rsidRPr="003308BF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6E0CCE">
            <w:pPr>
              <w:pStyle w:val="ConsPlusNormal"/>
              <w:spacing w:line="300" w:lineRule="atLeast"/>
              <w:ind w:left="113" w:right="113"/>
              <w:jc w:val="center"/>
            </w:pPr>
            <w:r w:rsidRPr="003308BF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6E0CCE">
            <w:pPr>
              <w:pStyle w:val="ConsPlusNormal"/>
              <w:spacing w:line="300" w:lineRule="atLeast"/>
              <w:ind w:left="113" w:right="113"/>
              <w:jc w:val="center"/>
            </w:pPr>
            <w:r w:rsidRPr="003308BF">
              <w:t>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зерновых (кроме риса), зернобобовых культур и семян масличных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зерновых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84,91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пшеницы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76,66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ячменя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76,66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ржи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76,66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01.11.14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кукурузы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76,66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01.11.15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овса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76,66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01.11.16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гречихи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76,66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01.11.19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прочих зерновых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76,66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зернобобовых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семян масличных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34,14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01.11.31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семян подсолнечника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01.11.32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семян рапса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01.11.33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семян соевых бобов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01.11.39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семян прочих масличных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риса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76,62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овощей, бахчевых, корнеплодных и клубнеплодных культур, грибов и трюфелей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64,55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овощей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58,96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овощей открытого грунта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59,39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овощей защищенного грунта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57,19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бахчевых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59,39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столовых корнеплодных и клубнеплодных культур с высоким содержанием крахмала или инулина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94,09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01.13.31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картофеля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01.13.39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прочих столовых корнеплодных и клубнеплодных культур с высоким содержанием крахмала или инулина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семян овощных культур, за исключением семян сахарной свеклы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46,18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сахарной свеклы и семян сахарной свеклы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79,05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01.13.51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сахарной свеклы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01.13.52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семян сахарной свеклы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грибов и трюфелей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109,80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овощей,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59,39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сахарного тростника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33,60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табака и махорки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волокнистых прядильных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хлопчатника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льна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обыкновенной конопли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01.16.9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прочих текстильных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прочих однолетних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40,41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однолетних кормовых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Цветоводство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цветов в открытом и защищенном грунте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102,33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семян цветов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102,33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семян свеклы (кроме семян сахарной свеклы) и семян кормовых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33,60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01.19.9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прочих однолетних культур,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33,60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многолетних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78,83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винограда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85,85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тропических и субтропических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цитрусовых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семечковых и косточковых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прочих плодовых деревьев, кустарников и орехов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01.25.1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прочих плодовых и ягодных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01.25.2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семян плодовых и ягодных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01.25.3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орехоплодных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плодов масличных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33,60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культур для производства напитков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124,50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01.27.1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01.27.9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прочих культур для производства напитков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специй, пряно-ароматических, эфиромасличных и лекарственных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01.28.1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пряностей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01.28.2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хмеля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01.28.3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растений, используемых в основном в парфюмерии, фармации или в качестве инсектицидов, фунгицидов и для аналогичных целей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прочих многолетних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рассады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73,36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молочного крупного рогатого скота, производство сырого молока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60,18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молочного крупного рогатого скота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63,08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молочного крупного рогатого скота, кроме племенного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племенного молочного крупного рогатого скота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64,88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сырого коровьего молока и сырого молока прочего крупного рогатого скота (буйволов, яков и др.)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64,68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сырого коровьего молока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01.41.29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сырого молока прочего крупного рогатого скота (буйволов, яков и др.)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прочих пород крупного рогатого скота и буйволов, производство спермы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66,36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мясного и прочего крупного рогатого скота, включая буйволов, яков и др.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69,02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мясного и прочего крупного рогатого скота, включая буйволов, яков и др., на мясо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племенного мясного и прочего крупного рогатого скота, включая буйволов, яков и др.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64,83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бычьей спермы, а также спермы буйволов, яков и др.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лошадей и прочих животных семейства лошадиных отряда непарнокопытных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лошадей, ослов, мулов, лошаков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сырого кобыльего молока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спермы жеребцов и ослов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верблюдов и прочих животных семейства верблюжьих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овец и коз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132,43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сырого овечьего и козьего молока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216,00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сырой (немытой) шерсти и волоса козы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216,00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племенных овец и коз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216,00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свиней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и разведение свиней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59,37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01.46.11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свиней на мясо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59,81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01.46.12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племенного поголовья свиней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60,06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спермы хряков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60,06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сельскохозяйственной птицы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и разведение сельскохозяйственной птицы: кур, индеек, уток, гусей и цесарок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01.47.11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сельскохозяйственной птицы на мясо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64,13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01.47.12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племенной сельскохозяйственной птицы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64,87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яиц сельскохозяйственной птицы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64,54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инкубаторов для птицеводства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прочих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Пчеловодство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Пчеловодство медового направления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Пчеловодство опылительного направления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Пчеловодство разведенческого направления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кроликов и прочих пушных зверей на фермах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кроликов, производство тонкого волоса кроликов на фермах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прочих пушных зверей на фермах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шелкопряда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грен шелкопряда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коконов шелкопряда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оленей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домашних северных оленей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пятнистых оленей, ланей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благородных оленей (европейских, кавказских, маралов, изюбрей)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пантов северных оленей, пятнистых оленей, благородных оленей (европейских, кавказских, маралов, изюбрей), ланей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домашних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лабораторных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дождевых червей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01.49.9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Разведение прочих животных,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39,60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Смешанное сельское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66,06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 в области производства сельскохозяйственных культур и послеуборочной обработки сельхозпродукции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127,67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в области растениеводства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в области животноводства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сельскохозяйственная после сбора урожая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34,50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семян для посадки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01.70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Охота, отлов и отстрел диких животных, включая предоставление услуг в этих областях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131,57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02.10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Лесоводство и прочая лесохозяйственная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132,38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02.10.1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лесопитомников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02.10.11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посадочного материала лесных растений (саженцев, сеянцев)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02.10.19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Выращивание прочей продукции лесопитомниками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02.10.2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лесохозяйственная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51,83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02.20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Лесозаготовки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77,13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Сбор и заготовка пищевых лесных ресурсов, недревесных лесных ресурсов и лекарственных растений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19,56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02.30.1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Сбор и заготовка пищевых лесных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15,88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02.30.11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Сбор и заготовка дикорастущих грибов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02.30.12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Сбор и заготовка дикорастущих плодов, ягод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02.30.13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Сбор и заготовка дикорастущих орехов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02.30.14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Сбор лекарственных растений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15,88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02.30.2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Сбор и заготовка недревесных лесных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69,38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02.40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в области лесоводства и лесозаготовок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66,57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02.40.1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в области лесоводства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02.40.2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в области лесозаготовок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102,41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Рыболовство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63,08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Рыболовство морское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77,91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Рыболовство морское промышленное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81,96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Рыболовство морское прибрежное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82,62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Рыболовство в научно-исследовательских и контрольных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82,62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Рыболовство в учебных и культурно-просветительских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82,62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03.11.5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Рыболовство морское в целях аквакультуры (рыбоводства)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82,62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Рыболовство пресноводное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Рыболовство пресноводное промышленное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Рыболовство пресноводное в целях аквакультуры (рыбоводства)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03.12.3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Рыболовство любительское и спортивное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03.12.4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Рыбоводство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Рыбоводство морское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Рыбоводство морское индустриальное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Рыбоводство морское пастбищное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03.21.3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Мелиорация рыбохозяйственная морских и минерализированных водных объектов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03.21.4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Воспроизводство морских биоресурсов искусственное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34,50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03.21.5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Акклиматизация морских биоресурсов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03.21.9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морскому рыбоводству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Рыбоводство пресноводное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Рыбоводство пресноводное индустриальное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247,50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Рыбоводство пресноводное пастбищное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03.22.3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Рыбоводство прудовое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03.22.4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Мелиорация рыбохозяйственная пресноводных объектов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03.22.5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Воспроизводство пресноводных биоресурсов искусственное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03.22.6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Акклиматизация пресноводных биоресурсов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03.22.9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пресноводному рыбоводству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05.10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обогащение угля и антрацита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169,46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05.10.1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угля и антрацита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149,74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05.10.11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антрацита открытым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136,25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05.10.12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коксующегося угля открытым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123,93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05.10.13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угля, за исключением антрацита, угля коксующегося и угля бурого, открытым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125,19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05.10.14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антрацита подземным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117,99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05.10.15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коксующегося угля подземным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131,51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05.10.16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угля, за исключением антрацита, угля коксующегося и угля бурого, подземным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131,14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05.10.2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Обогащение угля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119,33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05.10.21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Обогащение антрацита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130,90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05.10.22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Обогащение коксующегося угля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115,20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05.10.23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Обогащение угля, кроме антрацита, угля коксующегося и угля бурого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130,90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05.20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обогащение бурого угля (лигнита)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33,50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05.20.1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бурого угля (лигнита)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05.20.11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бурого угля (лигнита) открытым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89,65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05.20.12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бурого угля (лигнита) подземным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05.20.2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Обогащение бурого угля (лигнита)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06.10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сырой нефти и нефтяного (попутного) газа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138,13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06.10.1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сырой нефти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132,29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06.10.2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горючих (битуминозных) сланцев, песка и озокерита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06.10.3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нефтяного (попутного) газа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139,51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06.20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природного газа и газового конденсата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120,20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06.20.1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природного газа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106,73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06.20.2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газового конденсата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106,73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обогащение железных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102,15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железных руд подземным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123,85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железных руд открытым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89,84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Обогащение и агломерация железных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76,97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урановой и ториевой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первичное обогащение урановых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урановых руд подземным способом, включая способы подземного и кучного выщелачивания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урановых руд открытым способом, включая способ кучного выщелачивания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первичное обогащение ториевых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руд прочих цветных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обогащение медной руды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144,30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обогащение никелевой и кобальтовой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обогащение никелевой руды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обогащение кобальтовой руды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обогащение алюминийсодержащего сырья (бокситов и нефелин-апатитовых руд)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244,15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алюминийсодержащего сырья подземным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алюминийсодержащего сырья открытым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Обогащение нефелин-апатитовых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руд и песков драгоценных металлов и руд редких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44,23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руд и песков драгоценных металлов (золота, серебра и металлов платиновой группы)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102,49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обогащение руд редких металлов (циркония, тантала, ниобия и т.п.)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76,88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обогащение свинцово-цинковой руды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136,41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обогащение оловянной руды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обогащение титаномагниевого сырья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21,74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обогащение вольфраммолибденовой руды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71,81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обогащение руд прочих цветных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обогащение сурьмяно-ртутных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обогащение марганцевых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обогащение хромовых (хромитовых)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07.29.99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обогащение руд прочих цветных металлов,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камня, песка и глины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декоративного и строительного камня, известняка, гипса, мела и сланцев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первичная обработка камня для памятников и строительства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112,28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первичная обработка известняка и гипсового камня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мела и некальцинированного доломита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138,39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первичная обработка сланцев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Разработка гравийных и песчаных карьеров, добыча глины и каолина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89,97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Разработка гравийных и песчаных карьеров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87,44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глины и каолина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78,64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минерального сырья для химической промышленности и производства минеральных удобрений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97,39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и агломерация торфа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08.92.1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торфа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41,75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08.92.2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Агломерация торфа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соли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прочих полезных ископаемых,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63,55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природного асфальта, асфальтитов и битумных пород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абразивных материалов, асбеста, кремнеземистой каменной муки, природных графитов, мыльного камня (талька), полевого шпата и т.д.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08.99.21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природных абразивов, кроме алмазов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08.99.22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вермикулита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08.99.23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асбеста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149,40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08.99.3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драгоценных камней, кварца, слюды, мусковита и т.д.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08.99.31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драгоценных и полудрагоценных камней, кроме алмазов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67,88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08.99.32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алмазов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108,72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08.99.33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мусковита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08.99.34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пьезокварца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08.99.35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гранулированного кварца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08.99.36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Добыча слюды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в области добычи нефти и природного газа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09.10.1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по бурению, связанному с добычей нефти, газа и газового конденсата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105,92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09.10.2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по монтажу, ремонту и демонтажу буровых вышек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98,63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09.10.3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по доразведке месторождений нефти и газа на особых экономических условиях (по соглашению о разделе продукции - СРП)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09.10.4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Сжижение и обогащение природного газа на месте добычи для последующей транспортировки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09.10.9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прочих услуг в области добычи нефти и природного газа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117,53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09.90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в других областях добычи полезных ископаемых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107,12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Переработка и консервирование мяса и мясной пищевой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74,06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Переработка и консервирование мяса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47,49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мяса в охлажденном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пищевых субпродуктов в охлажденном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45,57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мяса и пищевых субпродуктов в замороженном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46,11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щипаной шерсти, сырых шкур и кож крупного рогатого скота, животных семейств лошадиных и оленевых, овец и коз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животных жиров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субпродуктов, непригодных для употребления в пищу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 консервирование мяса птицы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мяса птицы в охлажденном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83,10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мяса птицы в замороженном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73,85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жиров домашней птицы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74,85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субпродуктов домашней птицы, пригодных для употребления в пищу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пера и пуха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продукции из мяса убойных животных и мяса птицы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58,84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соленого, вареного, запеченного, копченого, вяленого и прочего мяса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57,83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колбасных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53,57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мясных (мясосодержащих) консервов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мясных (мясосодержащих) полуфабрикатов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кулинарных мясных (мясосодержащих)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53,01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прочей пищевой продукции из мяса или мясных пищевых субпродуктов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52,68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муки и гранул из мяса и мясных субпродуктов, не пригодных для употребления в пищу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53,11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10.13.9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по тепловой обработке и прочим способам переработки мясных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Переработка и консервирование рыбы, ракообразных и моллюсков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Переработка и консервирование рыбы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76,79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Переработка и консервирование ракообразных и моллюсков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78,15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пищевой рыбной муки или муки для корма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78,15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муки грубого помола и растворимых компонентов из рыбы и прочих водных животных, непригодных для потребления человеком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78,15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10.20.5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обработке морских водорослей, в том числе морской капусты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78,15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10.20.9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продуктов из рыбы, ракообразных, моллюсков и прочих водных беспозвоночных, непригодных для употребления в пищу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78,15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Переработка и консервирование фруктов и овощей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44,33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Переработка и консервирование картофеля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198,50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соковой продукции из фруктов и овощей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Прочие виды переработки и консервирования фруктов и овощей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10.39.1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Переработка и консервирование овощей (кроме картофеля) и грибов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10.39.2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Переработка и консервирование фруктов и орехов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154,50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10.39.9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по тепловой обработке и прочим способам подготовки овощей и фруктов для консервирования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растительных и животных масел и жиров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75,56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масел и жиров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85,62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нерафинированных животных масел и жиров, их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нерафинированных растительных масел и их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нерафинированного соевого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49,57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нерафинированного арахисового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39,25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нерафинированного оливкового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39,25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нерафинированного подсолнечного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46,64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нерафинированного хлопкового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39,25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нерафинированного рапсового сурепного и горчичного масла и их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39,25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нерафинированного пальмового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39,25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нерафинированного кокосового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39,25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нерафинированных растительных масел и их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хлопкового линта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жмыха и муки тонкого и грубого помола из семян или плодов масличных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рафинированных растительных масел и их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рафинированного соевого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рафинированного арахисового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рафинированного оливкового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рафинированного подсолнечного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рафинированного хлопкового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рафинированного рапсового, сурепного, горчичного масел и их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рафинированного пальмового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рафинированного кокосового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рафинированных растительных масел и их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гидрогенизированных и переэтерифицированных животных и растительных жиров и масел и их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растительных восков и дегры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маргариновой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31,19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молочной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молока (кроме сырого) и молочной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53,03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10.51.1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питьевого молока и питьевых сливок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50,38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10.51.2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сливочного масла, топленого масла, масляной пасты, молочного жира, спредов и топленых сливочно-растительных смесей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67,52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10.51.3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сыра и сырных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59,07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10.51.4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молока и сливок в твердой форме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66,87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10.51.9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прочей молочной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71,03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мороженого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59,51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продуктов мукомольной и крупяной промышленности, крахмала и крахмалосодержащих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продуктов мукомольной и крупяной промышленности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90,42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10.61.1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обработанного риса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10.61.2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муки из зерновых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83,39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10.61.3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крупы и гранул из зерновых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67,38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10.61.4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мучных смесей и приготовление мучных смесей или теста для хлеба, тортов, бисквитов и блинов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94,62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крахмала и крахмалосодержащих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10.62.1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крахмала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10.62.2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нерафинированного кукурузного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10.62.3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рафинированного кукурузного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10.62.9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крахмалосодержащих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хлебобулочных и мучных кондитерских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29,11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61,04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хлеба и хлебобулочных изделий недлительного хранения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55,59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мучных кондитерских изделий, тортов и пирожных недлительного хранения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55,48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охлажденных хлебобулочных полуфабрикатов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55,48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сухарей, печенья и прочих сухарных хлебобулочных изделий, производство мучных кондитерских изделий, тортов, пирожных, пирогов и бисквитов, предназначенных для длительного хранения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56,36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хрустящих хлебцев, сухарей и прочих сухарных хлебобулочных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58,97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тортов и пирожных длительного хранения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мучных кондитерских изделий длительного хранения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58,74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10.72.31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печенья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10.72.32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пряников и коврижек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59,77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10.72.33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вафель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10.72.34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галет и крекеров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10.72.35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кексов, рулетов и аналогичных изделий длительного хранения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10.72.39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восточных сладостей и прочих мучных кондитерских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замороженных хлебобулочных полуфабрикатов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макаронных изделий кускуса и аналогичных мучных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макаронных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47,85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кускуса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10.73.3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консервированных или замороженных макаронных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пищевых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сахара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сахара из сахарной свеклы и тростникового сырца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61,41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сахара из сахарной свеклы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65,95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сахара из тростникового сырца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сахарного сиропа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мелассы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какао, шоколада и сахаристых кондитерских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67,85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какао, масла какао, жира какао, растительного масла какао, порошка какао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шоколада и сахаристых кондитерских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кондитерских изделий из сахара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52,56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жевательной резинки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53,05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засахаренных фруктов, орехов, цукатов из кожуры и прочих частей растений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52,56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кондитерских леденцов и пастилок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52,56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чая и кофе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64,03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приправ и пряностей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57,94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готовых пищевых продуктов и блюд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106,78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детского питания и диетических пищевых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молока и молочных продуктов для детского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10.86.11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молока и молочных продуктов для детей раннего возраста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10.86.12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молока и молочных продуктов для детей дошкольного и школьного возраста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соковой продукции из фруктов и овощей для детского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продуктов мясных (мясосодержащих) для детского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10.86.4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продуктов на злаковой основе для детского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10.86.5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продуктов детского питания профилактического и лечебного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диетических пищевых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10.86.61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пищевой продукции диетического и диабетического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10.86.62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пищевой продукции для питания спортсменов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10.86.63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пищевой продукции для питания беременных и кормящих женщин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10.86.64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пищевой продукции энтерального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10.86.69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диетических пищевых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пищевых продуктов,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59,64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супов и бульонов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107,09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скоропортящихся продуктов, таких как: сэндвичи и свежая пицца (полуфабрикат)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растительных соков и экстрактов, пептических веществ, растительных клеев и загустителей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пищевых ферментов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искусственного меда и карамели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107,09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Переработка меда (темперирование, фильтрация, декристаллизация и смешивание меда)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рационов питания и пайков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98,17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10.89.8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биологически активных добавок к пище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123,17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10.89.9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продуктов питания,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96,77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готовых кормов для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готовых кормов для животных, содержащихся на фермах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53,12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10.91.1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готовых кормов (смешанных и несмешанных), кроме муки и гранул из люцерны, для животных, содержащихся на фермах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86,81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10.91.2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муки грубого помола и гранул из люцерны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10.91.3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кормового микробиологического белка, премиксов, кормовых витаминов, антибиотиков, аминокислот и ферментов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52,64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готовых кормов для домашних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49,89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напитков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Перегонка, очистка и смешивание спиртов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54,94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11.01.1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дистиллированных питьевых алкогольных напитков: водки, виски, бренди, джина, ликеров и т.п.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54,82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11.01.2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напитков, смешанных с дистиллированными алкогольными напитками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62,45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11.01.3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Смешивание дистиллированных спиртов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62,45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11.01.4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пищевого спирта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106,42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вина из винограда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сидра и прочих плодовых вин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недистиллированных напитков из сброженных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66,77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солода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безалкогольных напитков; производство минеральных вод и прочих питьевых вод в бутылках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11.07.1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минеральных 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111,08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11.07.2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безалкогольных напитков ароматизированных и/или с добавлением сахара, кроме минеральных 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табачных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72,56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12.00.1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из табака и махорки: сигарет, папирос, сигар, сигарилл, курительного тонкорезаного табака, трубочного табака, жевательного табака, сосательного табака, нюхательного табака, табака для кальяна, курительной и нюхательной махорки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12.00.2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гомогенизированного или восстановленного табака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12.00.3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Стрипсование (удаление главной жилки) и редраинг-обработка табака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Подготовка и прядение текстильных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114,33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Прядение хлопчатобумажных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80,43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Прядение кардное шерстяных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449,50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Прядение гребенное шерстяных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47,62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Прядение льняных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13.10.5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Изготовление натуральных шелковых, искусственных и синтетических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13.10.6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швейных ниток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52,83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13.10.9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Подготовка и прядение прочих текстильных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текстильных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тканей (без специальных тканей) из натуральных волокон, кроме хлопка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13.20.11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шелковых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87,56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13.20.12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шерстяных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13.20.13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льняных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63,92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13.20.14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тканей из джутовых и прочих лубяных текстильных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13.20.19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ткани из прочих растительных текстильных волокон; ткани из бумажной пряжи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хлопчатобумажных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51,93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тканей, за исключением специальных тканей, из химических комплексных нитей и штапельных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ворсовых, махровых полотенечных тканей и прочих специальных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13.20.41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ворсовых тканей и ткани из синели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13.20.42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хлопчатобумажных махровых полотенечных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13.20.43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махровых полотенечных и аналогичных махровых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13.20.44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марли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13.20.45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ворсовых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13.20.46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тканей из стекловолокна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13.20.5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искусственного меха ткацким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13.20.6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арамидных нитей и волокна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Отделка тканей и текстильных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107,93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Отбеливание и окрашивание текстиля, волокон, тканей и текстильных изделий, включая готовую одежду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Аппретирование, сушка, обработка паром, декатировка, противоусадочная отделка, смягчение тканей и текстильных изделий, включая готовую одежду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13.30.3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Плиссировка и подобные работы на текстильных материалах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13.30.4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Нанесение водозащитного слоя, специальных покрытий, прорезинивание, пропитка приобретенной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13.30.5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Нанесение рисунка на текстильные изделия и готовую одежду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текстильных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трикотажного и вязаного полотна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 обработка трикотажного или вязаного полотна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искусственного меха методом вязания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189,50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готовых текстильных изделий, кроме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86,36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готовых текстильных изделий, кроме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Пошив готовых текстильных изделий по индивидуальному заказу населения, кроме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ковров и ковровых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канатов, веревок, шпагата и сетей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шпагата, канатов, веревок и тросов из текстильных волокон и лент, с пропиткой и без пропитки, с покрытием, защищенных или не защищенных оболочкой из резины или пластмассы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из веревки и сетного полотна: рыболовных сетей, предохранительных сеток на судах, защитных средств, используемых при погрузочно-разгрузочных работах, стропов, веревок или тросов с металлическими кольцами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нетканых текстильных материалов и изделий из них, кроме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технических и промышленных текстильных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металлизированной пряжи или металлизированной позументной тесьмы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ткани из металлической нити и ткани из металлизированной пряжи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резиновых нитей и шнуров с текстильным покрытием; производство текстильных нитей и лент, пропитанных или с пластмассовым или резиновым покрытием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13.96.4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текстильных материалов, пропитанных или с покрытием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13.96.5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кордных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текстильных материалов и изделий технического назначения (включая фитили, калильные сетки газовых фонарей, текстильные шланги, конвейерные ленты и приводные ремни, ситовые ткани и фильтровальные ткани)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13.96.7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узких текстильных тканей, в том числе состоящих из основы безуточного переплетения и соединяемых клеящим веществом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текстильных изделий,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кружевного сетчатого и гардинно-тюлевого полотна, а также кружев и вышитых изделий, в кусках, в форме полос или отдельных вышивок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фетра и войлока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58,18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ваты из текстильных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Изготовление прочих текстильных изделий по индивидуальному заказу населения,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13.99.9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текстильных изделий различного назначения,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одежды, кроме одежды из меха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одежды из кожи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одежды из кожи, кроме изготовленных по индивидуальному заказу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Пошив одежды из кожи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спецодежды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52,23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спецодежды, кроме изготовленных по индивидуальному заказу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45,10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Пошив производственной одежды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45,10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прочей верхней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верхней трикотажной или вязаной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верхней трикотажной или вязаной одежды для мужчин или мальчиков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верхней трикотажной или вязаной одежды для женщин или девочек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верхней одежды из текстильных материалов, кроме трикотажных или вязаных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56,05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14.13.21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верхней одежды из текстильных материалов, кроме трикотажных или вязаных, для мужчин или мальчиков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14.13.22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верхней одежды из текстильных материалов, кроме трикотажных или вязаных, женщин или девочек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Пошив и вязание прочей верхней одежды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нательного белья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трикотажного и вязаного нательного белья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14.14.11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трикотажных или вязаных рубашек для мужчин или для мальчиков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14.14.12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маек и прочего трикотажного или вязаного нательного белья для мужчин или мальчиков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14.14.13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трикотажных или вязаных блузок, рубашек и батников для женщин или для девочек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14.14.14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маек и прочего трикотажного или вязаного нательного белья для женщин или для девочек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нательного белья из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14.14.21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рубашек из текстильных материалов, кроме трикотажных или вязаных, для мужчин или для мальчиков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14.14.22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маек и прочего нательного белья из текстильных материалов, кроме трикотажных или вязаных, для мужчин или для мальчиков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14.14.23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блузок, рубашек и батников из текстильных материалов, кроме трикотажных или вязаных, для женщин или для девочек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14.14.24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маек и прочего нательного белья из текстильных материалов, кроме трикотажных или вязаных, для женщин или для девочек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14.14.25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бюстгальтеров, поясов, корсетов и аналогичных изделий, и их частей из любого текстильного материала, включая трикотажные или вязаные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трикотажных или вязаных футболок, маек и прочих нижних рубашек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Пошив нательного белья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прочей одежды и аксессуаров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42,07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трикотажной или вязаной одежды для детей младшего возраста, спортивной или прочей одежды, аксессуаров и деталей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трикотажных или вязаных одежды и аксессуаров одежды для детей младшего возраста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спортивных костюмов, лыжных костюмов, купальных костюмов и прочей трикотажной или вязаной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14.19.13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трикотажных или вязаных перчаток, рукавиц (варежек) и митенок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14.19.19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трикотажных или вязаных аксессуаров одежды, в том числе платков, шарфов, галстуков и прочих аналогичных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одежды для детей младшего возраста, спортивной или прочей одежды и аксессуаров одежды из текстильных материалов, кроме трикотажных или вязаных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одежды и аксессуаров одежды для детей младшего возраста из текстильных материалов, кроме трикотажных или вязаных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спортивных костюмов, лыжных костюмов, купальных костюмов и прочей одежды из текстильных материалов, кроме трикотажных или вязаных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14.19.23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аксессуаров одежды, в том числе платков, шарфов, галстуков, перчаток и прочих аналогичных изделий из текстильных материалов, кроме трикотажных или вязаных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аксессуаров одежды из кожи; производство одежды из фетра или нетканых материалов; производство одежды из текстильных материалов с покрытием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аксессуаров одежды из натуральной или композиционной кожи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одежды из фетра, нетканых материалов, из текстильных материалов с пропиткой или покрытием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головных уборов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14.19.5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Пошив и вязание прочей одежды и аксессуаров одежды, головных уборов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меховых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меховых изделий, кроме изготовленных по индивидуальному заказу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Пошив меховых изделий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вязаных и трикотажных изделий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вязаных и трикотажных чулочно-носочных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14.31.1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вязаных и трикотажных чулочно-носочных изделий, кроме изготовленных по индивидуальному заказу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97,33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14.31.2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Изготовление вязаных и трикотажных чулочно-носочных изделий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97,33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вязаных и трикотажных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14.39.1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вязаных и трикотажных изделий,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14.39.2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Изготовление прочих вязаных и трикотажных изделий, не включенных в другие группировки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Дубление и отделка кожи, производство чемоданов, сумок, шорно-седельных изделий из кожи; выделка и крашение меха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102,47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Дубление и выделка кожи, выделка и крашение меха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97,29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Выделка и крашение меха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замши, пергаментной кожи, лакированной и металлизированной кожи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113,53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Дубление, выделка и крашение кожи из шкур крупного рогатого скота или животных семейства лошадиных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113,53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Дубление, выделка и крашение кожи из шкур овец, коз и свиней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113,53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15.11.5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Дубление, выделка и крашение кожи из шкур прочих животных, производство композиционной кожи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113,53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15.11.51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Дубление, выделка и крашение кожи из шкур прочих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113,53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15.11.52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композиционной кожи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113,53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чемоданов, дамских сумок и аналогичных изделий из кожи и других материалов; производство шорно-седельных и других изделий из кожи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обуви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46,35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обуви, кроме спортивной, защитной и ортопедической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15.20.11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водонепроницаемой обуви с верхом из резины или пластмассы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15.20.12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обуви с верхом из резины и пластмассы, кроме водопроницаемой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15.20.13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обуви с верхом из кожи, кроме спортивной обуви, обуви с защитным металлическим подноском и различной специальной обуви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15.20.14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обуви с верхом из текстильных материалов, кроме спортивной обуви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спортивной обуви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защитной обуви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15.20.31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обуви с защитным металлическим подноском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15.20.32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деревянной и различной специальной обуви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деталей обуви из кожи; вкладных стелек, подпяточников и аналогичных изделий; производство гетр, гамашей и аналогичных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15.20.41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деталей обуви из кожи; вкладных стелек, подпяточников и аналогичных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15.20.42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гетр, гамашей и аналогичных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15.20.5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Пошив обуви и различных дополнений к обуви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Распиловка и строгание древесины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пиломатериалов, кроме профилированных, толщиной более 6 мм; производство непропитанных железнодорожных и трамвайных шпал из древесины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75,42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пиломатериалов, профилированных по кромке; производство древесного полотна, древесной муки; производство технологической щепы или стружки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72,42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древесины, пропитанной или обработанной защитными или другими веществами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16.10.9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по пропитке древесины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из дерева, пробки, соломки и материалов для плетения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64,01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шпона, фанеры, деревянных плит и панелей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71,19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фанеры, деревянных фанерованных панелей и аналогичных слоистых материалов, древесных плит из древесины и других одревесневших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54,83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фанеры, деревянных фанерованных панелей и аналогичных слоистых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54,18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древесно-стружечных плит из древесины или других одревесневших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53,27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древесно-волокнистых плит из древесины или других одревесневших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50,18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листов для облицовки, шпона для фанеры, производство прессованной древесины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листов для облицовки, шпона для фанеры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39,31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прессованной древесины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сборных паркетных покрытий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187,67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деревянных строительных конструкций и столярных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93,13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деревянных строительных конструкций и столярных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сборных деревянных строений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120,83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деревянной тары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71,58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деревянных изделий; производство изделий из пробки, соломки и материалов для плетения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деревянных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111,41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деревянных инструментов, корпусов и рукояток инструментов, рукояток щеток и метелок, обувных колодок и растяжек для обуви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336,67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деревянных столовых и кухонных принадлежностей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16.29.13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деревянных статуэток и украшений из дерева, мозаики и инкрустированного дерева, шкатулок, футляров для ювелирных изделий или ножей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16.29.14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деревянных рам для картин, фотографий, зеркал или аналогичных предметов и прочих изделий из дерева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16.29.15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топливных гранул и брикетов из отходов деревопереработки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163,63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из пробки, соломки и материалов для плетения; производство корзиночных и плетеных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из пробки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из соломки, эспарто (альфы) и прочих материалов для плетения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16.29.23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корзиночных и плетеных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16.29.3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Изготовление изделий из дерева, пробки, соломки и материалов для плетения, корзиночных и плетеных изделий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целлюлозы, древесной массы, бумаги и картона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79,28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целлюлозы и древесной массы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целлюлозы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древесной массы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17.11.9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волокнистых полуфабрикатов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бумаги и картона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72,02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бумаги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73,87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картона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73,87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из бумаги и картона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36,95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гофрированной бумаги и картона, бумажной и картонной тары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93,65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бумажных изделий хозяйственно-бытового и санитарно-гигиенического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65,77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бумажных канцелярских принадлежностей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18,56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изделий из бумаги и картона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90,52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полиграфическая и предоставление услуг в этой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78,39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18.11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Печатание газет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68,26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18.12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Прочие виды полиграфической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55,02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18.13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Изготовление печатных форм и подготовительная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18.14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брошюровочно-переплетная и отделочная и сопутствующие услуги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18.20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Копирование записанных носителей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кокса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75,38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нефтепродуктов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жидкого топлива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81,98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Разделение и извлечение фракций из нефтяного (попутного) газа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90,04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19.20.9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нефтепродуктов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Агломерация угля, антрацита и бурого угля (лигнита) и производство термоуглей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Агломерация антрацита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Агломерация угля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Агломерация бурого угля (лигнита)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термоуглей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19.34.1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термоуглей из антрацита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19.34.2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термоуглей из бурого угля (лигнита)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19.34.3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термоуглей из угля за исключением антрацитов, лигнитов и угля каменного коксующегося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основных химических веществ, удобрений и азотных соединений, пластмасс и синтетического каучука в первичных 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128,25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промышленных газов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91,08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красителей и пигментов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80,21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основных неорганических химических веществ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77,91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основных органических химических веществ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71,95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углеводородов и их производных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145,67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спиртов, фенолов, фенолоспиртов и их галогенированных, сульфированных, нитрованных или нитрозированных производных; производство жирных промышленных спиртов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промышленных монокарбоновых жирных кислот, карбоновых кислот и их производных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74,76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органических соединений с азотсодержащими функциональными группами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62,94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сераорганических соединений и прочих элементоорганических соединений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62,94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простых эфиров, органических пероксидов, эпоксидов, ацеталей и полуацеталей, прочих органических соединений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68,95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20.14.7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химических органических основных веществ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61,31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удобрений и азотных соединений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106,34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азотных кислот, сульфоазотных кислот, аммиака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105,71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хлорида аммония, нитритов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105,71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азотных минеральных или химических удобрений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105,71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фосфорных минеральных или химических удобрений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108,26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калийных минеральных или химических удобрений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105,71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20.15.6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нитрата натрия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105,71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20.15.7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удобрений,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105,71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20.15.8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удобрений животного или растительного происхождения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105,71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пластмасс и синтетических смол в первичных 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87,16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синтетического каучука в первичных 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77,66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пестицидов и прочих агрохимических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155,83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красок, лаков и аналогичных материалов для нанесения покрытий, полиграфических красок и мастик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красок и лаков на основе полимеров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68,42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красок, лаков, эмалей и аналогичных материалов для нанесения покрытий, художественных и полиграфических красок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69,24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мыла и моющих, чистящих и полирующих средств; парфюмерных и косметических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мыла и моющих, чистящих и полирующих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86,09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20.41.1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глицерина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20.41.2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органических поверхностно-активных веществ, кроме мыла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20.41.3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мыла и моющих средств, чистящих и полирующих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60,96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20.41.4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средств для ароматизации и дезодорирования воздуха и восков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130,57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парфюмерных и косметических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113,04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химических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взрывчатых веществ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104,40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клеев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188,00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эфирных масел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химических продуктов,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20.59.1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фотопластинок и фотопленок; фотопленок для моментальных фотоснимков; химических составов и несмешанных продуктов, используемых в фотографии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20.59.2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химически модифицированных животных или растительных жиров и масел (включая олифу), непищевых смесей животных или растительных жиров и масел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20.59.3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чернил для письма и рисования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20.59.4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смазочных материалов, присадок к смазочным материалам и антифризов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20.59.5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химических продуктов,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20.59.6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желатина и его производных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186,00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химических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89,81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20.60.1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синтетических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130,67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20.60.2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искусственных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117,50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21.10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фармацевтических субстанций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лекарственных препаратов и материалов, применяемых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55,85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21.20.1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лекарственных препаратов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64,76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21.20.2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материалов, применяемых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102,16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резиновых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128,92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резиновых шин, покрышек и камер; восстановление резиновых шин и покрышек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66,93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резиновых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100,72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22.19.1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регенерированной резины в первичной форме или в виде пластин, листов или полос (лент)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22.19.2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резиновых смесей и изделий из них; производство вулканизированной резины в виде нити, корда, пластин, листов, полос, прутков и профилей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22.19.3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труб, трубок, рукавов и шлангов из вулканизированной резины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76,41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22.19.4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конвейерных лент и приводных ремней, бельтинга из вулканизированной резины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76,27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22.19.5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прорезиненных текстильных материалов, кроме кордных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22.19.6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предметов одежды и ее аксессуаров из вулканизированной резины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22.19.7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из вулканизированной резины,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из пластмасс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90,93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пластмассовых плит, полос, труб и профилей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85,28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пластмассовых изделий для упаковывания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85,09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пластмассовых изделий, используемых в строительстве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77,91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пластмассовых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70,92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предметов одежды и аксессуаров для нее, включая перчатки, из пластмасс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изделий из пластмасс,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80,64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22.29.9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в области производства прочих пластмассовых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102,13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стекла и изделий из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62,89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листового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62,04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необработанного листового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40,45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листового армированного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40,45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листового окрашенного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40,45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листового матового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40,45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Формирование и обработка листового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многослойного и закаленного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86,85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стеклянных зеркал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75,35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многослойных изолирующих изделий из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75,35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полых стеклянных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66,59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бутылок и прочих емкостей из стекла или хрусталя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61,43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стаканов и прочих сосудов для питья из стекла или хрусталя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столовой и кухонной посуды из стекла или хрусталя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туалетных и канцелярских принадлежностей из стекла или хрусталя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украшений для интерьера и аналогичных изделий из стекла или хрусталя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стеклянных колб для вакуумных сосудов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стекловолокна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 обработка прочих стеклянных изделий, включая технические изделия из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необработанного стекла в блоках, в виде шаров, прутков, труб или трубок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блоков для мощения, стеклоблоков, плит и прочих изделий из прессованного или отформованного стекла, используемых в строительстве; производство стекла для витражей; производство многоячеистого стекла или пеностекла в блоках, плитах и аналогичных 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стеклянных колб для электрических ламп, электронно-лучевых приборов или аналогичных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стекол для часов или очков, не подвергнутых оптической обработке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посуды для лабораторных, фармацевтических и гигиенических целей из стекла; производство ампул и прочих изделий из медицинского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стеклянных деталей электрических ламп и осветительной арматуры, световых указателей, световых табло и аналогичных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электрических изоляторов из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23.19.9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изделий из стекла,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огнеупорных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106,12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огнеупорных кирпичей, блоков, плиток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82,89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огнеупорных цементов, растворов, бетонов и аналогичных составов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82,89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безобжиговых огнеупорных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82,89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23.20.9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огнеупорных керамических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82,89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керамических плит и плиток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56,92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кирпича, черепицы и прочих строительных изделий из обожженной глины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87,68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фарфоровых и керамических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хозяйственных и декоративных керамических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62,54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23.41.1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столовой и кухонной керамической посуды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23.41.2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хозяйственных и туалетных керамических принадлежностей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23.41.3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статуэток и прочих декоративных керамических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керамических санитарно-технических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45,68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керамических изоляторов и изолирующей арматуры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технических керамических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23.44.1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керамических изделий лабораторного, химического и промышленного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87,88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23.44.2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керамических и ферритовых магнитов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керамических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23.49.1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керамических горшков, банок, кувшинов и подобных изделий, используемых для транспортирования или упаковывания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23.49.9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керамических изделий,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цемента, извести и гипса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цемента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82,09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извести и гипса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23.52.1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негашеной, гашеной и гидравлической извести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53,11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23.52.2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гипса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134,57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23.52.3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кальцинированного доломита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из бетона, цемента и гипса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102,52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из бетона для использования в строительстве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85,77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23.61.1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готовых строительных изделий из бетона, цемента и искусственного камня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84,27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23.61.2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сборных строительных конструкций из бетона, цемента и искусственного камня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85,38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гипсовых изделий для использования в строительстве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133,07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товарного бетона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81,77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сухих бетонных смесей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136,28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из асбестоцемента и волокнистого цемента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23.65.1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строительных материалов из растительного сырья, смешанного с цементом, гипсом или прочими минеральными связующими веществами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101,30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23.65.2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из асбестоцемента и волокнистого цемента с волокнами целлюлозы или аналогичных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101,30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изделий из гипса, бетона или цемента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83,48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Резка, обработка и отделка камня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23.70.1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Резка, обработка и отделка камня для использования в строительстве в качестве дорожного покрытия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54,55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23.70.2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Резка, обработка и отделка камня для памятников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147,75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23.70.3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гранул и порошков из природного камня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77,21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абразивных и неметаллических минеральных изделий,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абразивных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77,81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прочей неметаллической минеральной продукции, не включенной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113,35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обработанных асбестовых волокон, смесей на основе асбеста и изделий из них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из асфальта или аналогичных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77,08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23.99.3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битуминозных смесей на основе природного асфальта или битума, нефтяного битума, минеральных смол или их пеков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23.99.4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искусственного графита, коллоидного или полуколлоидного графита, продуктов на основе графита или прочих форм углерода в виде полуфабрикатов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23.99.5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искусственного корунда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23.99.6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минеральных тепло- и звукоизоляционных материалов и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89,93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23.99.61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минеральных теплоизоляционных материалов и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74,57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23.99.62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минеральных звукоизоляционных материалов и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78,02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чугуна, стали и ферросплавов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101,19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основных продуктов из железа и стали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24.10.11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чугуна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122,30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24.10.12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ферросплавов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84,61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24.10.13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продуктов прямого восстановления железной руды и губчатого железа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136,33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24.10.14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гранул и порошков из чугуна или стали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стали в слитках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листового горячекатаного стального проката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61,37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листового холоднокатаного стального проката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87,83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24.10.5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листового холоднокатаного стального проката, плакированного, с гальваническим или иным покрытием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89,57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24.10.6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сортового горячекатаного проката и катанки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97,59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24.10.7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незамкнутых стальных профилей горячей обработки, листового проката в пакетах и стального рельсового профиля для железных дорог и трамвайных путей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24.10.9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прочего проката из черных металлов, не включенного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стальных труб, полых профилей и фитингов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89,62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бесшовных труб и пустотелых профилей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сварных труб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113,67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стальных фитингов для труб, кроме литых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84,36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стальных изделий первичной обработкой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130,63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стальных прутков и сплошных профилей методом холодного волочения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холоднотянутого штрипса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профилей с помощью холодной штамповки или гибки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93,65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проволоки методом холодного волочения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105,40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драгоценных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104,94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алюминия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90,54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свинца, цинка и олова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99,55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24.43.1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свинца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123,50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24.43.2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цинка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24.43.3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олова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меди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121,91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цветных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24.45.1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никеля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24.45.2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титана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24.45.3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магния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24.45.4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вольфрама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24.45.5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молибдена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24.45.6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кобальта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24.45.7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хрома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24.45.8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марганца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24.45.9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редких (тантал, ниобий, галлий, германий, иридий) и редкоземельных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ядерного топлива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108,04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Литье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69,92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Литье чугуна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61,12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Литье стали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85,61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Литье легких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47,87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24.54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Литье прочих цветных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строительных металлических конструкций и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92,72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строительных металлических конструкций, изделий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75,52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металлических дверей и 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109,46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металлических цистерн, резервуаров и прочих емкостей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радиаторов и котлов центрального отопления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радиаторов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86,43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котлов центрального отопления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38,23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металлических цистерн, резервуаров и емкостей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паровых котлов, кроме котлов центрального отопления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47,57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паровых котлов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40,57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ядерных установок и их составных частей, в том числе для 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25.30.21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ядерных установок, кроме устройств для разделения изотопов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25.30.22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частей ядерных установок, кроме устройств для разделения изотопов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оружия и боеприпасов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69,74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Ковка, прессование, штамповка и профилирование, изготовление изделий методом порошковой металлургии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81,26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25.50.1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по ковке, прессованию, объемной и листовой штамповке и профилированию листового металла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63,59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25.50.2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по производству изделий методом порошковой металлургии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металлов и нанесение покрытий на металлы; механическая обработка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137,72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металлов и нанесение покрытий на металлы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металлических изделий механическая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ножевых изделий и столовых приборов, инструментов и универсальных скобяных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ножевых изделий и столовых приборов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замков и петель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63,68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инструмента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66,24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готовых металлических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76,52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металлических бочек и аналогичных емкостей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44,64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тары из легких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из проволоки, цепей и пружин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83,04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из проволоки и пружин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49,34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цепей, кроме шарнирных, и составных частей к ним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крепежных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46,79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готовых металлических изделий,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металлических изделий для ванных комнат и кухни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раковин, моек, ванн и прочих санитарно-технических изделий и их составных частей из черных металлов, меди или алюминия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столовых, кухонных и прочих бытовых изделий, кроме столовых и кухонных приборов, и их составных частей из черных металлов, меди или алюминия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36,51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металлических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бронированных или армированных сейфов, несгораемых шкафов и дверей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53,06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канцелярского настольного оборудования (ящиков, картотек, лотков и т.п.) из недрагоценных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25.99.23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деталей для скоросшивателей или папок; канцелярских принадлежностей и скоб в виде полос из недрагоценных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25.99.24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статуэток, рам для фотографий, картин, зеркал и прочих декоративных изделий из недрагоценных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25.99.25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фурнитуры из недрагоценных металлов для одежды, обуви, кожгалантереи и прочих изделий, в том числе крючков, пряжек, застежек, петелек, колечек, трубчатых и раздвоенных заклепок и др.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25.99.26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судовых гребных винтов и гребных колес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25.99.27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металлических изделий для области использования атомной 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67,13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25.99.29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изделий из недрагоценных металлов,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25.99.3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Изготовление готовых металлических изделий хозяйственного назначения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104,50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элементов электронной аппаратуры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55,03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электронных вакуумных ламп и трубок и прочих электронных вакуумных приборов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64,10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диодов, транзисторов и прочих полупроводниковых приборов, включая светоизлучающие диоды, пьезоэлектрические приборы и их части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95,87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интегральных электронных схем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26.11.9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частей электронных ламп, трубок и прочих электронных компонентов,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83,10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электронных печатных плат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компьютеров и периферийного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81,45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компьютеров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133,33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периферийного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133,33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запоминающих устройств и прочих устройств хранения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133,33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средств защиты информации, а также информационных и телекоммуникационных систем, защищенных с использованием средств защиты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133,33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26.20.9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устройств автоматической обработки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133,33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коммуникационного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61,81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коммуникационной аппаратуры, радио- и телевизионной передающей аппаратуры, телевизионных камер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26.30.11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средств связи, выполняющих функцию систем коммутации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55,08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26.30.12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средств связи, выполняющих функцию цифровых транспортных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26.30.13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средств связи, выполняющих функцию систем управления и мониторинга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26.30.14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оборудования, используемого для учета объема оказанных услуг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26.30.15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радиоэлектронных средств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42,68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26.30.16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средств связи, в том числе программное обеспечение, обеспечивающее выполнение установленных действий при проведении оперативно-розыскных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26.30.17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радио- и телевизионной передающей аппаратуры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64,99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26.30.18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телевизионных камер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26.30.19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прочего коммуникационного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оконечного (пользовательского) оборудования телефонной или телеграфной связи, аппаратуры видеосвязи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26.30.21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пользовательского (оконечного) оборудования проводной телефонной связи с проводными или беспроводными телефонными трубками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26.30.22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телефонных аппаратов для работы в сотовых или иных беспроводных сетях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26.30.29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телефонных аппаратов, устройств и аппаратуры для передачи и приема речи, изображений или других данных, включая оборудование коммуникационное для работы в проводных или беспроводных сетях связи (например, локальных и глобальных сетях)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26.30.3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запасных частей и комплектующих коммуникационного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26.30.4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антенн, антенных отражателей всех видов и их деталей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26.30.5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запасных частей и комплектующих радио- и телевизионной передающей аппаратуры и телевизионных камер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26.30.6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охранно-пожарной сигнализации и аналогичных приборов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63,42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бытовой электроники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26.40.1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радиоприемников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26.40.2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телевизионных приемников, включая видеомониторы и видеопроекторы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39,50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26.40.21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телевизоров с электронно-лучевой трубкой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26.40.22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телевизоров жидкокристаллических и плазменных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26.40.23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видеомониторов и видеопроекторов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26.40.3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аппаратуры для записи и воспроизведения звука и изображения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26.40.4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электроакустической аппаратуры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26.40.5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частей звукозаписывающей и звуковоспроизводящей аппаратуры и видеоаппаратуры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инструментов и приборов для измерения, тестирования и навигации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26.51.1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навигационных, метеорологических, геодезических, геофизических и аналогичного типа приборов, аппаратуры и инструментов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26.51.2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радиолокационной, радионавигационной аппаратуры и радиоаппаратуры дистанционного 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59,48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26.51.3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точных весов; производство ручных инструментов для черчения, разметки и математических расчетов; производство ручных инструментов для измерения линейных размеров,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26.51.4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приборов и аппаратуры для измерения электрических величин или ионизирующих излучений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26.51.5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приборов для контроля прочих физических величин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51,26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26.51.6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приборов, датчиков, аппаратуры и инструментов для измерения, контроля и испытаний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58,98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26.51.7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приборов и аппаратуры для автоматического регулирования или 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51,91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26.51.8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частей приборов и инструментов для навигации, управления, измерения, контроля, испытаний и прочих целей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40,48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часов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26.52.1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часов всех видов и прочих приборов времени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26.52.2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часовых механизмов, деталей и составных частей часов и приборов времени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облучающего и электротерапевтического оборудования, применяемого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26.60.1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аппаратов, применяемых в медицинских целях, основанных на использовании рентгеновского, альфа-, бета- и гамма-излучений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26.60.2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гемодиализного, диатермического, наркозного оборудования, применяемого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62,54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26.60.3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для переливания крови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62,54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26.60.4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инструмента, оборудования и приспособлений, применяемых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70,54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26.60.5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диагностического и терапевтического оборудования, применяемого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59,79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26.60.6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компьютерных томографов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62,54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26.60.7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ультразвукового оборудования, применяемого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62,54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26.60.9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прочего оборудования, применяемого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62,54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оптических приборов, фото- и кинооборудования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67,44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26.70.1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фото- и кинооборудования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62,55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26.70.2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микроскопов (кроме электронных и протонных)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26.70.3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оптических систем обнаружения оружия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48,94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26.70.4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оптического позиционирования на местности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26.70.5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линз, оптических микроскопов, биноклей и телескопов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26.70.6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оптических прицелов и приборов определения координат целей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26.70.7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пленочных и цифровых фото- и кинокамер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26.80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незаписанных магнитных и оптических технических носителей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электродвигателей, генераторов, трансформаторов и распределительных устройств, а также контрольно-измерительной аппаратуры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90,24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электродвигателей, электрогенераторов и трансформаторов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79,15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электродвигателей, генераторов и трансформаторов, кроме ремонта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52,93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27.11.11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электродвигателей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48,55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27.11.12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генераторов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48,99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27.11.13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трансформаторов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48,43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электрической распределительной и регулирующей аппаратуры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75,47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электрических аккумуляторов и аккумуляторных батарей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57,93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первичных элементов, батарей первичных элементов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аккумуляторов, в том числе для автомобилей, аккумуляторных батарей и их составных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59,44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27.20.21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аккумуляторов для автомобилей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27.20.22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аккумуляторных батарей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27.20.23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аккумуляторов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солнечных батарей для наземного энергообеспечения и их составных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волоконно-оптических кабелей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64,51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проводов и кабелей для электронного и электрического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27.32.1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кабелей для телефонной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64,51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27.32.2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силовых кабелей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27.32.3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обмоточных эмалированных кабелей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64,51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электроустановочных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63,81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электрических ламп и осветительного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бытовых приборов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бытовых электрических приборов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64,57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27.51.1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стиральных машин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58,37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27.51.2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холодильников и морозильников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27.51.3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пылесосов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27.51.4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посудомоечных машин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27.51.5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электропечей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27.51.6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микроволновых печей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бытовых неэлектрических приборов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107,55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прочего электрического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80,08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27.90.1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ускорителей заряженных частиц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27.90.2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радиационных аппаратов радионуклидных энергетических устройств (РЭУ)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27.90.9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электрического оборудования прочего, не включенного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62,59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машин и оборудования общего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95,06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двигателей и турбин, кроме авиационных, автомобильных и мотоциклетных двигателей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107,17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двигателей, кроме авиационных, автомобильных и мотоциклетных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турбин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58,18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28.11.21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паровых турбин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83,57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28.11.22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гидравлических турбин и водяных колес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28.11.23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газовых турбин, кроме турбореактивных и турбовинтовых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гидравлического и пневматического силового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68,56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гидравлических и пневматических силовых установок и двигателей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64,36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гидравлических насосов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56,16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насосов и компрессоров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кранов и клапанов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54,04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подшипников, зубчатых передач, элементов механических передач и приводов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107,75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28.15.1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шариковых и роликовых подшипников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54,91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28.15.2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корпусов подшипников и подшипников скольжения, зубчатых колес, зубчатых передач и элементов приводов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79,85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28.15.9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подшипников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машин и оборудования общего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печей, термокамер и печных горелок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115,33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неэлектрических печей, горелок и устройств для них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электрических печей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подъемно-транспортного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93,95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талей и подъемников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лебедок и кабестанов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домкратов и подъемных механизмов для 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подъемных кранов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28.22.41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подъемных кранов для строительства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28.22.42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подъемных кранов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124,70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автопогрузчиков и тягачей, используемых на железнодорожных платформах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лифтов, скриповых подъемников, эскалаторов и движущихся пешеходных дорожек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пневматических подъемников и конвейеров и прочего оборудования непрерывного действия для товаров или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45,57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прочего грузоподъемного, транспортирующего и погрузочно-разгрузочного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офисной техники и оборудования (кроме компьютеров и периферийного оборудования)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пишущих машин, машин для обработки текста, калькуляторов, счетных машин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фотокопировальных машин, офисных машин для офсетной печати и прочих офисных машин и оборудования и их составных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ручных инструментов с механизированным приводом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36,60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промышленного холодильного и вентиляционного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теплообменных устройств, оборудования для кондиционирования воздуха промышленного холодильного и морозильного оборудования, производство оборудования для фильтрования и очистки газов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52,43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28.25.11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теплообменных устройств и машин для сжижения воздуха или прочих газов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53,72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28.25.12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для кондиционирования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55,26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28.25.13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промышленного холодильного и морозильного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28.25.14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для фильтрования и очистки газов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55,26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вентиляторов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машин и оборудования общего назначения, не включенного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газогенераторов, аппаратов для дистилляции и фильтрования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46,26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генераторов для получения генераторного или водяного газа, ацетиленовых и аналогичных газогенераторов, установок для дистилляции или очистки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40,67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и установок для фильтрования или очистки жидкостей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40,67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28.29.13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масляных, бензиновых и всасывающих воздушных фильтров для двигателей внутреннего сгорания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для мойки, заполнения, закупоривания или упаковывания бутылок или прочих емкостей, огнетушителей, распылителей, пароструйных или пескоструйных машин, прокладок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для мойки, заполнения, закупоривания или упаковывания бутылок или прочих емкостей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огнетушителей, распылителей, пароструйных или пескоструйных машин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151,33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промышленного, бытового и прочего оборудования для взвешивания и дозировки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промышленного оборудования для взвешивания и дозировки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бытового оборудования для взвешивания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28.29.39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прочего оборудования для взвешивания и дозировки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центрифуг, каландров и торговых автоматов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28.29.41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центрифуг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28.29.42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каландров или прочих валковых машин, кроме машин для обработки металлов или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28.29.43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торговых автоматов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посудомоечных машин промышленного типа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для обработки материалов с использованием процессов, включающих изменение температуры, не включенного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208,50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28.29.7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неэлектрического оборудования и инструментов для пайки мягким и твердым припоем или сварки, машин и аппаратов для газотермического напыления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123,71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машин и оборудования для сельского и лесного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тракторов, управляемых рядом идущим водителем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160,20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тракторов для сельского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55,35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колесных тракторов для сельского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160,20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гусеничных тракторов для сельского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160,20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машин и сельскохозяйственного оборудования для обработки почвы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78,11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косилок для газонов, парков или спортивных площадок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машин для уборки урожая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68,95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зерноуборочных комбайнов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кормозаготовительных комбайнов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корнеуборочных или клубнеуборочных машин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машин для уборки урожая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механических устройств для разбрасывания или распыления жидкостей или порошков, используемых в сельском хозяйстве или садоводстве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самозагружающихся или саморазгружающихся прицепов и полуприцепов для сельского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сельскохозяйственных машин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машин для очистки, сортировки или калибровки яиц, фруктов или прочих сельскохозяйственных продуктов, кроме семян, зерна или сухих бобовых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доильных аппаратов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для приготовления кормов для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61,62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инкубаторов и брудеров для птицеводства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48,56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машин и оборудования для содержания птицы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28.30.89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прочего оборудования для сельского хозяйства, садоводства, лесного хозяйства, птицеводства или пчеловодства, не включенного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39,64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металлообрабатывающего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28.41.1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металлообрабатывающих станков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58,38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28.41.2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кузнечно-прессового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станков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28.49.1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станков для обработки камня, дерева и аналогичных твердых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28.49.11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станков для обработки камня, керамики, бетона или аналогичных минеральных материалов или для холодной обработки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28.49.12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деревообрабатывающих станков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28.49.13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станков для обработки кости, твердой резины, твердых пластмасс или аналогичных твердых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28.49.2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для нанесения гальванического покрытия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28.49.3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оправок для крепления инструмента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28.49.4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делительных головок и прочих специальных приспособлений для станков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машин специального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машин и оборудования для металлургии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конвертеров, ковшей, изложниц и литейных машин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83,66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прокатных станов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83,66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валков для прокатных станов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83,66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машин и оборудования для добычи полезных ископаемых и строительства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81,52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для добычи полезных ископаемых подземным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подъемников и конвейеров непрерывного действия для подземных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80,10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врубовых машин и оборудования для проходки тоннелей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машин для перемещения, грейдерных работ, планирования, скреперных работ, выемки, трамбовки, уплотнения или добычи, самоходных, для грунта, минералов или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бульдозеров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самоходных грейдеров и планировщиков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28.92.23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самоходных скреперов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28.92.24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трамбовочных машин и дорожных самоходных катков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28.92.25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самоходных фронтальных одноковшовых погрузчиков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28.92.26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одноковшовых полноповоротных экскаваторов и погрузчиков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28.92.27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экскаваторов и самоходных ковшовых погрузчиков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28.92.28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отвалов бульдозеров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28.92.29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автомобилей-самосвалов, предназначенных для использования в условиях бездорожья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машин для выемки грунта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машин для сортировки, дробления, смешивания и аналогичной обработки грунта, камня, руды и прочих минеральных веществ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80,11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гусеничных тракторов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машин и оборудования для производства пищевых продуктов, напитков и табачных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70,79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машин и оборудования для изготовления текстильных, швейных, меховых и кожаных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для подготовки, прядения текстильных волокон, производства тканых и трикотажных текстильных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прочего оборудования для текстильной и швейной промышленности, в том числе промышленных швейных машин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для обработки шкур, сырых кож и выделанной кожи и для изготовления или ремонта обуви и прочих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бытовых швейных машин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составных частей и принадлежностей машин для текстильного и швейного производства и для обработки кож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машин и оборудования для изготовления бумаги и картона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машин и оборудования для переработки пластмасс и резины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машин и оборудования специального назначения,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59,05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переплетного, наборного, включая фотонаборные машины, печатного оборудования и его составных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и аппаратуры для производства полупроводниковых слитков или пластин, полупроводниковых устройств, электронных интегральных микросхем или плоскопанельных дисплеев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пусковых устройств для воздушных судов, катапультирующих устройств для воздушных судов и т.п.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101,50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технологического специального для объектов использования атомной 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28.99.41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и устройств по разделению изотопов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28.99.42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и устройств для транспортировки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28.99.43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для автоматизированных систем управления технологическим процессом атомных электростанций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28.99.49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технологического специального прочего для объектов использования атомной энергии, не включенного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28.99.9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оборудования специального назначения, не включенного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двигателей внутреннего сгорания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29.10.11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двигателей внутреннего сгорания с искровым зажиганием с рабочим объемом цилиндров не более 1000 см3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93,54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29.10.12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двигателей внутреннего сгорания с рабочим объемом цилиндров более 1000 см3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93,54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29.10.13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двигателей внутреннего сгорания с воспламенением от сжатия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93,54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легковых автомобилей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45,09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автобусов и троллейбусов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29.10.31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автобусов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178,17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29.10.32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троллейбусов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178,17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грузовых автомобилей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103,67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29.10.5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автомобилей специального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67,06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кузовов для автотранспортных средств; производство прицепов и полуприцепов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64,94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кузовов для легковых автомобилей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кузовов для грузовых автомобилей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кузовов для автобусов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прицепов и полуприцепов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56,48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29.20.5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грузовых контейнеров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59,35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комплектующих и принадлежностей для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55,41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электрического и электронного оборудования для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комплектующих и принадлежностей для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29.32.1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сидений для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29.32.2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ремней безопасности, подушек безопасности, их частей и принадлежностей кузовов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59,56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29.32.3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частей и принадлежностей для автотранспортных средств,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63,62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Строительство кораблей, судов и плавучих конструкций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58,55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Строительство прогулочных и спортивных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железнодорожных локомотивов и подвижного состава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98,75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железнодорожных локомотивов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30.20.11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магистральных электровозов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84,38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30.20.12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магистральных тепловозов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84,38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30.20.13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маневровых тепловозов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84,38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моторных железнодорожных, трамвайных вагонов и вагонов метро, автодрезин, кроме транспортных средств для ремонта и технического обслуживания железнодорожных и трамвайных путей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прочего подвижного состава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36,80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30.20.31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транспортных средств для ремонта и технического обслуживания железнодорожных, трамвайных и прочих путей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63,07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30.20.32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немоторных пассажирских железнодорожных, трамвайных вагонов и вагонов метро, багажных, почтовых и прочих вагонов специального назначения, кроме вагонов, предназначенных для ремонта и технического обслуживания путей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90,31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30.20.33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несамоходных железнодорожных, трамвайных и прочих вагонов для перевозки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143,39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частей железнодорожных локомотивов, трамвайных и прочих моторных вагонов и подвижного состава; производство путевого оборудования и устройств для железнодорожных, трамвайных и прочих путей, механического и электромеханического оборудования для управления движением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30.20.9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по восстановлению и оснащению (завершению) железнодорожных локомотивов, трамвайных моторных вагонов и прочего подвижного состава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летательных аппаратов, включая космические, и соответствующего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силовых установок и двигателей для летательных аппаратов, включая космические; наземных тренажеров для летного состава;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58,88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30.30.11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двигателей летательных аппаратов с искровым зажиганием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39,70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30.30.12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турбореактивных и турбовинтовых двигателей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30.30.13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реактивных двигателей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47,58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30.30.14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наземных тренажеров для летного состава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аэростатов, дирижаблей, планеров, дельтапланов и прочих безмоторных летательных аппаратов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30.30.3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вертолетов, самолетов и прочих летательных аппаратов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30.30.31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вертолетов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30.30.32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самолетов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63,93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30.30.39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летательных аппаратов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64,10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30.30.4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космических аппаратов (в том числе спутников), ракет-носителей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60,23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30.30.41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автоматических космических аппаратов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61,06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30.30.42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пилотируемых и беспилотных космических кораблей и станций, включая орбитальные, межпланетные, многоразового использования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30.30.43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ракет-носителей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30.30.44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межконтинентальных баллистических ракет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65,74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30.30.5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частей и принадлежностей летательных и космических аппаратов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военных боевых машин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64,83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мотоциклов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велосипедов и инвалидных колясок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30.92.1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велосипедов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30.92.2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инвалидных колясок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30.92.3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частей и принадлежности велосипедов и инвалидных колясок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30.92.4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детских колясок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транспортных средств и оборудования,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мебели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71,44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мебели для офисов и предприятий торговли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84,77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кухонной мебели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66,41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31.02.1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кухонной мебели, кроме изготовленной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31.02.2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Изготовление кухонной мебели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матрасов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31.09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прочей мебели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71,08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31.09.1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прочей мебели, кроме изготовленной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31.09.2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Изготовление прочей мебели и отдельных мебельных деталей, не включенных в другие группировки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ювелирных изделий, бижутерии и подобных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Чеканка монет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ювелирных изделий и аналогичных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технического назначения из драгоценных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технического назначения из драгоценных камней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32.12.3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алмазов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32.12.4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драгоценных, полудрагоценных, поделочных и синтетических камней, кроме алмазов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32.12.5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ювелирных изделий, медалей из драгоценных металлов и драгоценных камней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32.12.6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Изготовление ювелирных изделий и аналогичных изделий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бижутерии и подобных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32.13.1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бижутерии и подобных товаров, кроме изготовленных по индивидуальному заказу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32.13.2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Изготовление бижутерии и подобных товаров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музыкальных инструментов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спортивных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112,60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игр и игрушек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медицинских инструментов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79,07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метел и щеток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готовых изделий,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головных защитных уборов и прочих средств защиты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пишущих принадлежностей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191,50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32.99.3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зонтов, тростей, пуговиц, кнопок, застежек-молний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32.99.4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из волоса человека или животных; производство аналогичных изделий из текстильных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32.99.5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зажигалок и прочих курительных принадлежностей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115,60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32.99.6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для праздников, карнавалов или прочих изделий для увеселения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68,31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32.99.7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приборов, аппаратуры и моделей, предназначенных для демонстрационных целей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83,10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32.99.8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изделий народных художественных промыслов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32.99.9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изделий,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81,81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металлоизделий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86,41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машин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33.13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электронного и оптического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118,12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33.14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электрического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107,81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33.15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и техническое обслуживание судов и лодок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64,43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33.16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и техническое обслуживание летательных аппаратов, включая космические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33.17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и техническое обслуживание прочих транспортных средств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83,34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33.19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прочего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93,64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33.20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Монтаж промышленных машин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85,94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электроэнергии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81,65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электроэнергии тепловыми электростанциями, в том числе деятельность по обеспечению работоспособности электростанций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электроэнергии гидроэлектростанциями, в том числе деятельность по обеспечению работоспособности электростанций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электроэнергии атомными электростанциями, в том числе деятельность по обеспечению работоспособности электростанций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111,54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электроэнергии, получаемой из возобновляемых источников энергии, включая выработанную солнечными, ветровыми, геотермальными электростанциями, в том числе деятельность по обеспечению их работоспособности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205,80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Передача электроэнергии и технологическое присоединение к распределительным электросетям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Передача электроэнергии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101,60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Технологическое присоединение к распределительным электросетям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Распределение электроэнергии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63,12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электроэнергией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73,91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и распределение газообразного топлива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газа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Газификация угля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Газификация антрацита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Газификация каменного угля, за исключением антрацита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Газификация бурого угля (лигнита)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Сжижение углей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Сжижение антрацита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Сжижение каменного угля, за исключением антрацита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35.21.23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Сжижение бурого угля (лигнита)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Распределение газообразного топлива по газораспределительным сетям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65,41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Распределение природного, сухого (отбензиненного) газа по газораспределительным сетям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64,23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Распределение природного, сухого (отбензиненного) газа по газораспределительным сетям по тарифам, регулируемым государством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Распределение природного, сухого (отбензиненного) газа по газораспределительным сетям по тарифам, не регулируемым государством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64,23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Распределение сжиженных углеводородных газов по газораспределительным сетям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63,96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Распределение сжиженных углеводородных газов по газораспределительным сетям по тарифам, регулируемым государством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64,23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Распределение сжиженных углеводородных газов по газораспределительным сетям по тарифам, не регулируемым государством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64,23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газообразным топливом, подаваемым по распределительным сетям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природным, сухим (отбензиненным) газом, подаваемым по распределительным сетям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природным, сухим (отбензиненным) газом, подаваемым по распределительным сетям по регулируемым государством ценам (тарифам)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природным, сухим (отбензиненным) газом, подаваемым по распределительным сетям по не регулируемым государством ценам (тарифам)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сжиженными углеводородными газами, подаваемыми по распределительным сетям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35.23.21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сжиженными углеводородными газами, подаваемыми по распределительным сетям по регулируемым государством ценам (тарифам)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35.23.22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сжиженными углеводородными газами, подаваемыми по распределительным сетям по не регулируемым государством ценам (тарифам)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Производство, передача и распределение пара и горячей воды; кондиционирование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67,43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пара и горячей воды (тепловой энергии)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35.30.11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пара и горячей воды (тепловой энергии) тепловыми электростанциями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87,15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35.30.12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пара и горячей воды (тепловой энергии) атомными электростанциями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35.30.13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пара и горячей воды (тепловой энергии) прочими электростанциями и промышленными блок-станциями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41,50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35.30.14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пара и горячей воды (тепловой энергии) котельными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70,31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35.30.15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охлажденной воды или льда (натурального из воды) для целей охлаждения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Передача пара и горячей воды (тепловой энергии)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74,72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35.30.3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Распределение пара и горячей воды (тепловой энергии)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35.30.4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Обеспечение работоспособности котельных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63,94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35.30.5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Обеспечение работоспособности тепловых сетей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109,24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35.30.6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паром и горячей водой (тепловой энергией)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65,41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Забор, очистка и распределение воды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36.00.1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Забор и очистка воды для питьевых и промышленных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36.00.2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Распределение воды для питьевых и промышленных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37.00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Сбор и обработка сточных 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Сбор отходов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78,42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Сбор неопасных отходов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77,28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Сбор опасных отходов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78,48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и утилизация отходов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74,37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и утилизация неопасных отходов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80,52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и утилизация опасных отходов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75,23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и утилизация радиоактивных отходов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38.22.11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обращению с отработавшим ядерным топливом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76,74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38.22.12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обращению с особыми радиоактивными отходами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38.22.13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обращению с удаляемыми радиоактивными отходами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38.22.9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и утилизация опасных отходов прочих,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обработке вторичного сырья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Демонтаж техники, не подлежащей восстановлению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Утилизация отсортированных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76,68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Сортировка материалов для дальнейшего использования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Сортировка металлических материалов для дальнейшего использования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Сортировка неметаллических материалов для дальнейшего использования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отходов и лома драгоценных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115,91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отходов и лома черных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отходов и лома цветных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38.32.41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отходов и лома металлов, содержащих медь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38.32.42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отходов и лома металлов, содержащих никель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38.32.43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отходов и лома металлов, содержащих алюминий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38.32.49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вторичного сырья, содержащего прочие цветные металлы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вторичного неметаллического сырья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51,38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38.32.51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отходов и лома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38.32.52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отходов бумаги и картона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38.32.53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отходов и лома пластмасс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38.32.54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отходов резины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38.32.55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отходов текстильных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38.32.59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Обработка прочего вторичного неметаллического сырья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118,22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в области ликвидации последствий загрязнений и прочих услуг, связанных с удалением отходов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79,44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41.10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Разработка строительных проектов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79,68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Строительство жилых и нежилых зданий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106,17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Строительство автомобильных дорог и автомагистралей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100,47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Строительство железных дорог и метро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89,48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Строительство мостов и тоннелей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108,42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Строительство инженерных коммуникаций для водоснабжения и водоотведения, газоснабжения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104,92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Строительство коммунальных объектов для обеспечения электроэнергией и телекоммуникациями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Строительство междугородних линий электропередачи и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89,21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42.22.2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Строительство местных линий электропередачи и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121,85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42.22.3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Строительство электростанций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131,05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Строительство прочих инженерных сооружений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67,59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Строительство водных сооружений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42.91.1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Строительство портовых сооружений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42.91.2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Строительство гидротехнических сооружений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161,25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42.91.3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Строительство ирригационных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121,60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42.91.4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дноочистительных, дноуглубительных и берегоукрепительных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62,35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42.91.5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подводных работ, включая водолазные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Строительство прочих инженерных сооружений,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120,23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Разборка и снос зданий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102,95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Подготовка строительной площадки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98,60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Расчистка территории строительной площадки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124,19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дренажных работ на сельскохозяйственных землях, землях лесных территорий, а также на строительных площадках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87,19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43.12.3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земляных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108,59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43.12.4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Подготовка участка к разработке и добыче полезных ископаемых, за исключением нефтяных и газовых участков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98,16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Разведочное бурение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106,35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электромонтажных, санитарно-технических и прочих строительно-монтажных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электромонтажных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105,39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90,65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строительно-монтажных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83,37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Работы строительные отделочные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102,02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штукатурных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92,37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Работы столярные и плотничные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48,07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43.32.1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Установка дверей (кроме автоматических и вращающихся), окон, дверных и оконных рам из дерева или прочих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74,83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43.32.2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Работы по установке внутренних лестниц, встроенных шкафов, встроенного кухонного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74,83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43.32.3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работ по внутренней отделке зданий (включая потолки, раздвижные и съемные перегородки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74,83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Работы по устройству покрытий полов и облицовке стен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малярных и стекольных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129,57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43.34.1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малярных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71,13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43.34.2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стекольных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прочих отделочных и завершающих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86,31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Работы строительные специализированные прочие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кровельных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Работы строительные специализированные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99,96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Работы гидроизоляционные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Работы по установке строительных лесов и подмостей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43.99.3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Работы свайные и работы по строительству фундаментов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119,68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43.99.4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Работы бетонные и железобетонные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92,28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43.99.5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Работы по монтажу стальных строительных конструкций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126,90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43.99.6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Работы каменные и кирпичные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43.99.7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Работы по сборке и монтажу сборных конструкций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43.99.9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Работы строительные специализированные, не включенные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97,81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автотранспортными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85,16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легковыми автомобилями и грузовыми автомобилями малой грузоподъемности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легковыми автомобилями и легкими автотранспортными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82,47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легковыми автомобилями и легкими автотранспортными средствами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51,84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легковыми автомобилями и легкими автотранспортными средствами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63,27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45.11.31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легковыми автомобилями и легкими автотранспортными средствами через информационно-коммуникационную сеть Интернет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63,27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45.11.39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легковыми автомобилями и легкими автотранспортными средствами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63,27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легковыми автомобилями и легкими автотранспортными средствами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88,22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45.11.41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легковыми автомобилями и легкими автотранспортными средствами через информационно-коммуникационную сеть Интернет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45.11.49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легковыми автомобилями и легкими автотранспортными средствами за вознаграждение или на договорной основе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прочими автотранспортными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111,88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45.19.1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прочими автотранспортными средствами, кроме пассажирских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82,39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45.19.2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прочими автотранспортными средствами, кроме пассажирских,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63,27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45.19.3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прочими автотранспортными средствами, кроме пассажирских,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63,27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45.19.31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прочими автотранспортными средствами, кроме пассажирских, через информационно-коммуникационную сеть Интернет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63,27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45.19.39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прочими автотранспортными средствами, кроме пассажирских,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63,27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45.19.4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прочими автотранспортными средствами, кроме пассажирских,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45.19.41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прочими автотранспортными средствами, кроме пассажирских, через информационно-коммуникационную сеть Интернет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45.19.49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прочими автотранспортными средствами, кроме пассажирских, за вознаграждение или на договорной основе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Техническое обслуживание и ремонт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Техническое обслуживание и ремонт легковых автомобилей и легких грузовых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Техническое обслуживание и ремонт прочих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91,76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Мойка автотранспортных средств, полирование и предоставление аналогичных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59,05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Техническая помощь на дорогах и транспортирование неисправных автотранспортных средств к месту их ремонта или стоянки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автомобильными деталями, узлами и принадлежностями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102,83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автомобильными деталями, узлами и принадлежностями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45.31.1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автомобильными деталями, узлами и принадлежностями, кроме деятельности агентов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69,95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45.31.2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автомобильными деталями, узлами и принадлежностями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автомобильными деталями, узлами и принадлежностями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64,81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45.32.1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автомобильными деталями, узлами и принадлежностями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45.32.2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автомобильными деталями, узлами и принадлежностями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71,42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45.32.21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автомобильными деталями, узлами и принадлежностями через информационно-коммуникационную сеть Интернет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45.32.22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автомобильными деталями, узлами и принадлежностями по почтовым заказам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45.32.29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автомобильными деталями, узлами и принадлежностями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мотоциклами, их деталями, узлами и принадлежностями; техническое обслуживание и ремонт мотоциклов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45.40.1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мотоциклами, их деталями, узлами и принадлежностями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45.40.2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мотоциклами, их деталями, составными частями и принадлежностями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45.40.3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мотоциклами, их деталями, узлами и принадлежностями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45.40.4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мотоциклами, их деталями, узлами и принадлежностями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45.40.5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Техническое обслуживание и ремонт мотоциклов и мототранспортных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67,57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сельскохозяйственным сырьем, живыми животными, текстильным сырьем и полуфабрикатами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живыми животными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цветами и растениями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прочим сельскохозяйственным сырьем, текстильным сырьем и полуфабрикатами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46.11.31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зерном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46.11.32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семенами, кроме семян масличных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46.11.33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семенами масличных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46.11.34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кормами для сельскохозяйственных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46.11.35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текстильным сырьем и полуфабрикатами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46.11.39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прочими сельскохозяйственным сырьем и сельскохозяйственными полуфабрикатами, не включенными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88,67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топливом, рудами, металлами и химическими веществами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твердым, жидким и газообразным топливом и связанными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173,38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рудами и металлами в первичных 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рудами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металлами в первичных 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144,67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промышленными и техническими химическими веществами, удобрениями и агрохимикатами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46.12.31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промышленными и техническими химическими веществами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39,50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46.12.32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удобрениями и агрохимикатами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лесоматериалами и строительными материалами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120,75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лесоматериалами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строительными материалами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машинами, промышленным оборудованием, судами и летательными аппаратами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вычислительной техникой, телекоммуникационным оборудованием и прочим офисным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110,40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судами, летательными аппаратами и прочими транспортными средствами, не включенными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46.14.9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прочими видами машин и промышленным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98,75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мебелью, бытовыми товарами, скобяными, ножевыми и прочими металлическими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мебелью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скобяными, ножевыми и прочими бытовыми металлическими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электротоварами и бытовыми электроустановочными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54,33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радио- и телеаппаратурой, техническими носителями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46.15.9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прочими бытовыми товарами, не включенными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текстильными изделиями, одеждой, обувью, изделиями из кожи и меха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текстильными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одеждой, изделиями из меха и обувью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изделиями из кожи и дорожными принадлежностями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пищевыми продуктами, напитками и табачными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60,07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пищевыми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67,05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напитками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46.17.21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безалкогольными напитками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46.17.22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алкогольными напитками, кроме пива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46.17.23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пивом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табачными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агентов, специализирующихся на оптовой торговле прочими отдельными видами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46,93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агентов, специализирующихся на оптовой торговле фармацевтической продукцией, изделиями, применяемыми в медицинских целях, парфюмерными и косметическими товарами, включая мыло, и чистящими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22,57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46.18.11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агентов, специализирующихся на оптовой торговле фармацевтической продукцией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46.18.12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агентов, специализирующихся на оптовой торговле изделиями, применяемыми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46.18.13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агентов, специализирующихся на оптовой торговле парфюмерными и косметическими товарами, включая мыло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46.18.14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агентов, специализирующихся на оптовой торговле чистящими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агентов, специализирующихся на оптовой торговле играми и игрушками, спортивными товарами, велосипедами, книгами, газетами, журналами, писчебумажными и канцелярскими товарами, музыкальными инструментами, часами и ювелирными изделиями, фототоварами и оптическими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46.18.3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агентов, специализирующихся на оптовой торговле техникой, оборудованием и инструментами, применяемыми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46.18.9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агентов, специализирующихся на оптовой торговле товарами, не включенными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46.18.91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агентов, специализирующихся на оптовой торговле бумагой и картоном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46.18.92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агентов, специализирующихся на оптовой торговле древесным сырьем и необработанными лесоматериалами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46.18.93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агентов, специализирующихся на оптовой торговле отходами, ломом и материалами для переработки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46.18.99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агентов, специализирующихся на оптовой торговле прочими товарами, не включенными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агентов по оптовой торговле универсальным ассортиментом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сельскохозяйственным сырьем и живыми животными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зерном, необработанным табаком, семенами и кормами для сельскохозяйственных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зерном, семенами и кормами для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126,33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46.21.11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зерном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92,95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46.21.12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семенами, кроме семян масличных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46.21.13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масличными семенами и маслосодержащими плодами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46.21.14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кормами для сельскохозяйственных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149,67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46.21.19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сельскохозяйственным сырьем, не включенным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необработанным табаком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цветами и растениями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живыми животными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18,50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шкурами и кожей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пищевыми продуктами, напитками и табачными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62,91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фруктами и овощами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свежими овощами, фруктами и орехами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свежим картофелем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прочими свежими овощами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свежими фруктами и орехами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консервированными овощами, фруктами и орехами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226,50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мясом и мясными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96,79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мясом и мясом птицы, включая субпродукты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153,33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продуктами из мяса и мяса птицы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92,06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консервами из мяса и мяса птицы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молочными продуктами, яйцами и пищевыми маслами и жирами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молочными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98,21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яйцами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пищевыми маслами и жирами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напитками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63,44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соками, минеральной водой и прочими безалкогольными напитками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алкогольными напитками, включая пиво и пищевой этиловый спирт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123,40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46.34.21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алкогольными напитками, кроме пива и пищевого этилового спирта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33,12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46.34.22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пищевым этиловым спиртом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46.34.23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пивом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Закупка вина в больших емкостях с последующим розливом в мелкую тару без переработки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табачными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48,91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сахаром, шоколадом и сахаристыми кондитерскими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сахаром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40,20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шоколадом и сахаристыми кондитерскими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75,93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мучными кондитерскими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46.36.4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хлебобулочными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74,45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кофе, чаем, какао и пряностями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157,20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прочими пищевыми продуктами, включая рыбу, ракообразных и моллюсков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55,95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рыбой, ракообразными и моллюсками, консервами и пресервами из рыбы и морепродуктов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прочими пищевыми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89,54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46.38.21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гомогенизированными пищевыми продуктами, детским и диетическим питанием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121,29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46.38.22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кормами для домашних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152,67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46.38.23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мукой и макаронными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114,33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46.38.24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крупами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46.38.25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солью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46.38.26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мороженым и замороженными десертами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46.38.29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прочими пищевыми продуктами, не включенными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неспециализированная пищевыми продуктами, напитками и табачными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86,91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неспециализированная замороженными пищевыми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77,61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46.39.2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неспециализированная незамороженными пищевыми продуктами, напитками и табачными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107,22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непродовольственными потребительскими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103,45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текстильными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текстильными изделиями, кроме текстильных галантерейных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галантерейными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одеждой и обувью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одеждой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58,27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одеждой, включая спортивную, кроме нательного белья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88,50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нательным бельем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46.42.13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изделиями из меха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46.42.14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аксессуарами одежды и головными уборами, кроме меховых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обувью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бытовыми электротоварами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69,07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электрической бытовой техникой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62,10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радио-, теле- и видеоаппаратурой и аппаратурой для цифровых видеодисков (DVD)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грампластинками, аудио- и видеомагнитными лентами, компакт-дисками (CD) и цифровыми видеодисками (DVD) (кроме носителей без записей)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фототоварами и оптическими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изделиями из керамики и стекла и чистящими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изделиями из керамики и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чистящими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101,67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парфюмерными и косметическими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парфюмерными и косметическими товарами, кроме мыла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туалетным и хозяйственным мылом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фармацевтической продукцией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53,85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фармацевтической продукцией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62,65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изделиями, применяемыми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мебелью, коврами и осветительным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бытовой мебелью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20,83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осветительным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коврами и ковровыми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36,50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часами и ювелирными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часами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ювелирными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203,50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прочими бытовыми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ножевыми изделиями и бытовой металлической посудой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плетеными изделиями, изделиями из пробки, бондарными изделиями и прочими бытовыми деревянными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книгами, газетами и журналами, писчебумажными и канцелярскими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151,33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книгами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газетами и журналами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46.49.33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писчебумажными и канцелярскими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89,94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прочими потребительскими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46.49.41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музыкальными инструментами и нотными изданиями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46.49.42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играми и игрушками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46.49.43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спортивными товарами, включая велосипеды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46.49.44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изделиями из кожи и дорожными аксессуарами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46.49.49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прочими потребительскими товарами, не включенными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46.49.5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неэлектрическими бытовыми приборами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информационным и коммуникационным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компьютерами, периферийными устройствами к компьютерам и программным обеспечением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46.51.1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компьютерами и периферийными устройствами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148,67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46.51.2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программным обеспечением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электронным и телекоммуникационным оборудованием и его запасными частями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122,29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46.52.1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телекоммуникационным оборудованием и его запасными частями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122,29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46.52.2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электронным оборудованием и его запасными частями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122,29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46.52.3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аудио- и видеомагнитными лентами и дискетами, магнитными и оптическими дисками, компакт-дисками (CD), цифровыми видеодисками (DVD) и прочими техническими носителями информации без записей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прочими машинами, оборудованием и принадлежностями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81,74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машинами, оборудованием и инструментами для сельского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сельскохозяйственными и лесохозяйственными машинами, оборудованием и инструментами, включая тракторы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71,94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садово-огородной техникой и инвентарем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станками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65,23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деревообрабатывающими станками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металлообрабатывающими станками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станками для обработки прочих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машинами и оборудованием для добычи полезных ископаемых и строительства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машинами и оборудованием для текстильного, швейного и трикотажного производств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офисной мебелью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прочей офисной техникой и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148,50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прочими машинами и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транспортными средствами, кроме автомобилей, мотоциклов и велосипедов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205,33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эксплуатационными материалами и принадлежностями машин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подъемно-транспортными машинами и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89,38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машинами и оборудованием для производства пищевых продуктов, напитков и табачных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производственным электротехническим оборудованием, машинами, аппаратурой и материалами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128,50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оружием и боеприпасами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измерительными приборами и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82,48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46.69.8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техникой, оборудованием и инструментами, применяемыми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82,48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46.69.9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прочими машинами, приборами, аппаратурой и оборудованием общепромышленного и специального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92,19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специализированная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70,96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твердым, жидким и газообразным топливом и подобными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твердым топливом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107,08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моторным топливом, включая авиационный бензин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94,72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сырой нефтью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природным (естественным) газом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69,47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сжиженными углеводородными газами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67,47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46.71.51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сжиженными углеводородными газами по регулируемым государством ценам (тарифам)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67,47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46.71.52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сжиженными углеводородными газами по не регулируемым государством ценам (тарифам)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67,47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прочим топливом и подобными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металлами и металлическими рудами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120,93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металлическими рудами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железными рудами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рудами цветных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металлами в первичных 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69,81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черными металлами в первичных 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цветными металлами в первичных формах, кроме драгоценных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143,50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46.72.23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золотом и другими драгоценными металлами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лесоматериалами, строительными материалами и санитарно-техническим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95,23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древесным сырьем и необработанными лесоматериалами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пиломатериалами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103,80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санитарно-техническим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86,55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лакокрасочными материалами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листовым стеклом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прочими строительными материалами 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94,08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обоями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46.73.8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напольными покрытиями (кроме ковров)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скобяными изделиями, водопроводным и отопительным оборудованием и принадлежностями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135,60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скобяными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водопроводным и отопительным оборудованием и санитарно-технической арматурой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170,20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ручными инструментами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29,09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химическими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удобрениями и агрохимическими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107,88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промышленными химикатами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104,26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прочими промежуточными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39,50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бумагой и картоном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45,56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текстильными волокнами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пластмассами и резиной в первичных 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46.76.4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драгоценными камнями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101,50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отходами и ломом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141,68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оптовая неспециализированная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73,54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в неспециализированных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замороженными продуктами в неспециализированных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63,18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незамороженными продуктами, включая напитки и табачные изделия, в неспециализированных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50,41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розничной торговле большим товарным ассортиментом с преобладанием продовольственных товаров в неспециализированных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43,16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прочая в неспециализированных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58,34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47.19.1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большим товарным ассортиментом с преобладанием непродовольственных товаров в неспециализированных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47.19.2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универсальных магазинов, торгующих товарами общего ассортимента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51,79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пищевыми продуктами, напитками и табачными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54,57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фруктами и овощами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свежими фруктами, овощами, картофелем и орехами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консервированными фруктами и овощами и орехами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мясом и мясными продуктами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28,68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мясом и мясом птицы, включая субпродукты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продуктами из мяса и мяса птицы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116,75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консервами из мяса и мяса птицы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рыбой, ракообразными и моллюсками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рыбой и морепродуктами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консервами из рыбы и морепродуктов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хлебом и хлебобулочными изделиями и кондитерскими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хлебом и хлебобулочными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кондитерскими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41,60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47.24.21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мучными кондитерскими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47.24.22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кондитерскими изделиями, включая шоколад,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мороженым и замороженными десертами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напитками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алкогольными напитками, включая пиво,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47.25.11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алкогольными напитками, кроме пива,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25,89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47.25.12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пивом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безалкогольными напитками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113,50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табачными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прочими пищевыми продуктами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молочными продуктами и яйцами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молочными продуктами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яйцами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пищевыми маслами и жирами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животными маслами и жирами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растительными маслами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прочими пищевыми продуктами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мукой и макаронными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крупами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47.29.33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сахаром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47.29.34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солью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47.29.35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чаем, кофе, какао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47.29.36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гомогенизированными пищевыми продуктами, детским и диетическим питанием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47.29.39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прочими пищевыми продуктами в специализированных магазинах, не включенными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моторным топливом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70,09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моторным топливом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47.30.11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бензином и дизельным топливом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47.30.12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газом для заправки автомобилей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смазочными материалами и охлаждающими жидкостями для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информационным и коммуникационным оборудованием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компьютерами, периферийными устройствами к ним и программным обеспечением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64,31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47.41.1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компьютерами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47.41.2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программным обеспечением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47.41.3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периферийными устройствами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47.41.4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офисными машинами и оборудованием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телекоммуникационным оборудованием, включая розничную торговлю мобильными телефонами,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38,05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аудио- и видеотехникой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40,31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прочими бытовыми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текстильными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текстильными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177,50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галантерейными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скобяными изделиями, лакокрасочными материалами и стеклом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49,77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скобяными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лакокрасочными материалами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стеклом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материалами и оборудованием для изготовления поделок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санитарно-техническим оборудованием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садово-огородной техникой и инвентарем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строительными материалами, не включенными в другие группировки,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63,04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47.52.71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пиломатериалами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47.52.72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кирпичом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47.52.73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металлическими и неметаллическими конструкциями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191,33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47.52.74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сборными деревянными строениями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45,08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47.52.79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прочими строительными материалами, не включенными в другие группировки,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45,08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коврами, ковровыми изделиями, покрытиями для пола и стен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55,34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коврами и ковровыми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55,34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портьерами, тюлевыми занавесями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обоями и напольными покрытиями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34,88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бытовыми электротоварами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38,97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мебелью, осветительными приборами и прочими бытовыми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мебелью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68,94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различной домашней утварью, ножевыми изделиями, посудой, изделиями из стекла и керамики, в том числе фарфора и фаянса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66,11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осветительными приборами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изделиями из дерева, пробки и плетеными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музыкальными инструментами и нотными изданиями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неэлектрическими бытовыми приборами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27,74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электрическими системами охранной сигнализации, такими как запорные устройства, сейфы и хранилища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27,74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47.59.9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бытовыми изделиями и приборами, не включенными в другие группировки,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товарами культурно-развлекательного назначения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55,34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книгами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газетами и канцелярскими товарами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41,50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47.62.1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газетами и журналами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45,79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47.62.2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писчебумажными и канцелярскими товарами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музыкальными и видеозаписями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47.63.1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музыкальными записями, аудиолентами, компакт-дисками и кассетами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47.63.2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лентами и дисками без записей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спортивным оборудованием и спортивными товарами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47.64.1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спортивным оборудованием и спортивными товарами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47.64.2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рыболовными принадлежностями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47.64.3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туристическим снаряжением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47.64.4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лодками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47.64.5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велосипедами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играми и игрушками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101,50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прочими товарами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одеждой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24,10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мужской, женской и детской одеждой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34,70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нательным бельем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110,50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изделиями из меха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одеждой из кожи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спортивной одеждой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чулочно-носочными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головными уборами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47.71.8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аксессуарами одежды (перчатками, галстуками, шарфами, ремнями, подтяжками и т.п.)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обувью и изделиями из кожи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81,45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обувью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изделиями из кожи и дорожными принадлежностями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лекарственными средствами в специализированных магазинах (аптеках)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78,84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изделиями, применяемыми в медицинских целях, ортопедическими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изделиями, применяемыми в медицинских целях,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ортопедическими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косметическими и товарами личной гигиены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71,74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косметическими и парфюмерными товарами, кроме мыла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туалетным и хозяйственным мылом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предметами личной гигиены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цветами и другими растениями, семенами, удобрениями, домашними животными и кормами для домашних животных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цветами и другими растениями, семенами и удобрениями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191,67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домашними животными и кормами для домашних животных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часами и ювелирными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часами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ювелирными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54,65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прочая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28,83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фотоаппаратурой, оптическими приборами и средствами измерений, кроме очков,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очками, включая сборку и ремонт очков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47.78.21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очками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47.78.22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Сборка и ремонт очков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47.78.3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сувенирами, изделиями народных художественных промыслов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157,67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47.78.4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предметами культового и религиозного назначения, похоронными принадлежностями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47.78.5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коммерческих художественных галерей, торговля розничная произведениями искусства в коммерческих художественных галереях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47.78.6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бытовым жидким котельным топливом, газом в баллонах, углем, древесным топливом, топливным торфом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79,44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47.78.61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бытовым жидким котельным топливом, углем, древесным топливом, топливным торфом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342,00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47.78.62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газом в баллонах в специализированных магазинах по регулируемым государствам ценам (тарифам)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342,00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47.78.63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газом в баллонах в специализированных магазинах по нерегулируемым государством ценам (тарифам)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342,00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47.78.7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оружием и боеприпасами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47.78.8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филателистическими и нумизматическими товарами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47.78.9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непродовольственными товарами, не включенными в другие группировки,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60,83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бывшими в употреблении товарами в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предметами антиквариата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букинистическими книгами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прочими бывшими в употреблении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47.79.4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аукционных домов по розничной торговле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в нестационарных торговых объектах и на рынках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38,96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в нестационарных торговых объектах и на рынках пищевыми продуктами, напитками и табачной продукцией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47.81.1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в нестационарных торговых объектах напитками и табачной продукцией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47.81.2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на рынках пищевыми продуктами, напитками и табачной продукцией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47.82.1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в нестационарных торговых объектах текстилем, одеждой и обувью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47.82.2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на рынках текстилем, одеждой и обувью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в нестационарных торговых объектах и на рынках прочими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47.89.1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в нестационарных торговых объектах прочими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47.89.2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на рынках прочими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вне магазинов, палаток, рынков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89,12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по почте или по информационно-коммуникационной сети Интернет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47.91.1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по почте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47.91.2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розничная, осуществляемая непосредственно при помощи информационно-коммуникационной сети Интернет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28,04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47.91.3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через Интернет-аукционы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47.91.4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розничная, осуществляемая непосредственно при помощи телевидения, радио, телефона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Торговля розничная прочая вне магазинов, палаток, рынков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73,44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осуществлению прямых продаж или продаж торговыми агентами с доставкой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осуществлению торговли через автоматы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47.99.3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осуществлению прямых продаж топлива с доставкой по адресу клиента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47.99.4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аукционов по розничной торговле вне магазинов, за исключением продаж через Интернет-аукционы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47.99.5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осуществлению розничных продаж комиссионными агентами вне магазинов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железнодорожного транспорта: междугородные и международные пассажирские перевозки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107,97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пассажиров железнодорожным транспортом в междугородном сообщении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70,16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49.10.11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пассажиров железнодорожным транспортом в междугородном сообщении в регулируемом секторе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92,52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49.10.12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пассажиров железнодорожным транспортом в междугородном сообщении в нерегулируемом секторе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94,09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пассажиров железнодорожным транспортом в международном сообщении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94,09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железнодорожного транспорта: грузовые перевозки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111,77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опасных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49.20.9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прочих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сухопутного пассажирского транспорта: внутригородские и пригородные перевозки пассажиров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пассажиров железнодорожным транспортом в пригородном сообщении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106,13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пассажиров железнодорожным транспортом в пригородном сообщении в регулируемом секторе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93,41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пассажиров железнодорожным транспортом в пригородном сообщении в нерегулируемом секторе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94,09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прочего сухопутного транспорта по регулярным внутригородским и пригородным пассажирским перевозкам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65,34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автобусного транспорта по регулярным внутригородским и пригородным пассажирским перевозкам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63,61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троллейбусного транспорта по регулярным внутригородским и пригородным пассажирским перевозкам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57,35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49.31.23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трамвайного транспорта по регулярным внутригородским и пригородным пассажирским перевозкам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57,54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49.31.24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метро по перевозке пассажиров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79,08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49.31.25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пассажиров фуникулерами, подвесными канатными дорогами и подъемниками, являющимися частью городской или пригородной транспортной системы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такси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102,17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прочего сухопутного пассажирского транспорта,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91,02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Перевозки междугородные и специальные сухопутным пассажирским транспортом по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65,19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Перевозки автомобильным (автобусным) пассажирским транспортом в междугородном сообщении по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Перевозки автомобильным (автобусным) пассажирским транспортом в международном сообщении по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49.39.13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Перевозки специальные автомобильным (автобусным) пассажирским транспортом по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60,04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пассажиров фуникулерами, подвесными канатными дорогами и лыжными подъемниками, не являющимися частью внутригородской, пригородной или городской и пригородной транспортных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Перевозки пассажиров сухопутным транспортом нерегулярные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60,04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городских и междугородных автобусов с водителем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86,31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пассажиров автодорожными средствами для осмотра достопримечательностей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86,31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49.39.33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Перевозки чартерные нерегулярные на близкие расстояния городскими и междугородными автобусами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86,31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49.39.34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Перевозки чартерные нерегулярные на дальние расстояния городскими и междугородными автобусами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86,31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49.39.35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пассажиров транспортными средствами, приводимыми в движение человеком или животными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86,31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49.39.39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Перевозки пассажиров сухопутным транспортом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86,96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автомобильного грузового транспорта и услуги по перевозкам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92,13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автомобильного грузового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92,85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49.41.1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грузов специализированными автотранспортными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91,45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49.41.2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грузов неспециализированными автотранспортными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93,08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49.41.3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грузового автомобильного транспорта с водителем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86,16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по перевозкам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85,12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трубопроводного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49.50.1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Транспортирование по трубопроводам нефти и нефтепродуктов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49.50.11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Транспортирование по трубопроводам нефти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130,55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49.50.12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Транспортирование по трубопроводам нефтепродуктов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49.50.2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Транспортирование по трубопроводам газа и продуктов его переработки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155,40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49.50.21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Транспортирование по трубопроводам газа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135,70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49.50.22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Транспортирование по трубопроводам продуктов переработки газа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49.50.3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Транспортирование по трубопроводам прочих видов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морского пассажирского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75,16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пассажиров морскими судами заграничного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50.10.11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пассажиров морскими судами заграничного плавания, подчиняющимися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50.10.12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пассажиров морскими судами заграничного плавания, не подчиняющимися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пассажиров морскими судами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50.10.21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пассажиров морскими судами каботажного плавания, подчиняющимися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50.10.22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пассажиров морскими судами каботажного плавания, не подчиняющимися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морских судов заграничного и каботажного плавания для перевозки пассажиров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50.10.31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морских судов заграничного плавания для перевозки пассажиров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50.10.32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морских судов каботажного плавания для перевозки пассажиров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50.10.39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прочих морских судов для перевозки пассажиров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морского грузового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грузов морскими судами заграничного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83,58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замороженных или охлажденных грузов судами-рефрижераторами заграничного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сырой нефти морскими судами-танкерами заграничного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прочих жидкостей или газов морскими судами-танкерами заграничного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контейнерных грузов судами-контейнеровозами заграничного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сухих сыпучих грузов морскими судами заграничного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прочих грузов морскими судами заграничного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грузов морскими судами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83,58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замороженных или охлажденных грузов судами-рефрижераторами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сырой нефти морскими судами-танкерами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прочих жидкостей или газов морскими судами-танкерами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контейнерных грузов судами-контейнеровозами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сухих сыпучих грузов морскими судами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прочих грузов морскими судами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морских судов заграничного и каботажного плавания для перевозки грузов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морских судов заграничного плавания для перевозки грузов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морских судов каботажного плавания для перевозки грузов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Буксировка и маневровые услуги, оказываемые судами заграничного 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Буксировка судами заграничного 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50.20.42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оказанию маневровых услуг судами заграничного 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60,56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внутреннего водного пассажирского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56,13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пассажиров по внутренним водным путям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26,50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судов внутреннего водного транспорта для перевозки пассажиров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внутреннего водного грузового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89,03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50.40.1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грузов по внутренним водным путям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50.40.2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Буксировка и маневровые услуги на внутренних водных путях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50.40.3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судов внутреннего водного транспорта для перевозки грузов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пассажирского воздушного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воздушным пассажирским транспортом, подчиняющимся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воздушным пассажирским транспортом, не подчиняющимся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воздушного судна с экипажем для перевозки пассажиров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70,85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грузового воздушного транспорта и космического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грузового воздушного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177,17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воздушным грузовым транспортом, подчиняющимся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25,40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воздушным грузовым транспортом, не подчиняющимся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120,50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51.21.3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грузовых воздушных судов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космического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пассажиров космическим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51.22.2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Перевозка грузов космическим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51.22.3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Запуск ракет космического назначения и выведение космических объектов на орбиту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62,85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51.22.4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космических лабораторий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складированию и хранению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74,41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Хранение и складирование замороженных или охлажденных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Хранение и складирование жидких или газообразных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52.10.21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Хранение и складирование нефти и продуктов ее переработки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52.10.22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Хранение и складирование газа и продуктов его переработки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149,50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52.10.23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Хранение и складирование прочих жидких или газообразных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Хранение и складирование зерна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83,79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Хранение и складирование прочих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72,31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транспортная вспомогательная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вспомогательная, связанная с сухопутным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вспомогательная, связанная с железнодорожным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100,83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железнодорожных маневровых или буксировочных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железнодорожных пассажирских вокзалов и грузовых терминалов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92,41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железнодорожной инфраструктуры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88,31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52.21.19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 прочая, связанная с железнодорожным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вспомогательная, связанная с автомобильным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автобусных станций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56,10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эксплуатации автомобильных дорог и автомагистралей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79,64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52.21.23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эксплуатации мостов и тоннелей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40,82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52.21.24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стоянок для 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57,39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52.21.25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буксировке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39,67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52.21.29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 прочая, связанная с автомобильным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38,15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вспомогательная, связанная с трубопроводным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вспомогательная, связанная с водным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вспомогательная, связанная с морским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47,87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инфраструктуры морских портов, включая портовые гидротехнические сооружения (причалы, морские терминалы, доки и др.)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37,38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Обеспечение судоходства в морских и прибрежных водах, включая лоцманскую проводку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постановке судов к причалу, осуществление швартовых операций с судами в морских портах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навигационному обеспечению судоходства на морском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аварийно-спасательная и судоподъемная на морском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Снабженческое (шипчандлерское) обслуживание судов, включая бункеровку судов топливом, обслуживание судов в период стоянки в портах: агентирование судов, обследовательское (сюрвейерское) обслуживание судов на морском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водолазных работ по обслуживанию морских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ледокольного флота на морском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вспомогательная, связанная морским транспортом,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вспомогательная, связанная с внутренним водным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67,58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инфраструктуры речных портов и гидротехнических сооружений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Обеспечение судоходства по внутренним водным путям, в том числе лоцманская проводка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постановке судов к причалу, осуществление швартовых операций в речных портах на внутреннем водном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навигационному обеспечению судоходства на внутреннем водном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аварийно-спасательная и судоподъемная на внутреннем водном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Снабженческое (шипчандлерское) обслуживание судов, включая бункеровку судов топливом, обслуживание судов в период стоянки в портах: агентирование судов, обследовательское (сюрвейерское) обслуживание судов на внутреннем водном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водолазных работ по обслуживанию судов на внутреннем водном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ледокольного флота на внутреннем водном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52.22.29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вспомогательная, связанная с внутренним водным транспортом,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33,59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вспомогательная, связанная с воздушным и космическим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вспомогательная, связанная с воздушным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71,18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аэропортовая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43,03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Обеспечение обслуживания (управления) воздушного движения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88,16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52.23.13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Выполнение авиационных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81,92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52.23.19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 прочая, связанная с воздушным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вспомогательная, связанная с космическим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52.23.21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наземных центров управления полетами космических объектов в космическом пространстве и центров (пунктов) космической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52.23.22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поисковых и аварийно-спасательных служб, в том числе по эвакуации спускаемых аппаратов (капсул), составных частей ракет космического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52.23.23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Деятельность, связанная с подготовкой космонавтов для работы непосредственно в космическом пространстве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52.23.29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 прочая, связанная с космическим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Транспортная обработка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Транспортная обработка контейнеров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Транспортная обработка прочих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 прочая, связанная с перевозками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почтовой связи общего 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почтовой связи, связанная с пересылкой газет и других периодических изданий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39,78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почтовой связи, связанная с пересылкой письменной корреспонденции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54,30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почтовой связи, связанная с пересылкой посылочной почты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39,96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53.10.4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почтовой связи дополнительная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40,13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53.10.9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почтовой связи общего пользования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42,06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почтовой связи прочая и курьерская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специальной почтовой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67,72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фельдъегерской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53.20.21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федеральной фельдъегерской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53.20.22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фельдьегерско-почтовой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53.20.29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почтовой связи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50,36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курьерская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69,62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53.20.31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курьерской доставке различными видами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41,27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53.20.32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доставке еды на дом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44,40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53.20.39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курьерская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44,40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гостиниц и прочих мест для временного проживания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53,01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мест для краткосрочного проживания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54,33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мест для временного проживания в кемпингах, жилых автофургонах и туристических автоприцепах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прочих мест для временного проживания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77,79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ресторанов и услуги по доставке продуктов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54,30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ресторанов и кафе с полным ресторанным обслуживанием, кафетериев, ресторанов быстрого питания и самообслуживания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49,88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приготовлению и/или продаже пищи, готовой к непосредственному употреблению на месте, с транспортных средств или передвижных лавок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56.10.21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предприятий общественного питания с обслуживанием на вынос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56.10.22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передвижных продовольственных лавок по приготовлению и/или продаже пищи, готовой к употреблению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56.10.23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вагончиков, палаток по приготовлению и продаже мороженого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56.10.24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рыночных киосков и торговых палаток по приготовлению пищи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ресторанов и баров по обеспечению питанием в железнодорожных вагонах-ресторанах и на судах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55,93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предприятий общественного питания по обслуживанию торжественных мероприятий и прочим видам организации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72,61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предприятий общественного питания по обслуживанию торжественных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70,84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предприятий общественного питания по прочим видам организации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65,45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организаций общественного питания, поставляющих готовую пищу (для транспортных и строительных компаний, туристическим группам, личному составу вооруженных сил, предприятиям розничной торговли и другим группам потребителей) по договору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54,01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столовых и буфетов при предприятиях и учреждениях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56.29.3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доставке продуктов питания учебным, спортивным и прочим учреждениям (по льготным ценам)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44,89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56.29.4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социальных столовых, буфетов или кафетериев (в офисах, больницах, школах, институтах и пр.) на основе льготных цен на питание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46,45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Подача напитков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56,09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книг, периодических публикаций и другие виды издательской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книг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книг, брошюр, рекламных буклетов и аналогичных изданий, включая издание словарей и энциклопедий, в том числе для слепых, в печатном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книг, брошюр, рекламных буклетов и аналогичных изданий, включая издание словарей и энциклопедий на электронных носителях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атласов, карт и таблиц, в том числе для слепых, в печатном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атласов, карт и таблиц на электронных носителях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адресных справочников и списков адресатов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справочников в печатном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справочников на электронных носителях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газет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58.13.1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газет в печатном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58.13.2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газет на электронных носителях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34,50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журналов и периодических изданий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58.14.1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журналов и периодических публикаций в печатном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58.14.2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журналов и периодических публикаций на электронных носителях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Виды издательской деятельности прочие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161,33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программного 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компьютерных игр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прочих программных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Производство кинофильмов, видеофильмов и телевизионных программ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121,17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монтажно-компоновочная в области производства кинофильмов, видеофильмов и телевизионных программ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164,67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распространению кинофильмов, видеофильмов и телевизионных программ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демонстрации кинофильмов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60,79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звукозаписи и издания музыкальных произведений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аудиовизуальных произведений на магнитных, электронных и цифровых носителях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студий звукозаписи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Издание музыкальных и нотных тетрадей, в том числе для слепых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радиовещания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47,08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телевизионного вещания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61,28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связи на базе проводных технологий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88,02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услуг телефонной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услуг по передаче данных для целей передачи голосовой информации (IP-телефония)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21,75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услуг по передаче данных и услуг доступа к информационно-коммуникационной сети Интернет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61.10.4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документальной электросвязи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61.10.5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трансляции телерадиоканалов по сетям кабельного телерадиовещания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21,75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61.10.6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операторов связи по присоединению и пропуску трафика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21,75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61.10.8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операторов связи по присоединению и пропуску международного трафика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21,75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61.10.9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связи на базе проводных технологий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связи на базе беспроводных технологий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услуг подвижной связи для целей передачи голоса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65,91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услуг подвижной связи для целей передачи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услуг подвижной связи для доступа к информационно-коммуникационной сети Интернет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услуг связи для целей открытого эфирного вещания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57,89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61.20.5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услуг цифрового телерадиовещания на базе беспроводных технологий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спутниковой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услуг доступа к информационно-коммуникационной сети Интернет оператором спутниковой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услуг трансляции телерадиоканалов по сетям спутникового телерадиовещания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телекоммуникаций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84,07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Разработка компьютерного программного 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консультативная и работы в области компьютерных технологий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61,95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62.02.1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планированию, проектированию компьютерных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84,58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62.02.2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обследованию и экспертизе компьютерных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84,58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62.02.3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обучению пользователей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84,58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62.02.4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подготовке компьютерных систем к эксплуатации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84,58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62.02.9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консультативная в области компьютерных технологий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84,58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управлению компьютерным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84,58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62.03.1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управлению компьютерными системами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84,58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62.03.11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управлению компьютерными системами непосредственно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84,58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62.03.12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управлению компьютерными системами дистанционно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84,58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62.03.13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сопровождению компьютерных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84,58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62.03.19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управлению компьютерным оборудованием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84,58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62.09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Деятельность, связанная с использованием вычислительной техники и информационных технологий,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42,65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обработке данных, предоставление услуг по размещению информации, деятельность порталов в информационно-коммуникационной сети Интернет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обработке данных, предоставление услуг по размещению информации и связанная с этим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39,36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созданию и использованию баз данных и информационных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65,34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63.11.9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услуг по размещению информации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web-порталов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сетевых изданий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информационных услуг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информационных агентств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информационных служб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оказанию консультационных и информационных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63.99.11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оказанию компьютерных информационных услуг телефонной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63.99.12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оказанию услуг службами информационного поиска по договору или на платной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оказанию услуг по составлению обзоров новостей, услуг по подборке печатных изданий и подобной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Денежное посредничество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Центрального банка Российской Федерации (Банка России)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Денежное посредничество прочее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холдинговых компаний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инвестиционных фондов и аналогичных финансовых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прочих финансовых услуг, кроме услуг по страхованию и пенсионному обеспечению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финансовой аренде (лизингу/сублизингу)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53,38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финансовой аренде (лизингу/сублизингу) 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финансовой аренде (лизингу/сублизингу) в прочих областях, кроме 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займов и прочих видов кредита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потребительского кредита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займов промышленности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денежных ссуд под залог недвижимого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кредитов на покупку домов специализированными учреждениями, не принимающими депозиты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ломбардами краткосрочных займов под залог движимого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28,86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микрофинансовая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21,50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прочих финансовых услуг, кроме услуг по страхованию и пенсионному обеспечению,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Вложения в ценные бумаги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дилерская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Капиталовложения в уставные капиталы, венчурное инвестирование, в том числе посредством инвестиционных компаний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Заключение свопов, опционов и других срочных сделок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факторинговых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финансовой взаимопомощи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специализированного депозитария инвестиционных фондов, паевых инвестиционных фондов, негосударственных пенсионных фондов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64.99.8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ипотечных агентов, управляющих ипотечным покрытием; деятельность специализированных депозитариев ипотечного покрытия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64.99.9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жилищных накопительных кооперативов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Страхование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Страхование жизни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Страхование, кроме страхования жизни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55,81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Страхование медицинское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Страхование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65.12.3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Страхование гражданской ответственности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65.12.4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Страхование от несчастных случаев и болезней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65.12.5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Страхование рисков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65.12.6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Страхование для путешественника, выезжающего за пределы постоянного проживания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65.12.9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Прочие виды страхования, не включенные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Перестрахование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негосударственных пенсионных фондов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134,67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 в сфере финансовых услуг, кроме страхования и пенсионного 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Управление финансовыми рынками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организации торговли на финансовых рынках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Управление и контроль за деятельностью фондовых, товарных, валютных и валютно-фондовых бирж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регистраторов по ведению реестра владельцев ценных бумаг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обеспечению эффективности функционирования финансовых рынков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66.11.5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определению взаимных обязательств (клиринг)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брокерская по сделкам с ценными бумагами 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биржевых посредников и биржевых брокеров, совершающих товарные фьючерсные и опционные сделки в биржевой торговле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управлению ценными бумагами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66.12.3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эмиссионная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 прочая в сфере финансовых услуг, кроме страхования и пенсионного 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66.19.1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брокерских услуг по ипотечным операциям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66.19.3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услуг по обработке наличных денег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66.19.4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консультационных услуг по вопросам финансового посредничества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66.19.5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по хранению ценностей, депозитарная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66.19.6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приему платежей физических лиц платежными агентами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54,33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66.19.61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операторов по приему платежей физических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66.19.62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платежных субагентов по приему платежей физических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 в сфере страхования и пенсионного 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Оценка рисков и ущерба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страховых агентов и брокеров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 прочая в сфере страхования и пенсионного 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страховых актуариев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распорядителей спасательными работами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66.29.9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 прочая в сфере страхования, кроме обязательного социального страхования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управлению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Управление инвестиционными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Управление фондами денежного рынка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66.30.3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Управление пенсионными накоплениями негосударственных пенсионных фондов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66.30.4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Управление пенсионными резервами негосударственных пенсионных фондов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66.30.5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Управление страховыми резервами субъектов страхового дела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66.30.6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Управление на основе индивидуальных договоров доверительного управления активами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66.30.9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Другие виды деятельности по управлению активами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Покупка и продажа собственного недвижимого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61,88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Подготовка к продаже собственного недвижимого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68.10.11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Подготовка к продаже собственного жилого недвижимого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68.10.12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Подготовка к продаже собственного нежилого недвижимого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Покупка и продажа собственного недвижимого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107,88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68.10.21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Покупка и продажа собственного жилого недвижимого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68.10.22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Покупка и продажа собственных нежилых зданий и помещений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68.10.23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Покупка и продажа земельных участков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управление собственным или арендованным недвижимым имуществом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84,51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управление собственным или арендованным жилым недвижимым имуществом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управление собственным или арендованным нежилым недвижимым имуществом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96,91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Операции с недвижимым имуществом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агентств недвижимости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посреднических услуг при купле-продаже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посреднических услуг при купле-продаже жилого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235,50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посреднических услуг при купле-продаже нежилого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114,63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посреднических услуг по аренде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посреднических услуг по аренде жилого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посреднических услуг по аренде нежилого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консультационных услуг при купле-продаже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68.31.31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консультационных услуг при купле-продаже жилого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68.31.32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консультационных услуг при купле-продаже нежилого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консультационных услуг по аренде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68.31.41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консультационных услуг по аренде жилого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68.31.42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консультационных услуг по аренде нежилого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посреднических услуг при оценке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68.31.51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посреднических услуг при оценке жилого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68.31.52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посреднических услуг при оценке нежилого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65,61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Управление эксплуатацией жилого фонда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74,28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Управление эксплуатацией нежилого фонда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71,77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68.32.3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технической инвентаризации недвижимого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48,56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права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65,77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оказанию услуг в области бухгалтерского учета, по проведению финансового аудита, по налоговому консультированию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106,22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проведению финансового аудита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оказанию услуг в области бухгалтерского учета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66,13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налогового консультирования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головных офисов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управлению финансово-промышленными группами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53,41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управлению холдинг-компаниями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69,76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Консультирование по вопросам 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60,28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сфере связей с общественностью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60,28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Консультирование по вопросам коммерческой деятельности и 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архитектуры, инженерных изысканий и предоставление технических консультаций в этих областях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74,83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архитектуры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129,71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архитектуры, связанная со зданиями и сооружениями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95,65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планировке городов и территорий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ландшафтной архитектуры и консультативные услуги в области архитектуры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68,62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Деятельность, связанная с инженерно-техническим проектированием, управлением проектами строительства, выполнением строительного контроля и авторского надзора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Разработка проектов тепло-, водо-, газоснабжения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Разработка проектов промышленных процессов и производств, относящихся к электротехнике, электронной технике, горному делу, химической технологии, машиностроению, а также в области промышленного строительства, системотехники и техники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Разработка проектов по кондиционированию воздуха, холодильной технике, санитарной технике и мониторингу загрязнения окружающей среды, строительной акустике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186,00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заказчика-застройщика, генерального подрядчика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115,67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Работы геологоразведочные, геофизические и геохимические в области изучения недр и воспроизводства минерально-сырьевой базы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геодезическая и картографическая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127,87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топографо-геодезическая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41,86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картографическая, включая деятельность в областях наименований географических объектов и создания и ведения картографо-геодезического фонда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Работы гидрографические изыскательские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Деятельность, связанная со сбором, обработкой и подготовкой картографической и космической информации, включая аэросъемку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Инженерные изыскания в строительстве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87,74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Землеустройство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гидрометеорологии и смежных с ней областях, мониторинга состояния окружающей среды, ее загрязнения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60,92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наблюдательной гидрометеорологической сети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Проведение гелиофизических и геофизических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мониторингу загрязнения окружающей среды для физических и юридических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Работы полевые и изыскания в области гидрометеорологии и смежных с ней областях, экспедиционные обследования объектов окружающей среды с целью оценки уровней загрязнения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обработке и предоставлению гидрометеорологической информации органам государственной власти и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Обеспечение гидрометеорологическое деятельности физических и юридических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Деятельность, связанная с активными воздействиями на метеорологические и геофизические процессы и явления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70,88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технического регулирования, стандартизации, метрологии, аккредитации, каталогизации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90,88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технического регулирования и стандартизации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метрологии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аккредитации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Государственный контроль (надзор) за соблюдением требований технических регламентов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Федеральный государственный метрологический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каталогизации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71.12.7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Кадастровая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44,86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Технические испытания, исследования, анализ и сертификация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72,23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Испытания и анализ состава и чистоты материалов и веществ: анализ химических и биологических свойств материалов и веществ; испытания и анализ в области гигиены питания, включая ветеринарный контроль и контроль за производством продуктов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Испытания и анализ в области гигиены питания, включая ветеринарный контроль и контроль за производством продуктов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89,29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Испытания и анализ физико-механических свойств материалов и веществ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Испытания, исследования и анализ целостных механических и электрических систем, энергетическое обследование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197,00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71.20.5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Технический осмотр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71.20.6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Экспертиза проектной документации и результатов инженерных изысканий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71.20.61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Экспертиза проектной документации и результатов инженерных изысканий государственная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71.20.62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Экспертиза проектной документации и результатов инженерных изысканий негосударственная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71.20.7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оценке условий труда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71.20.8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Сертификация продукции, услуг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71.20.9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техническому контролю, испытаниям и анализу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74,19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Научные исследования и разработки в области естественных и технических наук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118,67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Научные исследования и разработки в области биотехнологии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Научные исследования и разработки в области естественных и технических наук прочие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68,23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72.19.1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Проведение фундаментальных исследований и научно-исследовательских и опытно-конструкторских работ в области использования атомной энергии и в области ядерной оружейной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70,18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72.19.11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Проведение фундаментальных исследований, научно-исследовательских и опытно-конструкторских работ в области использования атомной 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70,18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72.19.12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Научные исследования и разработки в области ядерной оружейной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70,18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72.19.3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Научные исследования и разработки в области нанотехнологий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70,18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72.19.4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Научные исследования и разработки в области защиты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70,18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72.19.9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Научные исследования и разработки в области естественных и технических наук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72,91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Научные исследования и разработки в области общественных и гуманитарных наук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69,56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Научные исследования и разработки в области общественных наук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Научные исследования и разработки в области гуманитарных наук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рекламная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43,16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рекламных агентств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53,74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Представление в средствах массовой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43,77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Исследование конъюнктуры рынка и изучение общественного мнения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34,50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Исследование конъюнктуры рынка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изучению общественного мнения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131,50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специализированная в области дизайна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55,44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фотографии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65,85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письменному и устному переводу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профессиональная, научная и техническая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посреднических услуг по организации покупки и продажи мелких или средних коммерческих предприятий, включая профессиональную практику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Деятельность, направленная на установление рыночной или иной стоимости (оценочная деятельность), кроме оценки, связанной с недвижимым имуществом или страхованием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Деятельность, направленная на установление рыночной или иной стоимости отдельных материальных объектов (вещей)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Деятельность, направленная на установление рыночной или иной стоимости совокупности вещей, составляющих имущество лица, в том числе имущество определенного вида (движимое или недвижимое, в том числе предприятия)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Деятельность, направленная на установление рыночной или иной стоимости права собственности или иных вещных прав на имущество или отдельные вещи из состава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Деятельность, направленная на установление рыночной или иной стоимости прав требования, обязательств (долгов)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Деятельность, направленная на установление рыночной или иной стоимости работ, услуг,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Деятельность, направленная на установление рыночной или иной стоимости иных объектов гражданских прав, в отношении которых законодательством Российской Федерации установлена возможность их участия в гражданском обороте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консультационных услуг по вопросам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69,36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по проведению оценки уязвимости объектов транспортной инфраструктуры и 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по проведению оценки уязвимости объектов промышленного назначения, связи, здравоохранения и т.д.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консультационных услуг в области сельского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консультационных услуг в области экологии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прочих технических консультаций, деятельность консультантов, кроме архитекторов, проектировщиков и консультантов по управлению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подготовке метеорологических прогнозов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агентств и агентов, действующих от имени физических лиц, и обычно связанную с заключением контрактов (договоров) на участие в кинофильмах, театральных постановках и других развлекательных или спортивных мероприятиях, а также с предложением книг, пьес, предметов изобразительного искусства, фотографий и аналогичных предметов издателям, продюсерам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защиты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разработке средств защиты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разработке информационных и телекоммуникационных систем, защищенных с использованием средств защиты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74.90.99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защиты информации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ветеринарная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46,57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75.00.1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ветеринарная для сельскохозяйственных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37,76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75.00.2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ветеринарная для домашних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312,00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легковых автомобилей и легких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159,33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грузовых 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71,88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Прокат и аренда товаров для отдыха и спортивных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Прокат видеокассет и аудиокассет, грампластинок, компакт-дисков (CD), цифровых видеодисков (DVD)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Прокат и аренда прочих предметов личного пользования и хозяйственно-бытового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Прокат телевизоров, радиоприемников, устройств видеозаписи, аудиозаписи и подобного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Прокат мебели, электрических и неэлектрических бытовых приборов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77.29.3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Прокат музыкальных инструментов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77.29.9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Прокат прочих бытовых изделий и предметов личного пользования для домашних хозяйств, предприятий и организаций,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прочих машин и оборудования и материальных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сельскохозяйственных машин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154,50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строительных машин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183,37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офисных машин и оборудования, включая вычислительную технику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97,33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офисных машин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вычислительных машин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водных транспортных средств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278,00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воздушных судов и авиационного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41,25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прочих видов транспорта, оборудования и материальных средств,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84,56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прочих сухопутных транспортных средств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100,27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прочего автомобильного транспорта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102,92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железнодорожного транспорта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172,36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прочих машин и оборудования,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114,78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двигателей, турбин и станков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горного и нефтепромыслового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39,86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77.39.23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подъемно-транспортного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129,40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77.39.24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профессиональной радио- и телевизионной аппаратуры и аппаратуры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77.39.25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контрольно-измерительной аппаратуры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77.39.26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приборов, аппаратов и прочего оборудования, применяемого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77.39.27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торгового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150,50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77.39.29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прочих машин и оборудования научного и промышленного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77.39.3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 лизинг племенных сельскохозяйственных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Аренда интеллектуальной собственности и подобной продукции, кроме авторских прав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агентств по подбору персонала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75,23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агентств по временному трудоустройству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113,41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подбору персонала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99,21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туристических агентств и туроператоров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туристических агентств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108,90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туроператоров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Услуги по бронированию прочие и сопутствующая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79.90.1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туристических информационных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79.90.2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экскурсионных туристических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79.90.21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туристических агентств по предоставлению экскурсионных туристических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79.90.22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самостоятельных экскурсоводов и гидов по предоставлению экскурсионных туристических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79.90.3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туристических услуг, связанных с бронированием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79.90.31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бронированию билетов на культурно-развлекательные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79.90.32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оказанию прочих услуг, связанных со службой предварительных заказов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частных охранных служб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69,94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систем обеспечения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67,89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расследованию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комплексному обслуживанию помещений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чистке и уборке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75,91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общей уборке зданий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76,30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уборке квартир и частных домов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78,94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81.21.9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уборке прочих типов зданий и помещений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78,94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чистке и уборке жилых зданий и нежилых помещений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84,12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чистке и уборке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Дезинфекция, дезинсекция, дератизация зданий, промышленного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56,33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Подметание улиц и уборка снега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80,68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81.29.9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чистке и уборке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84,93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по благоустройству ландшафта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66,54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81.30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благоустройству ландшафта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44,36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административно-хозяйственная и вспомогательная деятельность по обеспечению функционирования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административно-хозяйственная комплексная по обеспечению работы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фотокопированию и подготовке документов и прочая специализированная вспомогательная деятельность по обеспечению деятельности офиса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центров обработки телефонных вызовов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организации конференций и выставок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59,44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вспомогательных услуг для бизнеса,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агентств по сбору платежей и бюро кредитной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упаковыванию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62,95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прочих вспомогательных услуг для бизнеса,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71,19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органов государственного управления и местного самоуправления по вопросам общего и социально-экономического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60,92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органов государственного управления и местного самоуправления по вопросам общего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федеральных органов государственной власти по управлению вопросами общего характера, кроме судебной власти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61,18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федеральных органов государственной власти, кроме полномочных представителей Президента Российской Федерации и территориальных органов федеральных органов исполнительной власти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42,02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полномочных представителей Президента Российской Федерации в регионах Российской Федерации и территориальных органов федеральных органов исполнительной власти в субъектах Российской Федерации (республиках, краях, областях)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36,29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территориальных органов федеральных органов исполнительной власти в городах и районах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50,54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органов государственной власти по управлению вопросами общего характера, кроме судебной власти,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органов государственной власти субъектов Российской Федерации (республик, краев, областей), кроме судебной власти, представительств исполнительных органов государственной власти субъектов Российской Федерации при Президенте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55,28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органов государственной власти субъектов Российской Федерации по осуществлению своих полномочий в городах и районах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74,43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органов государственной власти субъектов Российской Федерации по осуществлению своих полномочий в сельских населенных пунктах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органов местного самоуправления по управлению вопросами общего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70,44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органов местного самоуправления муниципальных районов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77,09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органов местного самоуправления городских округов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73,03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органов местного самоуправления внутригородских территорий городов федерального 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7449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органов местного самоуправления городских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73,54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органов местного самоуправления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99,13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Управление финансовой деятельностью и деятельностью в сфере налогообложения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38,17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Управление деятельностью в области прогнозирования и планирования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Управление деятельностью в области фундаментальных исследований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Управление деятельностью в области статистики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45,46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Управление имуществом, находящимся в государственной собственности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65,87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Управление деятельностью в области антимонопольного контроля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88,40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Государственное регулирование деятельности в области здравоохранения, образования, социально-культурного развития и других социальных услуг, кроме социального 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Регулирование и содействие эффективному ведению экономической деятельности предприятий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68,38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государственных услуг обществу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58,89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международная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24,20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Деятельность, связанная с обеспечением военной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юстиции и правосудия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58,16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федеральных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Конституционного суда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Верховного суда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Верховных судов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61,68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районных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военных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Высшего арбитражного суда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федеральных арбитражных судов округов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арбитражных судов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специализированных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судов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конституционных (уставных)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мировых судей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органов прокуратуры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Генеральной прокуратуры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прокуратур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49,36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прокуратур городов и районов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управлению и эксплуатации тюрем, исправительных колоний и других мест лишения свободы, а также по оказанию реабилитационной помощи бывшим заключенным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51,43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Следственного комитета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центрального аппарата Следственного комитета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84.23.52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Главного военного следственного управления, главных следственных управлений и следственных управлений Следственного комитета Российской Федерации по субъектам Российской Федерации (в том числе подразделений указанных управлений по административным округам) и приравненных к ним специализированных (в том числе военных) следственных управлений и следственных отделов Следственного комитета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32,29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обеспечению общественного порядка и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57,26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обеспечению безопасности в чрезвычайных ситуациях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73,15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обеспечению пожарной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70,22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обеспечению безопасности на водных объектах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60,90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84.25.9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обеспечению безопасности в чрезвычайных ситуациях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обязательного социального 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Образование общее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104,38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Образование дошкольное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72,84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Образование начальное общее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57,52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Образование основное общее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Образование среднее общее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70,02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Образование профессиональное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117,14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Образование профессиональное среднее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71,32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Образование высшее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70,49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Образование высшее - бакалавриат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73,18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Образование высшее - специалитет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72,98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85.22.3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Образование высшее - магистратура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72,70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Подготовка кадров высшей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68,39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Обучение профессиональное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83,18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Образование дополнительное детей и взрослых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74,88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85.41.1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Образование в области спорта и отдыха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63,89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85.41.2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Образование в области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85.41.9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Образование дополнительное детей и взрослых прочее, не включенное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55,05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Образование профессиональное дополнительное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85.42.1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школ подготовки водителей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120,82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85.42.2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школ обучения вождению воздушных и плавательных судов, без выдачи коммерческих сертификатов и лицензий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85.42.9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дополнительному профессиональному образованию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62,27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больничных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57,02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Медицинская и стоматологическая практика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56,61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Общая врачебная практика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57,80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Специальная врачебная практика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57,38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Стоматологическая практика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45,42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медицины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171,08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86.90.1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организаций санитарно-эпидемиологической службы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55,85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86.90.2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организаций судебно-медицинской экспертизы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35,12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86.90.3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массажных салонов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175,60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86.90.4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санаторно-курортных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86.90.9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медицины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34,41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медицинскому уходу с обеспечением проживания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56,93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оказанию помощи на дому для лиц с ограниченными возможностями развития, душевнобольным и наркозависимым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56,95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уходу за престарелыми и инвалидами с обеспечением проживания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58,93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87.90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уходу с обеспечением проживания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60,73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88.10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социальных услуг без обеспечения проживания престарелым и инвалидам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65,86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88.9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прочих социальных услуг без обеспечения проживания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62,64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88.91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по дневному уходу за детьми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62,36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88.99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Предоставлению прочих социальных услуг без обеспечения проживания,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61,36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59,70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исполнительских искусств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47,08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вспомогательная, связанная с исполнительскими искусствами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111,67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художественного творчества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51,24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учреждений культуры и искусства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56,41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90.04.1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концертных залов, театров, оперных зданий, мюзик-холлов, включая услуги билетных касс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51,13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90.04.2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многоцелевых центров и подобных заведений с преобладанием культурного обслуживания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90.04.3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учреждений клубного типа: клубов, дворцов и домов культуры, домов народного творчества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библиотек, архивов, музеев и прочих объектов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66,78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библиотек и архивов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69,35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музеев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64,01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охране исторических мест и зданий, памятников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30,08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ботанических садов, зоопарков, государственных природных заповедников и национальных парков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57,10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91.04.1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зоопарков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43,31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91.04.2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государственных природных заповедников (в том числе биосферных)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91.04.3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национальных парков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91.04.4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природных парков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91.04.5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природных заказников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91.04.6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дендрологических парков и ботанических садов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47,29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организации и проведению азартных игр и заключения пари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29,63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казино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залов игровых автоматов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организации заключения пари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40,75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организации и проведению лотерей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организаторов лотерей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операторов лотерей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92.23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распространителей лотерейных билетов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48,00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35,70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спортивных объектов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спортивных клубов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63,27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фитнес-центров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60,71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спорта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45,09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в области отдыха и развлечений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парков культуры и отдыха и тематических парков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82,67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зрелищно-развлекательная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85,68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парков отдыха и пляжей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30,17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танцплощадок, дискотек, школ танцев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104,00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93.29.3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Организация обрядов (свадеб, юбилеев), в т.ч. музыкальное сопровождение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107,50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93.29.9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зрелищно-развлекательная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51,40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коммерческих, предпринимательских и профессиональных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коммерческих и предпринимательских членских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52,75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профессиональных членских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профессиональных союзов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93,26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прочих общественных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религиозных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46,63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политических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63,00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94.99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прочих общественных организаций,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компьютеров и коммуникационного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80,25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компьютеров и периферийного компьютерного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90,56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коммуникационного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225,67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предметов личного потребления и хозяйственно-бытового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47,00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электронной бытовой техники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107,50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бытовых приборов, домашнего и садового инвентаря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бытовой техники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66,20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домашнего и садового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обуви и прочих изделий из кожи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181,00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мебели и предметов домашнего обихода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мебели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предметов домашнего обихода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часов и ювелирных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часов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ювелирных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прочих предметов личного потребления и бытовых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одежды и текстильных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текстильных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95.29.13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трикотажных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спортивного и туристского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игрушек и подобных им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металлоизделий бытового и хозяйственного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95.29.41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предметов и изделий из металла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95.29.42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металлической галантереи, ключей, номерных знаков, указателей улиц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95.29.43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Заточка пил, чертежных и других инструментов, ножей, ножниц, бритв, коньков и т.п.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бытовых осветительных приборов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велосипедов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и настройка музыкальных инструментов (кроме органов и исторических музыкальных инструментов)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95.29.9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Ремонт прочих бытовых изделий и предметов личного пользования, не вошедших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по предоставлению прочих персональных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20,00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Стирка и химическая чистка текстильных и меховых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80,03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услуг парикмахерскими и салонами красоты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53,50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96.02.1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парикмахерских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96.02.2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косметических услуг парикмахерскими и салонами красоты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Организация похорон и предоставление связанных с ними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68,69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физкультурно-оздоровительная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77,53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96.09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Предоставление прочих персональных услуг,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62,65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97.00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домашних хозяйств с наемными работниками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98.10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недифференцированная частных домашних хозяйств по производству товаров для собственного 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98.20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недифференцированная частных домашних хозяйств по предоставлению услуг для собственного 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0,00</w:t>
            </w:r>
          </w:p>
        </w:tc>
      </w:tr>
      <w:tr w:rsidR="00C75504" w:rsidRPr="003308BF" w:rsidTr="003308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99.00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Деятельность экстерриториальных организаций и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04" w:rsidRPr="003308BF" w:rsidRDefault="00C75504" w:rsidP="003308BF">
            <w:pPr>
              <w:pStyle w:val="ConsPlusNormal"/>
              <w:spacing w:line="300" w:lineRule="atLeast"/>
              <w:ind w:left="113" w:right="113"/>
            </w:pPr>
            <w:r w:rsidRPr="003308BF">
              <w:t>37,80</w:t>
            </w:r>
          </w:p>
        </w:tc>
      </w:tr>
    </w:tbl>
    <w:p w:rsidR="00C75504" w:rsidRPr="003308BF" w:rsidRDefault="00C75504" w:rsidP="00E77FF6">
      <w:pPr>
        <w:pStyle w:val="ConsPlusNormal"/>
        <w:pBdr>
          <w:top w:val="single" w:sz="6" w:space="0" w:color="auto"/>
        </w:pBdr>
        <w:spacing w:line="300" w:lineRule="atLeast"/>
        <w:jc w:val="both"/>
      </w:pPr>
    </w:p>
    <w:p w:rsidR="00C75504" w:rsidRPr="006E0CCE" w:rsidRDefault="00C75504" w:rsidP="006E0CCE">
      <w:pPr>
        <w:rPr>
          <w:szCs w:val="22"/>
        </w:rPr>
      </w:pPr>
    </w:p>
    <w:sectPr w:rsidR="00C75504" w:rsidRPr="006E0CCE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5504" w:rsidRDefault="00C75504">
      <w:r>
        <w:separator/>
      </w:r>
    </w:p>
  </w:endnote>
  <w:endnote w:type="continuationSeparator" w:id="0">
    <w:p w:rsidR="00C75504" w:rsidRDefault="00C75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єЪМе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504" w:rsidRDefault="00C7550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504" w:rsidRDefault="00C75504" w:rsidP="00DF5729">
    <w:pPr>
      <w:jc w:val="center"/>
      <w:rPr>
        <w:sz w:val="2"/>
        <w:szCs w:val="2"/>
      </w:rPr>
    </w:pPr>
  </w:p>
  <w:p w:rsidR="00C75504" w:rsidRDefault="00C75504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504" w:rsidRDefault="00C7550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5504" w:rsidRDefault="00C75504">
      <w:r>
        <w:separator/>
      </w:r>
    </w:p>
  </w:footnote>
  <w:footnote w:type="continuationSeparator" w:id="0">
    <w:p w:rsidR="00C75504" w:rsidRDefault="00C75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504" w:rsidRDefault="00C7550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504" w:rsidRDefault="00C75504" w:rsidP="00DF5729">
    <w:pPr>
      <w:jc w:val="center"/>
      <w:rPr>
        <w:sz w:val="2"/>
        <w:szCs w:val="2"/>
      </w:rPr>
    </w:pPr>
  </w:p>
  <w:p w:rsidR="00C75504" w:rsidRDefault="00C75504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C75504" w:rsidRDefault="00C75504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C75504" w:rsidRPr="00DC174E" w:rsidRDefault="00C75504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C75504" w:rsidRPr="00DC174E" w:rsidRDefault="00C75504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C75504" w:rsidRPr="00DC174E" w:rsidRDefault="00C75504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C75504" w:rsidRDefault="00C75504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504" w:rsidRDefault="00C7550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7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8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89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87"/>
  </w:num>
  <w:num w:numId="10">
    <w:abstractNumId w:val="88"/>
  </w:num>
  <w:num w:numId="11">
    <w:abstractNumId w:val="3"/>
  </w:num>
  <w:num w:numId="12">
    <w:abstractNumId w:val="4"/>
  </w:num>
  <w:num w:numId="13">
    <w:abstractNumId w:val="5"/>
  </w:num>
  <w:num w:numId="14">
    <w:abstractNumId w:val="7"/>
  </w:num>
  <w:num w:numId="15">
    <w:abstractNumId w:val="8"/>
  </w:num>
  <w:num w:numId="16">
    <w:abstractNumId w:val="9"/>
  </w:num>
  <w:num w:numId="17">
    <w:abstractNumId w:val="10"/>
  </w:num>
  <w:num w:numId="18">
    <w:abstractNumId w:val="11"/>
  </w:num>
  <w:num w:numId="19">
    <w:abstractNumId w:val="12"/>
  </w:num>
  <w:num w:numId="20">
    <w:abstractNumId w:val="13"/>
  </w:num>
  <w:num w:numId="21">
    <w:abstractNumId w:val="14"/>
  </w:num>
  <w:num w:numId="22">
    <w:abstractNumId w:val="15"/>
  </w:num>
  <w:num w:numId="23">
    <w:abstractNumId w:val="16"/>
  </w:num>
  <w:num w:numId="24">
    <w:abstractNumId w:val="17"/>
  </w:num>
  <w:num w:numId="25">
    <w:abstractNumId w:val="18"/>
  </w:num>
  <w:num w:numId="26">
    <w:abstractNumId w:val="19"/>
  </w:num>
  <w:num w:numId="27">
    <w:abstractNumId w:val="20"/>
  </w:num>
  <w:num w:numId="28">
    <w:abstractNumId w:val="21"/>
  </w:num>
  <w:num w:numId="29">
    <w:abstractNumId w:val="22"/>
  </w:num>
  <w:num w:numId="30">
    <w:abstractNumId w:val="23"/>
  </w:num>
  <w:num w:numId="31">
    <w:abstractNumId w:val="24"/>
  </w:num>
  <w:num w:numId="32">
    <w:abstractNumId w:val="25"/>
  </w:num>
  <w:num w:numId="33">
    <w:abstractNumId w:val="26"/>
  </w:num>
  <w:num w:numId="34">
    <w:abstractNumId w:val="27"/>
  </w:num>
  <w:num w:numId="35">
    <w:abstractNumId w:val="28"/>
  </w:num>
  <w:num w:numId="36">
    <w:abstractNumId w:val="29"/>
  </w:num>
  <w:num w:numId="37">
    <w:abstractNumId w:val="30"/>
  </w:num>
  <w:num w:numId="38">
    <w:abstractNumId w:val="31"/>
  </w:num>
  <w:num w:numId="39">
    <w:abstractNumId w:val="32"/>
  </w:num>
  <w:num w:numId="40">
    <w:abstractNumId w:val="33"/>
  </w:num>
  <w:num w:numId="41">
    <w:abstractNumId w:val="34"/>
  </w:num>
  <w:num w:numId="42">
    <w:abstractNumId w:val="35"/>
  </w:num>
  <w:num w:numId="43">
    <w:abstractNumId w:val="36"/>
  </w:num>
  <w:num w:numId="44">
    <w:abstractNumId w:val="37"/>
  </w:num>
  <w:num w:numId="45">
    <w:abstractNumId w:val="38"/>
  </w:num>
  <w:num w:numId="46">
    <w:abstractNumId w:val="39"/>
  </w:num>
  <w:num w:numId="47">
    <w:abstractNumId w:val="40"/>
  </w:num>
  <w:num w:numId="48">
    <w:abstractNumId w:val="41"/>
  </w:num>
  <w:num w:numId="49">
    <w:abstractNumId w:val="42"/>
  </w:num>
  <w:num w:numId="50">
    <w:abstractNumId w:val="43"/>
  </w:num>
  <w:num w:numId="51">
    <w:abstractNumId w:val="44"/>
  </w:num>
  <w:num w:numId="52">
    <w:abstractNumId w:val="45"/>
  </w:num>
  <w:num w:numId="53">
    <w:abstractNumId w:val="46"/>
  </w:num>
  <w:num w:numId="54">
    <w:abstractNumId w:val="47"/>
  </w:num>
  <w:num w:numId="55">
    <w:abstractNumId w:val="48"/>
  </w:num>
  <w:num w:numId="56">
    <w:abstractNumId w:val="49"/>
  </w:num>
  <w:num w:numId="57">
    <w:abstractNumId w:val="50"/>
  </w:num>
  <w:num w:numId="58">
    <w:abstractNumId w:val="51"/>
  </w:num>
  <w:num w:numId="59">
    <w:abstractNumId w:val="52"/>
  </w:num>
  <w:num w:numId="60">
    <w:abstractNumId w:val="53"/>
  </w:num>
  <w:num w:numId="61">
    <w:abstractNumId w:val="54"/>
  </w:num>
  <w:num w:numId="62">
    <w:abstractNumId w:val="55"/>
  </w:num>
  <w:num w:numId="63">
    <w:abstractNumId w:val="56"/>
  </w:num>
  <w:num w:numId="64">
    <w:abstractNumId w:val="57"/>
  </w:num>
  <w:num w:numId="65">
    <w:abstractNumId w:val="58"/>
  </w:num>
  <w:num w:numId="66">
    <w:abstractNumId w:val="59"/>
  </w:num>
  <w:num w:numId="67">
    <w:abstractNumId w:val="60"/>
  </w:num>
  <w:num w:numId="68">
    <w:abstractNumId w:val="61"/>
  </w:num>
  <w:num w:numId="69">
    <w:abstractNumId w:val="62"/>
  </w:num>
  <w:num w:numId="70">
    <w:abstractNumId w:val="63"/>
  </w:num>
  <w:num w:numId="71">
    <w:abstractNumId w:val="64"/>
  </w:num>
  <w:num w:numId="72">
    <w:abstractNumId w:val="65"/>
  </w:num>
  <w:num w:numId="73">
    <w:abstractNumId w:val="66"/>
  </w:num>
  <w:num w:numId="74">
    <w:abstractNumId w:val="67"/>
  </w:num>
  <w:num w:numId="75">
    <w:abstractNumId w:val="68"/>
  </w:num>
  <w:num w:numId="76">
    <w:abstractNumId w:val="69"/>
  </w:num>
  <w:num w:numId="77">
    <w:abstractNumId w:val="70"/>
  </w:num>
  <w:num w:numId="78">
    <w:abstractNumId w:val="71"/>
  </w:num>
  <w:num w:numId="79">
    <w:abstractNumId w:val="72"/>
  </w:num>
  <w:num w:numId="80">
    <w:abstractNumId w:val="73"/>
  </w:num>
  <w:num w:numId="81">
    <w:abstractNumId w:val="74"/>
  </w:num>
  <w:num w:numId="82">
    <w:abstractNumId w:val="75"/>
  </w:num>
  <w:num w:numId="83">
    <w:abstractNumId w:val="76"/>
  </w:num>
  <w:num w:numId="84">
    <w:abstractNumId w:val="77"/>
  </w:num>
  <w:num w:numId="85">
    <w:abstractNumId w:val="78"/>
  </w:num>
  <w:num w:numId="86">
    <w:abstractNumId w:val="79"/>
  </w:num>
  <w:num w:numId="87">
    <w:abstractNumId w:val="80"/>
  </w:num>
  <w:num w:numId="88">
    <w:abstractNumId w:val="81"/>
  </w:num>
  <w:num w:numId="89">
    <w:abstractNumId w:val="82"/>
  </w:num>
  <w:num w:numId="90">
    <w:abstractNumId w:val="83"/>
  </w:num>
  <w:num w:numId="91">
    <w:abstractNumId w:val="84"/>
  </w:num>
  <w:num w:numId="92">
    <w:abstractNumId w:val="85"/>
  </w:num>
  <w:num w:numId="93">
    <w:abstractNumId w:val="86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308BF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6E0CCE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85889"/>
    <w:rsid w:val="00AE2558"/>
    <w:rsid w:val="00AE2AB5"/>
    <w:rsid w:val="00B63D76"/>
    <w:rsid w:val="00B740AE"/>
    <w:rsid w:val="00C00E0C"/>
    <w:rsid w:val="00C02937"/>
    <w:rsid w:val="00C33643"/>
    <w:rsid w:val="00C33AB0"/>
    <w:rsid w:val="00C75504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77FF6"/>
    <w:rsid w:val="00EA3CB4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8A1D0A47-1CB8-464C-B247-0DEF3D81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43558D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numbering" w:customStyle="1" w:styleId="30">
    <w:name w:val="Стиль3"/>
    <w:rsid w:val="0043558D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0120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34731</Words>
  <Characters>197968</Characters>
  <Application>Microsoft Office Word</Application>
  <DocSecurity>0</DocSecurity>
  <Lines>1649</Lines>
  <Paragraphs>464</Paragraphs>
  <ScaleCrop>false</ScaleCrop>
  <Company>Арм-Экогрупп</Company>
  <LinksUpToDate>false</LinksUpToDate>
  <CharactersWithSpaces>232235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2019-08-11T17:00:00Z</dcterms:created>
  <dcterms:modified xsi:type="dcterms:W3CDTF">2019-08-11T17:00:00Z</dcterms:modified>
</cp:coreProperties>
</file>