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3425" w:rsidRPr="00D45D29" w:rsidRDefault="00A73425" w:rsidP="00D45D29">
      <w:pPr>
        <w:pStyle w:val="ConsPlusNormal"/>
        <w:spacing w:line="300" w:lineRule="atLeast"/>
        <w:outlineLvl w:val="0"/>
        <w:rPr>
          <w:sz w:val="22"/>
          <w:szCs w:val="22"/>
        </w:rPr>
      </w:pPr>
      <w:r w:rsidRPr="00D45D29">
        <w:rPr>
          <w:sz w:val="22"/>
          <w:szCs w:val="22"/>
        </w:rPr>
        <w:t xml:space="preserve">Зарегистрировано в Минюсте России 26 августа </w:t>
      </w:r>
      <w:smartTag w:uri="urn:schemas-microsoft-com:office:smarttags" w:element="metricconverter">
        <w:smartTagPr>
          <w:attr w:name="ProductID" w:val="2019 г"/>
        </w:smartTagPr>
        <w:r w:rsidRPr="00D45D29">
          <w:rPr>
            <w:sz w:val="22"/>
            <w:szCs w:val="22"/>
          </w:rPr>
          <w:t>2019 г</w:t>
        </w:r>
      </w:smartTag>
      <w:r w:rsidRPr="00D45D29">
        <w:rPr>
          <w:sz w:val="22"/>
          <w:szCs w:val="22"/>
        </w:rPr>
        <w:t>. N 55736</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Title"/>
        <w:spacing w:line="300" w:lineRule="atLeast"/>
        <w:jc w:val="center"/>
        <w:rPr>
          <w:sz w:val="22"/>
          <w:szCs w:val="22"/>
        </w:rPr>
      </w:pPr>
      <w:r w:rsidRPr="00D45D29">
        <w:rPr>
          <w:sz w:val="22"/>
          <w:szCs w:val="22"/>
        </w:rPr>
        <w:t>МИНИСТЕРСТВО ЭКОНОМИЧЕСКОГО РАЗВИТИЯ РОССИЙСКОЙ ФЕДЕРАЦИИ</w:t>
      </w:r>
    </w:p>
    <w:p w:rsidR="00A73425" w:rsidRPr="00D45D29" w:rsidRDefault="00A73425" w:rsidP="00D45D29">
      <w:pPr>
        <w:pStyle w:val="ConsPlusTitle"/>
        <w:spacing w:line="300" w:lineRule="atLeast"/>
        <w:jc w:val="center"/>
        <w:rPr>
          <w:sz w:val="22"/>
          <w:szCs w:val="22"/>
        </w:rPr>
      </w:pPr>
    </w:p>
    <w:p w:rsidR="00A73425" w:rsidRPr="00D45D29" w:rsidRDefault="00A73425" w:rsidP="00D45D29">
      <w:pPr>
        <w:pStyle w:val="ConsPlusTitle"/>
        <w:spacing w:line="300" w:lineRule="atLeast"/>
        <w:jc w:val="center"/>
        <w:rPr>
          <w:sz w:val="22"/>
          <w:szCs w:val="22"/>
        </w:rPr>
      </w:pPr>
      <w:r w:rsidRPr="00D45D29">
        <w:rPr>
          <w:sz w:val="22"/>
          <w:szCs w:val="22"/>
        </w:rPr>
        <w:t>ПРИКАЗ</w:t>
      </w:r>
    </w:p>
    <w:p w:rsidR="00A73425" w:rsidRPr="00D45D29" w:rsidRDefault="00A73425" w:rsidP="00D45D29">
      <w:pPr>
        <w:pStyle w:val="ConsPlusTitle"/>
        <w:spacing w:line="300" w:lineRule="atLeast"/>
        <w:jc w:val="center"/>
        <w:rPr>
          <w:sz w:val="22"/>
          <w:szCs w:val="22"/>
        </w:rPr>
      </w:pPr>
      <w:r w:rsidRPr="00D45D29">
        <w:rPr>
          <w:sz w:val="22"/>
          <w:szCs w:val="22"/>
        </w:rPr>
        <w:t xml:space="preserve">от 27 февраля </w:t>
      </w:r>
      <w:smartTag w:uri="urn:schemas-microsoft-com:office:smarttags" w:element="metricconverter">
        <w:smartTagPr>
          <w:attr w:name="ProductID" w:val="2019 г"/>
        </w:smartTagPr>
        <w:r w:rsidRPr="00D45D29">
          <w:rPr>
            <w:sz w:val="22"/>
            <w:szCs w:val="22"/>
          </w:rPr>
          <w:t>2019 г</w:t>
        </w:r>
      </w:smartTag>
      <w:r w:rsidRPr="00D45D29">
        <w:rPr>
          <w:sz w:val="22"/>
          <w:szCs w:val="22"/>
        </w:rPr>
        <w:t>. N 89</w:t>
      </w:r>
    </w:p>
    <w:p w:rsidR="00A73425" w:rsidRPr="00D45D29" w:rsidRDefault="00A73425" w:rsidP="00D45D29">
      <w:pPr>
        <w:pStyle w:val="ConsPlusTitle"/>
        <w:spacing w:line="300" w:lineRule="atLeast"/>
        <w:jc w:val="center"/>
        <w:rPr>
          <w:sz w:val="22"/>
          <w:szCs w:val="22"/>
        </w:rPr>
      </w:pPr>
    </w:p>
    <w:p w:rsidR="00A73425" w:rsidRPr="00D45D29" w:rsidRDefault="00A73425" w:rsidP="00D45D29">
      <w:pPr>
        <w:pStyle w:val="ConsPlusTitle"/>
        <w:spacing w:line="300" w:lineRule="atLeast"/>
        <w:jc w:val="center"/>
        <w:rPr>
          <w:sz w:val="22"/>
          <w:szCs w:val="22"/>
        </w:rPr>
      </w:pPr>
      <w:r w:rsidRPr="00D45D29">
        <w:rPr>
          <w:sz w:val="22"/>
          <w:szCs w:val="22"/>
        </w:rPr>
        <w:t>О ВНЕСЕНИИ ИЗМЕНЕНИЙ</w:t>
      </w:r>
    </w:p>
    <w:p w:rsidR="00A73425" w:rsidRPr="00D45D29" w:rsidRDefault="00A73425" w:rsidP="00D45D29">
      <w:pPr>
        <w:pStyle w:val="ConsPlusTitle"/>
        <w:spacing w:line="300" w:lineRule="atLeast"/>
        <w:jc w:val="center"/>
        <w:rPr>
          <w:sz w:val="22"/>
          <w:szCs w:val="22"/>
        </w:rPr>
      </w:pPr>
      <w:r w:rsidRPr="00D45D29">
        <w:rPr>
          <w:sz w:val="22"/>
          <w:szCs w:val="22"/>
        </w:rPr>
        <w:t>В НЕКОТОРЫЕ ПРИКАЗЫ МИНЭКОНОМРАЗВИТИЯ РОССИИ ПО ВОПРОСАМ</w:t>
      </w:r>
    </w:p>
    <w:p w:rsidR="00A73425" w:rsidRPr="00D45D29" w:rsidRDefault="00A73425" w:rsidP="00D45D29">
      <w:pPr>
        <w:pStyle w:val="ConsPlusTitle"/>
        <w:spacing w:line="300" w:lineRule="atLeast"/>
        <w:jc w:val="center"/>
        <w:rPr>
          <w:sz w:val="22"/>
          <w:szCs w:val="22"/>
        </w:rPr>
      </w:pPr>
      <w:r w:rsidRPr="00D45D29">
        <w:rPr>
          <w:sz w:val="22"/>
          <w:szCs w:val="22"/>
        </w:rPr>
        <w:t>АККРЕДИТАЦИИ В НАЦИОНАЛЬНОЙ СИСТЕМЕ АККРЕДИТАЦИИ</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sz w:val="22"/>
          <w:szCs w:val="22"/>
        </w:rPr>
        <w:t xml:space="preserve">В целях реализации Федерального закона от 29 июля </w:t>
      </w:r>
      <w:smartTag w:uri="urn:schemas-microsoft-com:office:smarttags" w:element="metricconverter">
        <w:smartTagPr>
          <w:attr w:name="ProductID" w:val="2018 г"/>
        </w:smartTagPr>
        <w:r w:rsidRPr="00D45D29">
          <w:rPr>
            <w:sz w:val="22"/>
            <w:szCs w:val="22"/>
          </w:rPr>
          <w:t>2018 г</w:t>
        </w:r>
      </w:smartTag>
      <w:r w:rsidRPr="00D45D29">
        <w:rPr>
          <w:sz w:val="22"/>
          <w:szCs w:val="22"/>
        </w:rPr>
        <w:t>. N 262-ФЗ "О внесении изменений в Федеральный закон "Об аккредитации в национальной системе аккредитации" и отдельные законодательные акты Российской Федерации в части совершенствования порядка аккредитации" (Собрание законодательства Российской Федерации, 2018, N 31, ст. 4851) приказываю:</w:t>
      </w:r>
    </w:p>
    <w:p w:rsidR="00A73425" w:rsidRPr="00D45D29" w:rsidRDefault="00A73425" w:rsidP="00D45D29">
      <w:pPr>
        <w:pStyle w:val="ConsPlusNormal"/>
        <w:spacing w:line="300" w:lineRule="atLeast"/>
        <w:ind w:firstLine="540"/>
        <w:jc w:val="both"/>
        <w:rPr>
          <w:sz w:val="22"/>
          <w:szCs w:val="22"/>
        </w:rPr>
      </w:pPr>
      <w:r w:rsidRPr="00D45D29">
        <w:rPr>
          <w:sz w:val="22"/>
          <w:szCs w:val="22"/>
        </w:rPr>
        <w:t xml:space="preserve">1. Утвердить прилагаемые </w:t>
      </w:r>
      <w:hyperlink w:anchor="Par36" w:tooltip="ИЗМЕНЕНИЯ," w:history="1">
        <w:r w:rsidRPr="00D45D29">
          <w:rPr>
            <w:sz w:val="22"/>
            <w:szCs w:val="22"/>
          </w:rPr>
          <w:t>изменения</w:t>
        </w:r>
      </w:hyperlink>
      <w:r w:rsidRPr="00D45D29">
        <w:rPr>
          <w:sz w:val="22"/>
          <w:szCs w:val="22"/>
        </w:rPr>
        <w:t>, которые вносятся в некоторые приказы Минэкономразвития России по вопросам аккредитации в национальной системе аккредитации.</w:t>
      </w:r>
    </w:p>
    <w:p w:rsidR="00A73425" w:rsidRPr="00D45D29" w:rsidRDefault="00A73425" w:rsidP="00D45D29">
      <w:pPr>
        <w:pStyle w:val="ConsPlusNormal"/>
        <w:spacing w:line="300" w:lineRule="atLeast"/>
        <w:ind w:firstLine="540"/>
        <w:jc w:val="both"/>
        <w:rPr>
          <w:sz w:val="22"/>
          <w:szCs w:val="22"/>
        </w:rPr>
      </w:pPr>
      <w:bookmarkStart w:id="0" w:name="Par15"/>
      <w:bookmarkEnd w:id="0"/>
      <w:r w:rsidRPr="00D45D29">
        <w:rPr>
          <w:sz w:val="22"/>
          <w:szCs w:val="22"/>
        </w:rPr>
        <w:t xml:space="preserve">2. Установить, что физическим лицам, включенным в реестр технических экспертов, в срок, не превышающий 30 дней со дня вступления в силу настоящего приказа, необходимо представить в Федеральную службу по аккредитации актуальные сведения, предусмотренные подпунктом "а" пункта 14 Правил формирования и ведения реестра аккредитованных лиц, реестра экспертов по аккредитации, реестра технических экспертов, реестра экспертных организаций и предоставления сведений из указанных реестров, утвержденных постановлением Правительства Российской Федерации от 1 июля </w:t>
      </w:r>
      <w:smartTag w:uri="urn:schemas-microsoft-com:office:smarttags" w:element="metricconverter">
        <w:smartTagPr>
          <w:attr w:name="ProductID" w:val="2014 г"/>
        </w:smartTagPr>
        <w:r w:rsidRPr="00D45D29">
          <w:rPr>
            <w:sz w:val="22"/>
            <w:szCs w:val="22"/>
          </w:rPr>
          <w:t>2014 г</w:t>
        </w:r>
      </w:smartTag>
      <w:r w:rsidRPr="00D45D29">
        <w:rPr>
          <w:sz w:val="22"/>
          <w:szCs w:val="22"/>
        </w:rPr>
        <w:t>. N 604 "Об утверждении Правил формирования и ведения реестра аккредитованных лиц, реестра экспертов по аккредитации, реестра технических экспертов, реестра экспертных организаций и предоставления сведений из указанных реестров" (Собрание законодательства Российской Федерации, 2014, N 28, ст. 4051; 2019, N 13, ст. 1414).</w:t>
      </w:r>
    </w:p>
    <w:p w:rsidR="00A73425" w:rsidRPr="00D45D29" w:rsidRDefault="00A73425" w:rsidP="00D45D29">
      <w:pPr>
        <w:pStyle w:val="ConsPlusNormal"/>
        <w:spacing w:line="300" w:lineRule="atLeast"/>
        <w:ind w:firstLine="540"/>
        <w:jc w:val="both"/>
        <w:rPr>
          <w:sz w:val="22"/>
          <w:szCs w:val="22"/>
        </w:rPr>
      </w:pPr>
      <w:bookmarkStart w:id="1" w:name="Par16"/>
      <w:bookmarkEnd w:id="1"/>
      <w:r w:rsidRPr="00D45D29">
        <w:rPr>
          <w:sz w:val="22"/>
          <w:szCs w:val="22"/>
        </w:rPr>
        <w:t xml:space="preserve">3. Федеральной службе по аккредитации в случае непредставления или представления не в полном объеме техническим экспертом сведений, предусмотренных </w:t>
      </w:r>
      <w:hyperlink w:anchor="Par15" w:tooltip="2. Установить, что физическим лицам, включенным в реестр технических экспертов, в срок, не превышающий 30 дней со дня вступления в силу настоящего приказа, необходимо представить в Федеральную службу по аккредитации актуальные сведения, предусмотренные подпунктом &quot;а&quot; пункта 14 Правил формирования и ведения реестра аккредитованных лиц, реестра экспертов по аккредитации, реестра технических экспертов, реестра экспертных организаций и предоставления сведений из указанных реестров, утвержденных постановление..." w:history="1">
        <w:r w:rsidRPr="00D45D29">
          <w:rPr>
            <w:sz w:val="22"/>
            <w:szCs w:val="22"/>
          </w:rPr>
          <w:t>пунктом 2</w:t>
        </w:r>
      </w:hyperlink>
      <w:r w:rsidRPr="00D45D29">
        <w:rPr>
          <w:sz w:val="22"/>
          <w:szCs w:val="22"/>
        </w:rPr>
        <w:t xml:space="preserve"> настоящего приказа, в течение 30 дней со дня неисполнения техническим экспертом указанных требований обеспечить принятие решения об исключении технического эксперта из реестра технических экспертов.</w:t>
      </w:r>
    </w:p>
    <w:p w:rsidR="00A73425" w:rsidRPr="00D45D29" w:rsidRDefault="00A73425" w:rsidP="00D45D29">
      <w:pPr>
        <w:pStyle w:val="ConsPlusNormal"/>
        <w:spacing w:line="300" w:lineRule="atLeast"/>
        <w:ind w:firstLine="540"/>
        <w:jc w:val="both"/>
        <w:rPr>
          <w:sz w:val="22"/>
          <w:szCs w:val="22"/>
        </w:rPr>
      </w:pPr>
      <w:r w:rsidRPr="00D45D29">
        <w:rPr>
          <w:sz w:val="22"/>
          <w:szCs w:val="22"/>
        </w:rPr>
        <w:t xml:space="preserve">4. Федеральной службе по аккредитации внести сведения об исключении технического эксперта из реестра технических экспертов по основаниям, предусмотренным </w:t>
      </w:r>
      <w:hyperlink w:anchor="Par16" w:tooltip="3. Федеральной службе по аккредитации в случае непредставления или представления не в полном объеме техническим экспертом сведений, предусмотренных пунктом 2 настоящего приказа, в течение 30 дней со дня неисполнения техническим экспертом указанных требований обеспечить принятие решения об исключении технического эксперта из реестра технических экспертов." w:history="1">
        <w:r w:rsidRPr="00D45D29">
          <w:rPr>
            <w:sz w:val="22"/>
            <w:szCs w:val="22"/>
          </w:rPr>
          <w:t>пунктом 3</w:t>
        </w:r>
      </w:hyperlink>
      <w:r w:rsidRPr="00D45D29">
        <w:rPr>
          <w:sz w:val="22"/>
          <w:szCs w:val="22"/>
        </w:rPr>
        <w:t xml:space="preserve"> настоящего приказа, в реестр технических экспертов в срок, не превышающий 60 дней со дня принятия соответствующего решения.</w:t>
      </w:r>
    </w:p>
    <w:p w:rsidR="00A73425" w:rsidRPr="00D45D29" w:rsidRDefault="00A73425" w:rsidP="00D45D29">
      <w:pPr>
        <w:pStyle w:val="ConsPlusNormal"/>
        <w:spacing w:line="300" w:lineRule="atLeast"/>
        <w:ind w:firstLine="540"/>
        <w:jc w:val="both"/>
        <w:rPr>
          <w:sz w:val="22"/>
          <w:szCs w:val="22"/>
        </w:rPr>
      </w:pPr>
      <w:r w:rsidRPr="00D45D29">
        <w:rPr>
          <w:sz w:val="22"/>
          <w:szCs w:val="22"/>
        </w:rPr>
        <w:t>5. Варианты изображения знака национальной системы аккредитации, право на использование которых возникло до вступления в силу настоящего приказа, подлежат применению до 31 декабря 2019 года.</w:t>
      </w:r>
    </w:p>
    <w:p w:rsidR="00A73425" w:rsidRPr="00D45D29" w:rsidRDefault="00A73425" w:rsidP="00D45D29">
      <w:pPr>
        <w:pStyle w:val="ConsPlusNormal"/>
        <w:spacing w:line="300" w:lineRule="atLeast"/>
        <w:ind w:firstLine="540"/>
        <w:jc w:val="both"/>
        <w:rPr>
          <w:sz w:val="22"/>
          <w:szCs w:val="22"/>
        </w:rPr>
      </w:pPr>
      <w:r w:rsidRPr="00D45D29">
        <w:rPr>
          <w:sz w:val="22"/>
          <w:szCs w:val="22"/>
        </w:rPr>
        <w:t>6. Признать утратившими силу:</w:t>
      </w:r>
    </w:p>
    <w:p w:rsidR="00A73425" w:rsidRPr="00D45D29" w:rsidRDefault="00A73425" w:rsidP="00D45D29">
      <w:pPr>
        <w:pStyle w:val="ConsPlusNormal"/>
        <w:spacing w:line="300" w:lineRule="atLeast"/>
        <w:ind w:firstLine="540"/>
        <w:jc w:val="both"/>
        <w:rPr>
          <w:sz w:val="22"/>
          <w:szCs w:val="22"/>
        </w:rPr>
      </w:pPr>
      <w:r w:rsidRPr="00D45D29">
        <w:rPr>
          <w:sz w:val="22"/>
          <w:szCs w:val="22"/>
        </w:rPr>
        <w:t xml:space="preserve">приказ Минэкономразвития России от 26 мая </w:t>
      </w:r>
      <w:smartTag w:uri="urn:schemas-microsoft-com:office:smarttags" w:element="metricconverter">
        <w:smartTagPr>
          <w:attr w:name="ProductID" w:val="2014 г"/>
        </w:smartTagPr>
        <w:r w:rsidRPr="00D45D29">
          <w:rPr>
            <w:sz w:val="22"/>
            <w:szCs w:val="22"/>
          </w:rPr>
          <w:t>2014 г</w:t>
        </w:r>
      </w:smartTag>
      <w:r w:rsidRPr="00D45D29">
        <w:rPr>
          <w:sz w:val="22"/>
          <w:szCs w:val="22"/>
        </w:rPr>
        <w:t xml:space="preserve">. N 295 "Об утверждении формы аттестата аккредитации" (зарегистрирован Минюстом России 30 июня </w:t>
      </w:r>
      <w:smartTag w:uri="urn:schemas-microsoft-com:office:smarttags" w:element="metricconverter">
        <w:smartTagPr>
          <w:attr w:name="ProductID" w:val="2014 г"/>
        </w:smartTagPr>
        <w:r w:rsidRPr="00D45D29">
          <w:rPr>
            <w:sz w:val="22"/>
            <w:szCs w:val="22"/>
          </w:rPr>
          <w:t>2014 г</w:t>
        </w:r>
      </w:smartTag>
      <w:r w:rsidRPr="00D45D29">
        <w:rPr>
          <w:sz w:val="22"/>
          <w:szCs w:val="22"/>
        </w:rPr>
        <w:t>., регистрационный N 32916);</w:t>
      </w:r>
    </w:p>
    <w:p w:rsidR="00A73425" w:rsidRPr="00D45D29" w:rsidRDefault="00A73425" w:rsidP="00D45D29">
      <w:pPr>
        <w:pStyle w:val="ConsPlusNormal"/>
        <w:spacing w:line="300" w:lineRule="atLeast"/>
        <w:ind w:firstLine="540"/>
        <w:jc w:val="both"/>
        <w:rPr>
          <w:sz w:val="22"/>
          <w:szCs w:val="22"/>
        </w:rPr>
      </w:pPr>
      <w:r w:rsidRPr="00D45D29">
        <w:rPr>
          <w:sz w:val="22"/>
          <w:szCs w:val="22"/>
        </w:rPr>
        <w:t xml:space="preserve">пункт 11 Изменений, которые вносятся в некоторые приказы Минэкономразвития России, утвержденных приказом Минэкономразвития России от 29 ноября </w:t>
      </w:r>
      <w:smartTag w:uri="urn:schemas-microsoft-com:office:smarttags" w:element="metricconverter">
        <w:smartTagPr>
          <w:attr w:name="ProductID" w:val="2016 г"/>
        </w:smartTagPr>
        <w:r w:rsidRPr="00D45D29">
          <w:rPr>
            <w:sz w:val="22"/>
            <w:szCs w:val="22"/>
          </w:rPr>
          <w:t>2016 г</w:t>
        </w:r>
      </w:smartTag>
      <w:r w:rsidRPr="00D45D29">
        <w:rPr>
          <w:sz w:val="22"/>
          <w:szCs w:val="22"/>
        </w:rPr>
        <w:t xml:space="preserve">. N 764 "О внесении изменений в некоторые приказы Минэкономразвития России по вопросам аккредитации в национальной системе аккредитации" (зарегистрирован Минюстом России 16 февраля </w:t>
      </w:r>
      <w:smartTag w:uri="urn:schemas-microsoft-com:office:smarttags" w:element="metricconverter">
        <w:smartTagPr>
          <w:attr w:name="ProductID" w:val="2017 г"/>
        </w:smartTagPr>
        <w:r w:rsidRPr="00D45D29">
          <w:rPr>
            <w:sz w:val="22"/>
            <w:szCs w:val="22"/>
          </w:rPr>
          <w:t>2017 г</w:t>
        </w:r>
      </w:smartTag>
      <w:r w:rsidRPr="00D45D29">
        <w:rPr>
          <w:sz w:val="22"/>
          <w:szCs w:val="22"/>
        </w:rPr>
        <w:t>., регистрационный N 45676).</w:t>
      </w:r>
    </w:p>
    <w:p w:rsidR="00A73425" w:rsidRPr="00D45D29" w:rsidRDefault="00A73425" w:rsidP="00D45D29">
      <w:pPr>
        <w:pStyle w:val="ConsPlusNormal"/>
        <w:spacing w:line="300" w:lineRule="atLeast"/>
        <w:ind w:firstLine="540"/>
        <w:jc w:val="both"/>
        <w:rPr>
          <w:sz w:val="22"/>
          <w:szCs w:val="22"/>
        </w:rPr>
      </w:pPr>
      <w:bookmarkStart w:id="2" w:name="Par22"/>
      <w:bookmarkEnd w:id="2"/>
      <w:r w:rsidRPr="00D45D29">
        <w:rPr>
          <w:sz w:val="22"/>
          <w:szCs w:val="22"/>
        </w:rPr>
        <w:t xml:space="preserve">7. Настоящий приказ вступает в силу в установленном порядке, за исключением положений </w:t>
      </w:r>
      <w:hyperlink w:anchor="Par383" w:tooltip="3. В приказе Минэкономразвития России от 23 мая 2014 г. N 288 &quot;Об утверждении форм заявления об аккредитации, заявления о расширении области аккредитации, заявления о сокращении области аккредитации, заявления о проведении процедуры подтверждения компетентности аккредитованного лица, заявления о внесении изменений в сведения реестра аккредитованных лиц, заявления о выдаче аттестата аккредитации на бумажном носителе, заявления о выдаче дубликата аттестата аккредитации, заявления о прекращении действия акк..." w:history="1">
        <w:r w:rsidRPr="00D45D29">
          <w:rPr>
            <w:sz w:val="22"/>
            <w:szCs w:val="22"/>
          </w:rPr>
          <w:t>пункта 3</w:t>
        </w:r>
      </w:hyperlink>
      <w:r w:rsidRPr="00D45D29">
        <w:rPr>
          <w:sz w:val="22"/>
          <w:szCs w:val="22"/>
        </w:rPr>
        <w:t xml:space="preserve"> изменений, прилагаемых к настоящему приказу, которые вступают в силу по истечении 20 дней со дня официального опубликования настоящего приказа.</w:t>
      </w:r>
    </w:p>
    <w:p w:rsidR="00A73425" w:rsidRPr="00D45D29" w:rsidRDefault="00A73425" w:rsidP="00D45D29">
      <w:pPr>
        <w:pStyle w:val="ConsPlusNormal"/>
        <w:spacing w:line="300" w:lineRule="atLeast"/>
        <w:ind w:firstLine="540"/>
        <w:jc w:val="both"/>
        <w:rPr>
          <w:sz w:val="22"/>
          <w:szCs w:val="22"/>
        </w:rPr>
      </w:pPr>
      <w:r w:rsidRPr="00D45D29">
        <w:rPr>
          <w:sz w:val="22"/>
          <w:szCs w:val="22"/>
        </w:rPr>
        <w:t xml:space="preserve">8. При предоставлении и принятии решений по государственным услугам, заявления на предоставление которых были зарегистрированы в Росаккредитации до дня вступления в силу настоящего приказа, применяются требования к оформлению областей аккредитации в соответствии с образцами, утвержденными приказом Минэкономразвития России от 23 мая </w:t>
      </w:r>
      <w:smartTag w:uri="urn:schemas-microsoft-com:office:smarttags" w:element="metricconverter">
        <w:smartTagPr>
          <w:attr w:name="ProductID" w:val="2014 г"/>
        </w:smartTagPr>
        <w:r w:rsidRPr="00D45D29">
          <w:rPr>
            <w:sz w:val="22"/>
            <w:szCs w:val="22"/>
          </w:rPr>
          <w:t>2014 г</w:t>
        </w:r>
      </w:smartTag>
      <w:r w:rsidRPr="00D45D29">
        <w:rPr>
          <w:sz w:val="22"/>
          <w:szCs w:val="22"/>
        </w:rPr>
        <w:t xml:space="preserve">. N 288 "Об утверждении форм заявления об аккредитации, заявления о расширении области аккредитации, заявления о сокращении области аккредитации, заявления о проведении процедуры подтверждения компетентности аккредитованного лица, заявления о внесении изменений в сведения реестра аккредитованных лиц, заявления о выдаче аттестата аккредитации на бумажном носителе, заявления о выдаче дубликата аттестата аккредитации, заявления о прекращении действия аккредитации" (зарегистрирован Минюстом России 30 июня </w:t>
      </w:r>
      <w:smartTag w:uri="urn:schemas-microsoft-com:office:smarttags" w:element="metricconverter">
        <w:smartTagPr>
          <w:attr w:name="ProductID" w:val="2014 г"/>
        </w:smartTagPr>
        <w:r w:rsidRPr="00D45D29">
          <w:rPr>
            <w:sz w:val="22"/>
            <w:szCs w:val="22"/>
          </w:rPr>
          <w:t>2014 г</w:t>
        </w:r>
      </w:smartTag>
      <w:r w:rsidRPr="00D45D29">
        <w:rPr>
          <w:sz w:val="22"/>
          <w:szCs w:val="22"/>
        </w:rPr>
        <w:t>., регистрационный N 32918), действующие на последний день проведения выездной оценки соответствия заявителя, аккредитованного лица критериям аккредитации.</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rPr>
          <w:sz w:val="22"/>
          <w:szCs w:val="22"/>
        </w:rPr>
      </w:pPr>
      <w:r w:rsidRPr="00D45D29">
        <w:rPr>
          <w:sz w:val="22"/>
          <w:szCs w:val="22"/>
        </w:rPr>
        <w:t>Министр</w:t>
      </w:r>
    </w:p>
    <w:p w:rsidR="00A73425" w:rsidRPr="00D45D29" w:rsidRDefault="00A73425" w:rsidP="00D45D29">
      <w:pPr>
        <w:pStyle w:val="ConsPlusNormal"/>
        <w:spacing w:line="300" w:lineRule="atLeast"/>
        <w:jc w:val="right"/>
        <w:rPr>
          <w:sz w:val="22"/>
          <w:szCs w:val="22"/>
        </w:rPr>
      </w:pPr>
      <w:r w:rsidRPr="00D45D29">
        <w:rPr>
          <w:sz w:val="22"/>
          <w:szCs w:val="22"/>
        </w:rPr>
        <w:t>М.С.ОРЕШКИН</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outlineLvl w:val="0"/>
        <w:rPr>
          <w:sz w:val="22"/>
          <w:szCs w:val="22"/>
        </w:rPr>
      </w:pPr>
      <w:r w:rsidRPr="00D45D29">
        <w:rPr>
          <w:sz w:val="22"/>
          <w:szCs w:val="22"/>
        </w:rPr>
        <w:t>Приложение</w:t>
      </w:r>
    </w:p>
    <w:p w:rsidR="00A73425" w:rsidRPr="00D45D29" w:rsidRDefault="00A73425" w:rsidP="00D45D29">
      <w:pPr>
        <w:pStyle w:val="ConsPlusNormal"/>
        <w:spacing w:line="300" w:lineRule="atLeast"/>
        <w:jc w:val="right"/>
        <w:rPr>
          <w:sz w:val="22"/>
          <w:szCs w:val="22"/>
        </w:rPr>
      </w:pPr>
      <w:r w:rsidRPr="00D45D29">
        <w:rPr>
          <w:sz w:val="22"/>
          <w:szCs w:val="22"/>
        </w:rPr>
        <w:t>к приказу Минэкономразвития России</w:t>
      </w:r>
    </w:p>
    <w:p w:rsidR="00A73425" w:rsidRPr="00D45D29" w:rsidRDefault="00A73425" w:rsidP="00D45D29">
      <w:pPr>
        <w:pStyle w:val="ConsPlusNormal"/>
        <w:spacing w:line="300" w:lineRule="atLeast"/>
        <w:jc w:val="right"/>
        <w:rPr>
          <w:sz w:val="22"/>
          <w:szCs w:val="22"/>
        </w:rPr>
      </w:pPr>
      <w:r w:rsidRPr="00D45D29">
        <w:rPr>
          <w:sz w:val="22"/>
          <w:szCs w:val="22"/>
        </w:rPr>
        <w:t>от 27.02.2019 N 89</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Title"/>
        <w:spacing w:line="300" w:lineRule="atLeast"/>
        <w:jc w:val="center"/>
        <w:rPr>
          <w:sz w:val="22"/>
          <w:szCs w:val="22"/>
        </w:rPr>
      </w:pPr>
      <w:bookmarkStart w:id="3" w:name="Par36"/>
      <w:bookmarkEnd w:id="3"/>
      <w:r w:rsidRPr="00D45D29">
        <w:rPr>
          <w:sz w:val="22"/>
          <w:szCs w:val="22"/>
        </w:rPr>
        <w:t>ИЗМЕНЕНИЯ,</w:t>
      </w:r>
    </w:p>
    <w:p w:rsidR="00A73425" w:rsidRPr="00D45D29" w:rsidRDefault="00A73425" w:rsidP="00D45D29">
      <w:pPr>
        <w:pStyle w:val="ConsPlusTitle"/>
        <w:spacing w:line="300" w:lineRule="atLeast"/>
        <w:jc w:val="center"/>
        <w:rPr>
          <w:sz w:val="22"/>
          <w:szCs w:val="22"/>
        </w:rPr>
      </w:pPr>
      <w:r w:rsidRPr="00D45D29">
        <w:rPr>
          <w:sz w:val="22"/>
          <w:szCs w:val="22"/>
        </w:rPr>
        <w:t>КОТОРЫЕ ВНОСЯТСЯ В НЕКОТОРЫЕ ПРИКАЗЫ МИНЭКОНОМРАЗВИТИЯ</w:t>
      </w:r>
    </w:p>
    <w:p w:rsidR="00A73425" w:rsidRPr="00D45D29" w:rsidRDefault="00A73425" w:rsidP="00D45D29">
      <w:pPr>
        <w:pStyle w:val="ConsPlusTitle"/>
        <w:spacing w:line="300" w:lineRule="atLeast"/>
        <w:jc w:val="center"/>
        <w:rPr>
          <w:sz w:val="22"/>
          <w:szCs w:val="22"/>
        </w:rPr>
      </w:pPr>
      <w:r w:rsidRPr="00D45D29">
        <w:rPr>
          <w:sz w:val="22"/>
          <w:szCs w:val="22"/>
        </w:rPr>
        <w:t>РОССИИ ПО ВОПРОСАМ АККРЕДИТАЦИИ В НАЦИОНАЛЬНОЙ</w:t>
      </w:r>
    </w:p>
    <w:p w:rsidR="00A73425" w:rsidRPr="00D45D29" w:rsidRDefault="00A73425" w:rsidP="00D45D29">
      <w:pPr>
        <w:pStyle w:val="ConsPlusTitle"/>
        <w:spacing w:line="300" w:lineRule="atLeast"/>
        <w:jc w:val="center"/>
        <w:rPr>
          <w:sz w:val="22"/>
          <w:szCs w:val="22"/>
        </w:rPr>
      </w:pPr>
      <w:r w:rsidRPr="00D45D29">
        <w:rPr>
          <w:sz w:val="22"/>
          <w:szCs w:val="22"/>
        </w:rPr>
        <w:t>СИСТЕМЕ АККРЕДИТАЦИИ</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sz w:val="22"/>
          <w:szCs w:val="22"/>
        </w:rPr>
        <w:t xml:space="preserve">1. В приказе Минэкономразвития России от 22 мая </w:t>
      </w:r>
      <w:smartTag w:uri="urn:schemas-microsoft-com:office:smarttags" w:element="metricconverter">
        <w:smartTagPr>
          <w:attr w:name="ProductID" w:val="2014 г"/>
        </w:smartTagPr>
        <w:r w:rsidRPr="00D45D29">
          <w:rPr>
            <w:sz w:val="22"/>
            <w:szCs w:val="22"/>
          </w:rPr>
          <w:t>2014 г</w:t>
        </w:r>
      </w:smartTag>
      <w:r w:rsidRPr="00D45D29">
        <w:rPr>
          <w:sz w:val="22"/>
          <w:szCs w:val="22"/>
        </w:rPr>
        <w:t xml:space="preserve">. N 283 "Об установлении изображения знака национальной системы аккредитации и порядка применения изображения знака национальной системы аккредитации" (зарегистрирован Минюстом России 24 июня </w:t>
      </w:r>
      <w:smartTag w:uri="urn:schemas-microsoft-com:office:smarttags" w:element="metricconverter">
        <w:smartTagPr>
          <w:attr w:name="ProductID" w:val="2014 г"/>
        </w:smartTagPr>
        <w:r w:rsidRPr="00D45D29">
          <w:rPr>
            <w:sz w:val="22"/>
            <w:szCs w:val="22"/>
          </w:rPr>
          <w:t>2014 г</w:t>
        </w:r>
      </w:smartTag>
      <w:r w:rsidRPr="00D45D29">
        <w:rPr>
          <w:sz w:val="22"/>
          <w:szCs w:val="22"/>
        </w:rPr>
        <w:t xml:space="preserve">., регистрационный N 32834) с изменениями, внесенными приказами Минэкономразвития России от 29 ноября </w:t>
      </w:r>
      <w:smartTag w:uri="urn:schemas-microsoft-com:office:smarttags" w:element="metricconverter">
        <w:smartTagPr>
          <w:attr w:name="ProductID" w:val="2016 г"/>
        </w:smartTagPr>
        <w:r w:rsidRPr="00D45D29">
          <w:rPr>
            <w:sz w:val="22"/>
            <w:szCs w:val="22"/>
          </w:rPr>
          <w:t>2016 г</w:t>
        </w:r>
      </w:smartTag>
      <w:r w:rsidRPr="00D45D29">
        <w:rPr>
          <w:sz w:val="22"/>
          <w:szCs w:val="22"/>
        </w:rPr>
        <w:t xml:space="preserve">. N 764 (зарегистрирован Минюстом России 16 февраля </w:t>
      </w:r>
      <w:smartTag w:uri="urn:schemas-microsoft-com:office:smarttags" w:element="metricconverter">
        <w:smartTagPr>
          <w:attr w:name="ProductID" w:val="2017 г"/>
        </w:smartTagPr>
        <w:r w:rsidRPr="00D45D29">
          <w:rPr>
            <w:sz w:val="22"/>
            <w:szCs w:val="22"/>
          </w:rPr>
          <w:t>2017 г</w:t>
        </w:r>
      </w:smartTag>
      <w:r w:rsidRPr="00D45D29">
        <w:rPr>
          <w:sz w:val="22"/>
          <w:szCs w:val="22"/>
        </w:rPr>
        <w:t xml:space="preserve">., регистрационный N 45676) и от 13 декабря </w:t>
      </w:r>
      <w:smartTag w:uri="urn:schemas-microsoft-com:office:smarttags" w:element="metricconverter">
        <w:smartTagPr>
          <w:attr w:name="ProductID" w:val="2017 г"/>
        </w:smartTagPr>
        <w:r w:rsidRPr="00D45D29">
          <w:rPr>
            <w:sz w:val="22"/>
            <w:szCs w:val="22"/>
          </w:rPr>
          <w:t>2017 г</w:t>
        </w:r>
      </w:smartTag>
      <w:r w:rsidRPr="00D45D29">
        <w:rPr>
          <w:sz w:val="22"/>
          <w:szCs w:val="22"/>
        </w:rPr>
        <w:t xml:space="preserve">. N 677 (зарегистрирован Минюстом России 6 марта </w:t>
      </w:r>
      <w:smartTag w:uri="urn:schemas-microsoft-com:office:smarttags" w:element="metricconverter">
        <w:smartTagPr>
          <w:attr w:name="ProductID" w:val="2018 г"/>
        </w:smartTagPr>
        <w:r w:rsidRPr="00D45D29">
          <w:rPr>
            <w:sz w:val="22"/>
            <w:szCs w:val="22"/>
          </w:rPr>
          <w:t>2018 г</w:t>
        </w:r>
      </w:smartTag>
      <w:r w:rsidRPr="00D45D29">
        <w:rPr>
          <w:sz w:val="22"/>
          <w:szCs w:val="22"/>
        </w:rPr>
        <w:t>., регистрационный N 50272):</w:t>
      </w:r>
    </w:p>
    <w:p w:rsidR="00A73425" w:rsidRPr="00D45D29" w:rsidRDefault="00A73425" w:rsidP="00D45D29">
      <w:pPr>
        <w:pStyle w:val="ConsPlusNormal"/>
        <w:spacing w:line="300" w:lineRule="atLeast"/>
        <w:ind w:firstLine="540"/>
        <w:jc w:val="both"/>
        <w:rPr>
          <w:sz w:val="22"/>
          <w:szCs w:val="22"/>
        </w:rPr>
      </w:pPr>
      <w:r w:rsidRPr="00D45D29">
        <w:rPr>
          <w:sz w:val="22"/>
          <w:szCs w:val="22"/>
        </w:rPr>
        <w:t>1) преамбулу изложить в следующей редакции: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 xml:space="preserve">"В соответствии с пунктом 8 статьи 7 Федерального закона от 28 декабря </w:t>
      </w:r>
      <w:smartTag w:uri="urn:schemas-microsoft-com:office:smarttags" w:element="metricconverter">
        <w:smartTagPr>
          <w:attr w:name="ProductID" w:val="2013 г"/>
        </w:smartTagPr>
        <w:r w:rsidRPr="00D45D29">
          <w:rPr>
            <w:sz w:val="22"/>
            <w:szCs w:val="22"/>
          </w:rPr>
          <w:t>2013 г</w:t>
        </w:r>
      </w:smartTag>
      <w:r w:rsidRPr="00D45D29">
        <w:rPr>
          <w:sz w:val="22"/>
          <w:szCs w:val="22"/>
        </w:rPr>
        <w:t>. N 412-ФЗ "Об аккредитации в национальной системе аккредитации" (Собрание законодательства Российской Федерации, 2013, N 52, ст. 6977; 2018, N 31, ст. 4851) приказываю:";</w:t>
      </w:r>
    </w:p>
    <w:p w:rsidR="00A73425" w:rsidRPr="00D45D29" w:rsidRDefault="00A73425" w:rsidP="00D45D29">
      <w:pPr>
        <w:pStyle w:val="ConsPlusNormal"/>
        <w:spacing w:line="300" w:lineRule="atLeast"/>
        <w:ind w:firstLine="540"/>
        <w:jc w:val="both"/>
        <w:rPr>
          <w:sz w:val="22"/>
          <w:szCs w:val="22"/>
        </w:rPr>
      </w:pPr>
      <w:r w:rsidRPr="00D45D29">
        <w:rPr>
          <w:sz w:val="22"/>
          <w:szCs w:val="22"/>
        </w:rPr>
        <w:t>2) приложения N 1 и N 2 к указанному приказу изложить в следующей редакции:</w:t>
      </w:r>
    </w:p>
    <w:p w:rsidR="00A73425" w:rsidRDefault="00A73425" w:rsidP="00D45D29">
      <w:pPr>
        <w:pStyle w:val="ConsPlusNormal"/>
        <w:spacing w:line="300" w:lineRule="atLeast"/>
        <w:jc w:val="both"/>
        <w:rPr>
          <w:sz w:val="22"/>
          <w:szCs w:val="22"/>
        </w:rPr>
      </w:pPr>
    </w:p>
    <w:p w:rsidR="00A73425" w:rsidRDefault="00A73425" w:rsidP="00D45D29">
      <w:pPr>
        <w:pStyle w:val="ConsPlusNormal"/>
        <w:spacing w:line="300" w:lineRule="atLeast"/>
        <w:jc w:val="both"/>
        <w:rPr>
          <w:sz w:val="22"/>
          <w:szCs w:val="22"/>
        </w:rPr>
      </w:pPr>
    </w:p>
    <w:p w:rsidR="00A73425"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rPr>
          <w:sz w:val="22"/>
          <w:szCs w:val="22"/>
        </w:rPr>
      </w:pPr>
      <w:r w:rsidRPr="00D45D29">
        <w:rPr>
          <w:sz w:val="22"/>
          <w:szCs w:val="22"/>
        </w:rPr>
        <w:t>"Приложение N 1</w:t>
      </w:r>
    </w:p>
    <w:p w:rsidR="00A73425" w:rsidRPr="00D45D29" w:rsidRDefault="00A73425" w:rsidP="00D45D29">
      <w:pPr>
        <w:pStyle w:val="ConsPlusNormal"/>
        <w:spacing w:line="300" w:lineRule="atLeast"/>
        <w:jc w:val="right"/>
        <w:rPr>
          <w:sz w:val="22"/>
          <w:szCs w:val="22"/>
        </w:rPr>
      </w:pPr>
      <w:r w:rsidRPr="00D45D29">
        <w:rPr>
          <w:sz w:val="22"/>
          <w:szCs w:val="22"/>
        </w:rPr>
        <w:t>к приказу Минэкономразвития России</w:t>
      </w:r>
    </w:p>
    <w:p w:rsidR="00A73425" w:rsidRPr="00D45D29" w:rsidRDefault="00A73425" w:rsidP="00D45D29">
      <w:pPr>
        <w:pStyle w:val="ConsPlusNormal"/>
        <w:spacing w:line="300" w:lineRule="atLeast"/>
        <w:jc w:val="right"/>
        <w:rPr>
          <w:sz w:val="22"/>
          <w:szCs w:val="22"/>
        </w:rPr>
      </w:pPr>
      <w:r w:rsidRPr="00D45D29">
        <w:rPr>
          <w:sz w:val="22"/>
          <w:szCs w:val="22"/>
        </w:rPr>
        <w:t xml:space="preserve">от 22 мая </w:t>
      </w:r>
      <w:smartTag w:uri="urn:schemas-microsoft-com:office:smarttags" w:element="metricconverter">
        <w:smartTagPr>
          <w:attr w:name="ProductID" w:val="2014 г"/>
        </w:smartTagPr>
        <w:r w:rsidRPr="00D45D29">
          <w:rPr>
            <w:sz w:val="22"/>
            <w:szCs w:val="22"/>
          </w:rPr>
          <w:t>2014 г</w:t>
        </w:r>
      </w:smartTag>
      <w:r w:rsidRPr="00D45D29">
        <w:rPr>
          <w:sz w:val="22"/>
          <w:szCs w:val="22"/>
        </w:rPr>
        <w:t>. N 283</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center"/>
        <w:rPr>
          <w:sz w:val="22"/>
          <w:szCs w:val="22"/>
        </w:rPr>
      </w:pPr>
      <w:r w:rsidRPr="00D45D29">
        <w:rPr>
          <w:sz w:val="22"/>
          <w:szCs w:val="22"/>
        </w:rPr>
        <w:t>ИЗОБРАЖЕНИЕ ЗНАКА НАЦИОНАЛЬНОЙ СИСТЕМЫ АККРЕДИТАЦИИ</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sz w:val="22"/>
          <w:szCs w:val="22"/>
        </w:rPr>
        <w:t>Вариант 1.</w:t>
      </w:r>
    </w:p>
    <w:p w:rsidR="00A73425" w:rsidRPr="00D45D29" w:rsidRDefault="00A73425" w:rsidP="00D45D29">
      <w:pPr>
        <w:pStyle w:val="ConsPlusNormal"/>
        <w:spacing w:line="300" w:lineRule="atLeast"/>
        <w:jc w:val="both"/>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097"/>
        <w:gridCol w:w="2097"/>
        <w:gridCol w:w="2437"/>
        <w:gridCol w:w="2437"/>
      </w:tblGrid>
      <w:tr w:rsidR="00A73425" w:rsidRPr="00D45D29">
        <w:tc>
          <w:tcPr>
            <w:tcW w:w="2097"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t>вертикальное изображение</w:t>
            </w:r>
          </w:p>
        </w:tc>
        <w:tc>
          <w:tcPr>
            <w:tcW w:w="2097"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t>вертикальное изображение (латинская версия)</w:t>
            </w:r>
          </w:p>
        </w:tc>
        <w:tc>
          <w:tcPr>
            <w:tcW w:w="2437"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t>горизонтальное изображение</w:t>
            </w:r>
          </w:p>
        </w:tc>
        <w:tc>
          <w:tcPr>
            <w:tcW w:w="2437"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t>горизонтальное изображение (латинская версия)</w:t>
            </w:r>
          </w:p>
        </w:tc>
      </w:tr>
      <w:tr w:rsidR="00A73425" w:rsidRPr="00D45D29">
        <w:tc>
          <w:tcPr>
            <w:tcW w:w="2097"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rPr>
                <w:position w:val="-7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84pt">
                  <v:imagedata r:id="rId7" o:title=""/>
                </v:shape>
              </w:pict>
            </w:r>
          </w:p>
        </w:tc>
        <w:tc>
          <w:tcPr>
            <w:tcW w:w="2097"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rPr>
                <w:position w:val="-66"/>
              </w:rPr>
              <w:pict>
                <v:shape id="_x0000_i1026" type="#_x0000_t75" style="width:91.5pt;height:78pt">
                  <v:imagedata r:id="rId8" o:title=""/>
                </v:shape>
              </w:pict>
            </w:r>
          </w:p>
        </w:tc>
        <w:tc>
          <w:tcPr>
            <w:tcW w:w="2437"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rPr>
                <w:position w:val="-29"/>
              </w:rPr>
              <w:pict>
                <v:shape id="_x0000_i1027" type="#_x0000_t75" style="width:114.75pt;height:41.25pt">
                  <v:imagedata r:id="rId9" o:title=""/>
                </v:shape>
              </w:pict>
            </w:r>
          </w:p>
        </w:tc>
        <w:tc>
          <w:tcPr>
            <w:tcW w:w="2437"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rPr>
                <w:position w:val="-30"/>
              </w:rPr>
              <w:pict>
                <v:shape id="_x0000_i1028" type="#_x0000_t75" style="width:115.5pt;height:42.75pt">
                  <v:imagedata r:id="rId10" o:title=""/>
                </v:shape>
              </w:pict>
            </w:r>
          </w:p>
        </w:tc>
      </w:tr>
    </w:tbl>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sz w:val="22"/>
          <w:szCs w:val="22"/>
        </w:rPr>
        <w:t>Вариант 2.</w:t>
      </w:r>
    </w:p>
    <w:p w:rsidR="00A73425" w:rsidRPr="00D45D29" w:rsidRDefault="00A73425" w:rsidP="00D45D29">
      <w:pPr>
        <w:pStyle w:val="ConsPlusNormal"/>
        <w:spacing w:line="300" w:lineRule="atLeast"/>
        <w:jc w:val="both"/>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154"/>
        <w:gridCol w:w="2154"/>
        <w:gridCol w:w="2381"/>
        <w:gridCol w:w="2381"/>
      </w:tblGrid>
      <w:tr w:rsidR="00A73425" w:rsidRPr="00D45D29">
        <w:tc>
          <w:tcPr>
            <w:tcW w:w="2154"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t>вертикальное изображение</w:t>
            </w:r>
          </w:p>
        </w:tc>
        <w:tc>
          <w:tcPr>
            <w:tcW w:w="2154"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t>вертикальное изображение (латинская версия)</w:t>
            </w:r>
          </w:p>
        </w:tc>
        <w:tc>
          <w:tcPr>
            <w:tcW w:w="2381"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t>горизонтальное изображение</w:t>
            </w:r>
          </w:p>
        </w:tc>
        <w:tc>
          <w:tcPr>
            <w:tcW w:w="2381"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t>горизонтальное изображение (латинская версия)</w:t>
            </w:r>
          </w:p>
        </w:tc>
      </w:tr>
      <w:tr w:rsidR="00A73425" w:rsidRPr="00D45D29">
        <w:tc>
          <w:tcPr>
            <w:tcW w:w="2154"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rPr>
                <w:position w:val="-48"/>
              </w:rPr>
              <w:pict>
                <v:shape id="_x0000_i1029" type="#_x0000_t75" style="width:101.25pt;height:60pt">
                  <v:imagedata r:id="rId11" o:title=""/>
                </v:shape>
              </w:pict>
            </w:r>
          </w:p>
        </w:tc>
        <w:tc>
          <w:tcPr>
            <w:tcW w:w="2154"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rPr>
                <w:position w:val="-51"/>
              </w:rPr>
              <w:pict>
                <v:shape id="_x0000_i1030" type="#_x0000_t75" style="width:101.25pt;height:63pt">
                  <v:imagedata r:id="rId12" o:title=""/>
                </v:shape>
              </w:pict>
            </w:r>
          </w:p>
        </w:tc>
        <w:tc>
          <w:tcPr>
            <w:tcW w:w="2381"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rPr>
                <w:position w:val="-25"/>
              </w:rPr>
              <w:pict>
                <v:shape id="_x0000_i1031" type="#_x0000_t75" style="width:112.5pt;height:37.5pt">
                  <v:imagedata r:id="rId13" o:title=""/>
                </v:shape>
              </w:pict>
            </w:r>
          </w:p>
        </w:tc>
        <w:tc>
          <w:tcPr>
            <w:tcW w:w="2381" w:type="dxa"/>
            <w:tcBorders>
              <w:top w:val="single" w:sz="4" w:space="0" w:color="auto"/>
              <w:left w:val="single" w:sz="4" w:space="0" w:color="auto"/>
              <w:bottom w:val="single" w:sz="4" w:space="0" w:color="auto"/>
              <w:right w:val="single" w:sz="4" w:space="0" w:color="auto"/>
            </w:tcBorders>
          </w:tcPr>
          <w:p w:rsidR="00A73425" w:rsidRPr="00703065" w:rsidRDefault="00A73425" w:rsidP="00D45D29">
            <w:pPr>
              <w:pStyle w:val="ConsPlusNormal"/>
              <w:spacing w:line="300" w:lineRule="atLeast"/>
              <w:jc w:val="center"/>
            </w:pPr>
            <w:r w:rsidRPr="00703065">
              <w:rPr>
                <w:position w:val="-26"/>
              </w:rPr>
              <w:pict>
                <v:shape id="_x0000_i1032" type="#_x0000_t75" style="width:112.5pt;height:39pt">
                  <v:imagedata r:id="rId14" o:title=""/>
                </v:shape>
              </w:pict>
            </w:r>
          </w:p>
        </w:tc>
      </w:tr>
    </w:tbl>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sz w:val="22"/>
          <w:szCs w:val="22"/>
        </w:rPr>
        <w:t>Вариант 3.</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position w:val="-80"/>
          <w:sz w:val="22"/>
          <w:szCs w:val="22"/>
        </w:rPr>
        <w:pict>
          <v:shape id="_x0000_i1033" type="#_x0000_t75" style="width:139.5pt;height:93pt">
            <v:imagedata r:id="rId15" o:title=""/>
          </v:shape>
        </w:pic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sz w:val="22"/>
          <w:szCs w:val="22"/>
        </w:rPr>
        <w:t>Вариант 4.</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position w:val="-76"/>
          <w:sz w:val="22"/>
          <w:szCs w:val="22"/>
        </w:rPr>
        <w:pict>
          <v:shape id="_x0000_i1034" type="#_x0000_t75" style="width:313.5pt;height:88.5pt">
            <v:imagedata r:id="rId16" o:title=""/>
          </v:shape>
        </w:pict>
      </w:r>
    </w:p>
    <w:p w:rsidR="00A73425" w:rsidRPr="00D45D29" w:rsidRDefault="00A73425" w:rsidP="00D45D29">
      <w:pPr>
        <w:pStyle w:val="ConsPlusNormal"/>
        <w:spacing w:line="300" w:lineRule="atLeast"/>
        <w:ind w:firstLine="540"/>
        <w:jc w:val="both"/>
        <w:rPr>
          <w:sz w:val="22"/>
          <w:szCs w:val="22"/>
        </w:rPr>
      </w:pPr>
      <w:r w:rsidRPr="00D45D29">
        <w:rPr>
          <w:sz w:val="22"/>
          <w:szCs w:val="22"/>
        </w:rPr>
        <w:t>Вариант 5.</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position w:val="-82"/>
          <w:sz w:val="22"/>
          <w:szCs w:val="22"/>
        </w:rPr>
        <w:pict>
          <v:shape id="_x0000_i1035" type="#_x0000_t75" style="width:237pt;height:94.5pt">
            <v:imagedata r:id="rId17" o:title=""/>
          </v:shape>
        </w:pic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rPr>
          <w:sz w:val="22"/>
          <w:szCs w:val="22"/>
        </w:rPr>
      </w:pPr>
      <w:r w:rsidRPr="00D45D29">
        <w:rPr>
          <w:sz w:val="22"/>
          <w:szCs w:val="22"/>
        </w:rPr>
        <w:t>Приложение N 2</w:t>
      </w:r>
    </w:p>
    <w:p w:rsidR="00A73425" w:rsidRPr="00D45D29" w:rsidRDefault="00A73425" w:rsidP="00D45D29">
      <w:pPr>
        <w:pStyle w:val="ConsPlusNormal"/>
        <w:spacing w:line="300" w:lineRule="atLeast"/>
        <w:jc w:val="right"/>
        <w:rPr>
          <w:sz w:val="22"/>
          <w:szCs w:val="22"/>
        </w:rPr>
      </w:pPr>
      <w:r w:rsidRPr="00D45D29">
        <w:rPr>
          <w:sz w:val="22"/>
          <w:szCs w:val="22"/>
        </w:rPr>
        <w:t>к приказу Минэкономразвития России</w:t>
      </w:r>
    </w:p>
    <w:p w:rsidR="00A73425" w:rsidRPr="00D45D29" w:rsidRDefault="00A73425" w:rsidP="00D45D29">
      <w:pPr>
        <w:pStyle w:val="ConsPlusNormal"/>
        <w:spacing w:line="300" w:lineRule="atLeast"/>
        <w:jc w:val="right"/>
        <w:rPr>
          <w:sz w:val="22"/>
          <w:szCs w:val="22"/>
        </w:rPr>
      </w:pPr>
      <w:r w:rsidRPr="00D45D29">
        <w:rPr>
          <w:sz w:val="22"/>
          <w:szCs w:val="22"/>
        </w:rPr>
        <w:t xml:space="preserve">от 22 мая </w:t>
      </w:r>
      <w:smartTag w:uri="urn:schemas-microsoft-com:office:smarttags" w:element="metricconverter">
        <w:smartTagPr>
          <w:attr w:name="ProductID" w:val="2014 г"/>
        </w:smartTagPr>
        <w:r w:rsidRPr="00D45D29">
          <w:rPr>
            <w:sz w:val="22"/>
            <w:szCs w:val="22"/>
          </w:rPr>
          <w:t>2014 г</w:t>
        </w:r>
      </w:smartTag>
      <w:r w:rsidRPr="00D45D29">
        <w:rPr>
          <w:sz w:val="22"/>
          <w:szCs w:val="22"/>
        </w:rPr>
        <w:t>. N 283</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center"/>
        <w:rPr>
          <w:sz w:val="22"/>
          <w:szCs w:val="22"/>
        </w:rPr>
      </w:pPr>
      <w:r w:rsidRPr="00D45D29">
        <w:rPr>
          <w:sz w:val="22"/>
          <w:szCs w:val="22"/>
        </w:rPr>
        <w:t>ПОРЯДОК</w:t>
      </w:r>
    </w:p>
    <w:p w:rsidR="00A73425" w:rsidRPr="00D45D29" w:rsidRDefault="00A73425" w:rsidP="00D45D29">
      <w:pPr>
        <w:pStyle w:val="ConsPlusNormal"/>
        <w:spacing w:line="300" w:lineRule="atLeast"/>
        <w:jc w:val="center"/>
        <w:rPr>
          <w:sz w:val="22"/>
          <w:szCs w:val="22"/>
        </w:rPr>
      </w:pPr>
      <w:r w:rsidRPr="00D45D29">
        <w:rPr>
          <w:sz w:val="22"/>
          <w:szCs w:val="22"/>
        </w:rPr>
        <w:t>ПРИМЕНЕНИЯ ИЗОБРАЖЕНИЯ ЗНАКА НАЦИОНАЛЬНОЙ</w:t>
      </w:r>
    </w:p>
    <w:p w:rsidR="00A73425" w:rsidRPr="00D45D29" w:rsidRDefault="00A73425" w:rsidP="00D45D29">
      <w:pPr>
        <w:pStyle w:val="ConsPlusNormal"/>
        <w:spacing w:line="300" w:lineRule="atLeast"/>
        <w:jc w:val="center"/>
        <w:rPr>
          <w:sz w:val="22"/>
          <w:szCs w:val="22"/>
        </w:rPr>
      </w:pPr>
      <w:r w:rsidRPr="00D45D29">
        <w:rPr>
          <w:sz w:val="22"/>
          <w:szCs w:val="22"/>
        </w:rPr>
        <w:t>СИСТЕМЫ АККРЕДИТАЦИИ</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sz w:val="22"/>
          <w:szCs w:val="22"/>
        </w:rPr>
        <w:t>1. Настоящий Порядок устанавливает правила применения изображения знака национальной системы аккредитации (далее - Изображение знака).</w:t>
      </w:r>
    </w:p>
    <w:p w:rsidR="00A73425" w:rsidRPr="00D45D29" w:rsidRDefault="00A73425" w:rsidP="00D45D29">
      <w:pPr>
        <w:pStyle w:val="ConsPlusNormal"/>
        <w:spacing w:line="300" w:lineRule="atLeast"/>
        <w:ind w:firstLine="540"/>
        <w:jc w:val="both"/>
        <w:rPr>
          <w:sz w:val="22"/>
          <w:szCs w:val="22"/>
        </w:rPr>
      </w:pPr>
      <w:r w:rsidRPr="00D45D29">
        <w:rPr>
          <w:sz w:val="22"/>
          <w:szCs w:val="22"/>
        </w:rPr>
        <w:t>2. Под применением Изображения знака понимается его использование:</w:t>
      </w:r>
    </w:p>
    <w:p w:rsidR="00A73425" w:rsidRPr="00D45D29" w:rsidRDefault="00A73425" w:rsidP="00D45D29">
      <w:pPr>
        <w:pStyle w:val="ConsPlusNormal"/>
        <w:spacing w:line="300" w:lineRule="atLeast"/>
        <w:ind w:firstLine="540"/>
        <w:jc w:val="both"/>
        <w:rPr>
          <w:sz w:val="22"/>
          <w:szCs w:val="22"/>
        </w:rPr>
      </w:pPr>
      <w:r w:rsidRPr="00D45D29">
        <w:rPr>
          <w:sz w:val="22"/>
          <w:szCs w:val="22"/>
        </w:rPr>
        <w:t>а) Федеральной службой по аккредитации при осуществлении полномочий в установленной сфере деятельности (варианты Изображений знака 1, 2 и 4);</w:t>
      </w:r>
    </w:p>
    <w:p w:rsidR="00A73425" w:rsidRPr="00D45D29" w:rsidRDefault="00A73425" w:rsidP="00D45D29">
      <w:pPr>
        <w:pStyle w:val="ConsPlusNormal"/>
        <w:spacing w:line="300" w:lineRule="atLeast"/>
        <w:ind w:firstLine="540"/>
        <w:jc w:val="both"/>
        <w:rPr>
          <w:sz w:val="22"/>
          <w:szCs w:val="22"/>
        </w:rPr>
      </w:pPr>
      <w:r w:rsidRPr="00D45D29">
        <w:rPr>
          <w:sz w:val="22"/>
          <w:szCs w:val="22"/>
        </w:rPr>
        <w:t>б) подведомственными Федеральной службе по аккредитации федеральными государственными учреждениями (вариант Изображения знака 1);</w:t>
      </w:r>
    </w:p>
    <w:p w:rsidR="00A73425" w:rsidRPr="00D45D29" w:rsidRDefault="00A73425" w:rsidP="00D45D29">
      <w:pPr>
        <w:pStyle w:val="ConsPlusNormal"/>
        <w:spacing w:line="300" w:lineRule="atLeast"/>
        <w:ind w:firstLine="540"/>
        <w:jc w:val="both"/>
        <w:rPr>
          <w:sz w:val="22"/>
          <w:szCs w:val="22"/>
        </w:rPr>
      </w:pPr>
      <w:r w:rsidRPr="00D45D29">
        <w:rPr>
          <w:sz w:val="22"/>
          <w:szCs w:val="22"/>
        </w:rPr>
        <w:t>в) лицами, аккредитованными в национальной системе аккредитации (аккредитованные лица), если действие их аккредитации не приостановлено и не прекращено (вариант Изображения знака 3);</w:t>
      </w:r>
    </w:p>
    <w:p w:rsidR="00A73425" w:rsidRPr="00D45D29" w:rsidRDefault="00A73425" w:rsidP="00D45D29">
      <w:pPr>
        <w:pStyle w:val="ConsPlusNormal"/>
        <w:spacing w:line="300" w:lineRule="atLeast"/>
        <w:ind w:firstLine="540"/>
        <w:jc w:val="both"/>
        <w:rPr>
          <w:sz w:val="22"/>
          <w:szCs w:val="22"/>
        </w:rPr>
      </w:pPr>
      <w:r w:rsidRPr="00D45D29">
        <w:rPr>
          <w:sz w:val="22"/>
          <w:szCs w:val="22"/>
        </w:rPr>
        <w:t>г) аккредитованными лицами, в случае если действие их аккредитации не приостановлено и не прекращено, имеющими разрешение на применение комбинированного знака национальной системы аккредитации (вариант Изображения знака 5).</w:t>
      </w:r>
    </w:p>
    <w:p w:rsidR="00A73425" w:rsidRPr="00D45D29" w:rsidRDefault="00A73425" w:rsidP="00D45D29">
      <w:pPr>
        <w:pStyle w:val="ConsPlusNormal"/>
        <w:spacing w:line="300" w:lineRule="atLeast"/>
        <w:ind w:firstLine="540"/>
        <w:jc w:val="both"/>
        <w:rPr>
          <w:sz w:val="22"/>
          <w:szCs w:val="22"/>
        </w:rPr>
      </w:pPr>
      <w:r w:rsidRPr="00D45D29">
        <w:rPr>
          <w:sz w:val="22"/>
          <w:szCs w:val="22"/>
        </w:rPr>
        <w:t>3. Вариант Изображения знака 2 представляет собой варианты изображения знака национальной системы аккредитации, используемые в качестве логотипа национального органа по аккредитации.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Вариант Изображения знака 3 представляет собой изображение знака национальной системы аккредитации, содержащее символ, присваиваемый национальным органом по аккредитации и свидетельствующий об аккредитации в национальной системе аккредитации юридического лица или индивидуального предпринимателя (аккредитованные лица), его применяющих.</w:t>
      </w:r>
    </w:p>
    <w:p w:rsidR="00A73425" w:rsidRPr="00D45D29" w:rsidRDefault="00A73425" w:rsidP="00D45D29">
      <w:pPr>
        <w:pStyle w:val="ConsPlusNormal"/>
        <w:spacing w:line="300" w:lineRule="atLeast"/>
        <w:ind w:firstLine="540"/>
        <w:jc w:val="both"/>
        <w:rPr>
          <w:sz w:val="22"/>
          <w:szCs w:val="22"/>
        </w:rPr>
      </w:pPr>
      <w:r w:rsidRPr="00D45D29">
        <w:rPr>
          <w:sz w:val="22"/>
          <w:szCs w:val="22"/>
        </w:rPr>
        <w:t>Варианты Изображения знака 4 и 5 представляют собой варианты изображений знака в комбинации со знаками международных организаций по аккредитации (комбинированный знак национальной системы аккредитации, комбинированный знак). Знак (символ) международной организации по аккредитации, приводимый в комбинированном знаке в зависимости от правил международной организации по аккредитации свидетельствует о статусе участия национального органа по аккредитации в международной организации по аккредитации и (или) об участии национального органа по аккредитации в договоренностях о взаимном признании в рамках международной организации по аккредитации.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В секторе, обозначенном "*", аккредитованные лица указывают уникальный номер записи об аккредитации в реестре аккредитованных лиц, в секторе, обозначенном "**", - дополнительное изображение, обозначающее тип аккредитованного лица. Виды дополнительных изображений и соответствующие им типы аккредитованных лиц определяются политикой использования знака национальной системы аккредитации, утвержденной Федеральной службой по аккредитации (далее - Политика), в составе документов системы менеджмента.</w:t>
      </w:r>
    </w:p>
    <w:p w:rsidR="00A73425" w:rsidRPr="00D45D29" w:rsidRDefault="00A73425" w:rsidP="00D45D29">
      <w:pPr>
        <w:pStyle w:val="ConsPlusNormal"/>
        <w:spacing w:line="300" w:lineRule="atLeast"/>
        <w:ind w:firstLine="540"/>
        <w:jc w:val="both"/>
        <w:rPr>
          <w:sz w:val="22"/>
          <w:szCs w:val="22"/>
        </w:rPr>
      </w:pPr>
      <w:r w:rsidRPr="00D45D29">
        <w:rPr>
          <w:sz w:val="22"/>
          <w:szCs w:val="22"/>
        </w:rPr>
        <w:t>В секторе изображения комбинированного знака, обозначенном "***", вместо знака ILAC MRA может размещаться знак иной международной организации по аккредитации органов по оценке соответствия, предназначенный для обозначения статуса национального органа по аккредитации как участника таких организаций и (или) договоренностей о взаимном признании в случае присоединения к ним национального органа по аккредитации.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4. Аккредитованное лицо вправе использовать Изображение знака в соответствии с Политикой и только вместе с собственным логотипом.</w:t>
      </w:r>
    </w:p>
    <w:p w:rsidR="00A73425" w:rsidRPr="00D45D29" w:rsidRDefault="00A73425" w:rsidP="00D45D29">
      <w:pPr>
        <w:pStyle w:val="ConsPlusNormal"/>
        <w:spacing w:line="300" w:lineRule="atLeast"/>
        <w:ind w:firstLine="540"/>
        <w:jc w:val="both"/>
        <w:rPr>
          <w:sz w:val="22"/>
          <w:szCs w:val="22"/>
        </w:rPr>
      </w:pPr>
      <w:r w:rsidRPr="00D45D29">
        <w:rPr>
          <w:sz w:val="22"/>
          <w:szCs w:val="22"/>
        </w:rPr>
        <w:t>Изображение знака и логотип аккредитованного лица должны быть соразмерны, логотип аккредитованного лица должен располагаться левее и (или) выше. При использовании формата листа A4 (и меньших размеров) логотип аккредитованного лица и Изображение знака могут располагаться не рядом, но обязательно на одном листе. При использовании более крупных размеров листа или на сайтах в информационно-телекоммуникационной сети "Интернет", а также на знаках калибровки они должны располагаться рядом.</w:t>
      </w:r>
    </w:p>
    <w:p w:rsidR="00A73425" w:rsidRPr="00D45D29" w:rsidRDefault="00A73425" w:rsidP="00D45D29">
      <w:pPr>
        <w:pStyle w:val="ConsPlusNormal"/>
        <w:spacing w:line="300" w:lineRule="atLeast"/>
        <w:ind w:firstLine="540"/>
        <w:jc w:val="both"/>
        <w:rPr>
          <w:sz w:val="22"/>
          <w:szCs w:val="22"/>
        </w:rPr>
      </w:pPr>
      <w:r w:rsidRPr="00D45D29">
        <w:rPr>
          <w:sz w:val="22"/>
          <w:szCs w:val="22"/>
        </w:rPr>
        <w:t>Использование Изображения знака на протоколе испытаний, сертификате или знаке калибровки не свидетельствует, что испытание или калибровка проведены, одобрены или утверждены Федеральной службой по аккредитации.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В случае если аккредитованное лицо использует на протоколах (сертификатах) или в иных допустимых случаях помимо Изображения знака также знаки иных систем аккредитации, Изображение знака должно предшествовать знакам иных систем аккредитации и располагаться по отношению к ним левее и (или) выше, все знаки должны быть соразмерны.</w:t>
      </w:r>
    </w:p>
    <w:p w:rsidR="00A73425" w:rsidRPr="00D45D29" w:rsidRDefault="00A73425" w:rsidP="00D45D29">
      <w:pPr>
        <w:pStyle w:val="ConsPlusNormal"/>
        <w:spacing w:line="300" w:lineRule="atLeast"/>
        <w:ind w:firstLine="540"/>
        <w:jc w:val="both"/>
        <w:rPr>
          <w:sz w:val="22"/>
          <w:szCs w:val="22"/>
        </w:rPr>
      </w:pPr>
      <w:r w:rsidRPr="00D45D29">
        <w:rPr>
          <w:sz w:val="22"/>
          <w:szCs w:val="22"/>
        </w:rPr>
        <w:t>Изображение знака может помещаться на штампах или бланках с угловыми штампами Федеральной службы по аккредитации (за исключением случаев, предусматривающих использование Государственного герба Российской Федерации), структурных подразделений и территориальных органов Федеральной службы по аккредитации, подведомственных ей федеральных государственных учреждений, на ведомственных наградах и документах, на зданиях и сооружениях, транспортных средствах и ином имуществе Федеральной службы по аккредитации, а также на официальном сайте Федеральной службы по аккредитации, подведомственных ей федеральных государственных учреждений в информационно-телекоммуникационной сети "Интернет".</w:t>
      </w:r>
    </w:p>
    <w:p w:rsidR="00A73425" w:rsidRPr="00D45D29" w:rsidRDefault="00A73425" w:rsidP="00D45D29">
      <w:pPr>
        <w:pStyle w:val="ConsPlusNormal"/>
        <w:spacing w:line="300" w:lineRule="atLeast"/>
        <w:ind w:firstLine="540"/>
        <w:jc w:val="both"/>
        <w:rPr>
          <w:sz w:val="22"/>
          <w:szCs w:val="22"/>
        </w:rPr>
      </w:pPr>
      <w:r w:rsidRPr="00D45D29">
        <w:rPr>
          <w:sz w:val="22"/>
          <w:szCs w:val="22"/>
        </w:rPr>
        <w:t>Изображение знака допускается на печатной, рекламно-информационной и сувенирной продукции, издаваемой (изготавливаемой) по заказу Федеральной службы по аккредитации, подведомственных ей федеральных государственных учреждений, а также на кино-, видео- и фотоматериалах, выпускаемых по их заказу, а также на официальном сайте Федеральной службы по аккредитации, подведомственных ей федеральных государственных учреждений в информационно-телекоммуникационной сети "Интернет".</w:t>
      </w:r>
    </w:p>
    <w:p w:rsidR="00A73425" w:rsidRPr="00D45D29" w:rsidRDefault="00A73425" w:rsidP="00D45D29">
      <w:pPr>
        <w:pStyle w:val="ConsPlusNormal"/>
        <w:spacing w:line="300" w:lineRule="atLeast"/>
        <w:ind w:firstLine="540"/>
        <w:jc w:val="both"/>
        <w:rPr>
          <w:sz w:val="22"/>
          <w:szCs w:val="22"/>
        </w:rPr>
      </w:pPr>
      <w:r w:rsidRPr="00D45D29">
        <w:rPr>
          <w:sz w:val="22"/>
          <w:szCs w:val="22"/>
        </w:rPr>
        <w:t>5. Не допускается применение Изображения знака в случаях, не указанных в пункте 2 настоящего Порядка.</w:t>
      </w:r>
    </w:p>
    <w:p w:rsidR="00A73425" w:rsidRPr="00D45D29" w:rsidRDefault="00A73425" w:rsidP="00D45D29">
      <w:pPr>
        <w:pStyle w:val="ConsPlusNormal"/>
        <w:spacing w:line="300" w:lineRule="atLeast"/>
        <w:ind w:firstLine="540"/>
        <w:jc w:val="both"/>
        <w:rPr>
          <w:sz w:val="22"/>
          <w:szCs w:val="22"/>
        </w:rPr>
      </w:pPr>
      <w:r w:rsidRPr="00D45D29">
        <w:rPr>
          <w:sz w:val="22"/>
          <w:szCs w:val="22"/>
        </w:rPr>
        <w:t>Аккредитованное лицо обязано прекратить использование Изображения знака в случае приостановления действия аккредитации, в том числе удалить Изображение знака со своего сайта в информационно-телекоммуникационной сети "Интернет".</w:t>
      </w:r>
    </w:p>
    <w:p w:rsidR="00A73425" w:rsidRPr="00D45D29" w:rsidRDefault="00A73425" w:rsidP="00D45D29">
      <w:pPr>
        <w:pStyle w:val="ConsPlusNormal"/>
        <w:spacing w:line="300" w:lineRule="atLeast"/>
        <w:ind w:firstLine="540"/>
        <w:jc w:val="both"/>
        <w:rPr>
          <w:sz w:val="22"/>
          <w:szCs w:val="22"/>
        </w:rPr>
      </w:pPr>
      <w:r w:rsidRPr="00D45D29">
        <w:rPr>
          <w:sz w:val="22"/>
          <w:szCs w:val="22"/>
        </w:rPr>
        <w:t>Использование Изображения знака на сертификатах соответствия, выдаваемых в рамках системы добровольной сертификации, допускается только в случае аккредитации органа по сертификации в соответствии со статьей 24.1 Федерального закона от 28 декабря 2013 г. N 412-ФЗ "Об аккредитации в национальной системе аккредитации" (Собрание законодательства Российской Федерации, 2013, N 52, ст. 6977; 2018, N 31, ст. 4851) (далее - Федеральный закон N 412-ФЗ) и при условии наличия соглашения, предусмотренного частью 4 указанной статьи Федерального закона N 412-ФЗ, с лицом или лицами, создавшими систему добровольной сертификации.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6. Изображение знака наносится в соответствии с приложением N 1 к настоящему приказу, с возможностью его масштабирования при необходимости, при обязательном сохранении пропорций сторон Изображения знака в соотношении 1:1.</w:t>
      </w:r>
    </w:p>
    <w:p w:rsidR="00A73425" w:rsidRPr="00D45D29" w:rsidRDefault="00A73425" w:rsidP="00D45D29">
      <w:pPr>
        <w:pStyle w:val="ConsPlusNormal"/>
        <w:spacing w:line="300" w:lineRule="atLeast"/>
        <w:ind w:firstLine="540"/>
        <w:jc w:val="both"/>
        <w:rPr>
          <w:sz w:val="22"/>
          <w:szCs w:val="22"/>
        </w:rPr>
      </w:pPr>
      <w:r w:rsidRPr="00D45D29">
        <w:rPr>
          <w:sz w:val="22"/>
          <w:szCs w:val="22"/>
        </w:rPr>
        <w:t>Аккредитованные лица в качестве образца должны использовать электронное изображение, доступное для скачивания на официальном сайте Федеральной службы по аккредитации в информационно-телекоммуникационной сети "Интернет". Используемый размер знака национальной системы аккредитации, а также фон, на котором он размещен, не должны создавать трудностей при прочтении всех надписей и номеров, имеющихся на знаке. Рекомендуется использовать знак национальной системы аккредитации шириной не менее 50 мм.</w:t>
      </w:r>
    </w:p>
    <w:p w:rsidR="00A73425" w:rsidRPr="00D45D29" w:rsidRDefault="00A73425" w:rsidP="00D45D29">
      <w:pPr>
        <w:pStyle w:val="ConsPlusNormal"/>
        <w:spacing w:line="300" w:lineRule="atLeast"/>
        <w:ind w:firstLine="540"/>
        <w:jc w:val="both"/>
        <w:rPr>
          <w:sz w:val="22"/>
          <w:szCs w:val="22"/>
        </w:rPr>
      </w:pPr>
      <w:r w:rsidRPr="00D45D29">
        <w:rPr>
          <w:sz w:val="22"/>
          <w:szCs w:val="22"/>
        </w:rPr>
        <w:t>Не допускается наносить отдельные элементы Изображения знака. Подведомственные Федеральной службе по аккредитации федеральные государственные учреждения могут использовать элементы Изображения знака для разработки собственного логотипа при условии согласования с Федеральной службой по аккредитации.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7. Изображение знака может быть нанесено в цветном или черно-белом варианте. Допускаются также тисненые и рельефные версии знака.</w:t>
      </w:r>
    </w:p>
    <w:p w:rsidR="00A73425" w:rsidRPr="00D45D29" w:rsidRDefault="00A73425" w:rsidP="00D45D29">
      <w:pPr>
        <w:pStyle w:val="ConsPlusNormal"/>
        <w:spacing w:line="300" w:lineRule="atLeast"/>
        <w:ind w:firstLine="540"/>
        <w:jc w:val="both"/>
        <w:rPr>
          <w:sz w:val="22"/>
          <w:szCs w:val="22"/>
        </w:rPr>
      </w:pPr>
      <w:r w:rsidRPr="00D45D29">
        <w:rPr>
          <w:sz w:val="22"/>
          <w:szCs w:val="22"/>
        </w:rPr>
        <w:t>8. Разрешение на использование комбинированного знака национальной системы аккредитации выдается в соответствии с Политикой. Политика разрабатывается национальным органом по аккредитации с учетом требований международных стандартов, а также требований и рекомендаций международных организаций по аккредитации, в деятельности которых в качестве полноправного члена участвует национальный орган по аккредитации, и размещается на официальном сайте национального органа по аккредитации.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Политика должна содержать в том числе:</w:t>
      </w:r>
    </w:p>
    <w:p w:rsidR="00A73425" w:rsidRPr="00D45D29" w:rsidRDefault="00A73425" w:rsidP="00D45D29">
      <w:pPr>
        <w:pStyle w:val="ConsPlusNormal"/>
        <w:spacing w:line="300" w:lineRule="atLeast"/>
        <w:ind w:firstLine="540"/>
        <w:jc w:val="both"/>
        <w:rPr>
          <w:sz w:val="22"/>
          <w:szCs w:val="22"/>
        </w:rPr>
      </w:pPr>
      <w:r w:rsidRPr="00D45D29">
        <w:rPr>
          <w:sz w:val="22"/>
          <w:szCs w:val="22"/>
        </w:rPr>
        <w:t>1) основания и порядок предоставления разрешения, отзыва разрешения;</w:t>
      </w:r>
    </w:p>
    <w:p w:rsidR="00A73425" w:rsidRPr="00D45D29" w:rsidRDefault="00A73425" w:rsidP="00D45D29">
      <w:pPr>
        <w:pStyle w:val="ConsPlusNormal"/>
        <w:spacing w:line="300" w:lineRule="atLeast"/>
        <w:ind w:firstLine="540"/>
        <w:jc w:val="both"/>
        <w:rPr>
          <w:sz w:val="22"/>
          <w:szCs w:val="22"/>
        </w:rPr>
      </w:pPr>
      <w:r w:rsidRPr="00D45D29">
        <w:rPr>
          <w:sz w:val="22"/>
          <w:szCs w:val="22"/>
        </w:rPr>
        <w:t>2) указание на требования международных организаций по аккредитации к деятельности аккредитованных лиц, использующих знак;</w:t>
      </w:r>
    </w:p>
    <w:p w:rsidR="00A73425" w:rsidRPr="00D45D29" w:rsidRDefault="00A73425" w:rsidP="00D45D29">
      <w:pPr>
        <w:pStyle w:val="ConsPlusNormal"/>
        <w:spacing w:line="300" w:lineRule="atLeast"/>
        <w:ind w:firstLine="540"/>
        <w:jc w:val="both"/>
        <w:rPr>
          <w:sz w:val="22"/>
          <w:szCs w:val="22"/>
        </w:rPr>
      </w:pPr>
      <w:r w:rsidRPr="00D45D29">
        <w:rPr>
          <w:sz w:val="22"/>
          <w:szCs w:val="22"/>
        </w:rPr>
        <w:t>3) правила использования знака в соответствии с договоренностями между национальным органом по аккредитации и международной организацией по аккредитации;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4) дополнительные требования к деятельности аккредитованных лиц, использующих знак, в том числе к предоставлению аккредитованными лицами отчетности о такой деятельности;</w:t>
      </w:r>
    </w:p>
    <w:p w:rsidR="00A73425" w:rsidRPr="00D45D29" w:rsidRDefault="00A73425" w:rsidP="00D45D29">
      <w:pPr>
        <w:pStyle w:val="ConsPlusNormal"/>
        <w:spacing w:line="300" w:lineRule="atLeast"/>
        <w:ind w:firstLine="540"/>
        <w:jc w:val="both"/>
        <w:rPr>
          <w:sz w:val="22"/>
          <w:szCs w:val="22"/>
        </w:rPr>
      </w:pPr>
      <w:r w:rsidRPr="00D45D29">
        <w:rPr>
          <w:sz w:val="22"/>
          <w:szCs w:val="22"/>
        </w:rPr>
        <w:t>5) порядок мониторинга деятельности аккредитованных лиц, использующих знак.</w:t>
      </w:r>
    </w:p>
    <w:p w:rsidR="00A73425" w:rsidRPr="00D45D29" w:rsidRDefault="00A73425" w:rsidP="00D45D29">
      <w:pPr>
        <w:pStyle w:val="ConsPlusNormal"/>
        <w:spacing w:line="300" w:lineRule="atLeast"/>
        <w:ind w:firstLine="540"/>
        <w:jc w:val="both"/>
        <w:rPr>
          <w:sz w:val="22"/>
          <w:szCs w:val="22"/>
        </w:rPr>
      </w:pPr>
      <w:r w:rsidRPr="00D45D29">
        <w:rPr>
          <w:sz w:val="22"/>
          <w:szCs w:val="22"/>
        </w:rPr>
        <w:t>Разрешение на использование комбинированного знака национальной системы аккредитации в соответствии с Политикой испрашивается аккредитованным лицом, добровольно принимающим на себя обязательства по соблюдению в дополнение к требованиям законодательства об аккредитации в национальной системе аккредитации требований международных стандартов и иных применяемых международной организацией по аккредитации документов, устанавливающих требования к аккредитации и деятельности аккредитованных лиц, а также политики национального органа по использованию комбинированного знака национальной системы аккредитации.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Подготовка материалов, необходимых для предоставления разрешения на использование комбинированного знака национальной системы аккредитации или отзыва разрешения на использование комбинированного знака национальной системы аккредитации, а также мониторинг соблюдения лицами, использующими комбинированный знак, принятых на себя обязательств (в том числе в части установления должностными лицами Федеральной службы по аккредитации, ее территориального органа в порядке, предусмотренном Федеральным законом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48, ст. 5711; N 52, ст. 6441; 2010, N 18, ст. 2142; N 31, ст. 4160, 4193; N 32, ст. 4298; 2011, N 1, ст. 20; N 7, ст. 905; N 17, ст. 2310; N 23, ст. 3263; N 27, ст. 3880; N 30, ст. 4590; N 48, ст. 6728; 2012; N 19, ст. 2281; N 26, ст. 3446; N 31, ст. 4320, 4322; N 47, ст. 6402; 2013, N 9, ст. 874; N 27, ст. 3477; N 30, ст. 4041; N 44, ст. 5633; N 48, ст. 6165; N 49, ст. 6338; N 52, ст. 6961, 6979, 6981; 2014, N 11, ст. 1092, 1098; N 26, ст. 3366; N 30, ст. 4220, 4235, 4243, 4256; N 42, ст. 5615; N 48, ст. 6659; 2015, N 1, ст. 53, 64, 72, 85; N 14, ст. 2022; N 18, ст. 2614; N 27, ст. 3950; N 29, ст. 4339; 4362, 4372, 4389; N 45, ст. 6207; N 48, ст. 6707; 2016, N 11, ст. 1495; N 18, ст. 2503; N 27, ст. 4160, 4164, 4187, 4194, 4210, 4287; N 50, ст. 6975; 2017, N 9, ст. 1276; N 18, ст. 2673; N 31, ст. 4742; N 45, ст. 6582; N 49, ст. 7304; 2018, N 1, ст. 26, 27; N 17, ст. 2430; N 18, ст. 2564; N 31, ст. 4834; N 32, ст. 5109, 5114, 5116; N 45, ст. 6841; N 53, ст. 8406, 8437), законодательством Российской Федерации об аккредитации в национальной системе аккредитации факта воспрепятствования проведению указанными должностными лицами внеплановой выездной проверки, а также в случае отказа или уклонения от прохождения процедуры подтверждения компетентности аккредитованного лица, влекущих согласно пункту 3 части 1 статьи 23 Федерального закона N 412-ФЗ приостановление действия аккредитации, в части установления наличия факта нарушения предусмотренных Политикой требований для принятия национальным органом по аккредитации решения об отзыве разрешения на использование комбинированного знака национальной системы аккредитации) обеспечивается федеральным автономным учреждением "Национальный институт аккредитации".".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2. В приказе Минэкономразвития России от 23 мая 2014 г. N 284 "Об утверждении форм и перечней сведений, содержащихся в экспертном заключении, акте выездной экспертизы, акте экспертизы" (зарегистрирован Минюстом России 17 июля 2014 г., регистрационный N 33134) с изменениями, внесенными приказом Минэкономразвития России от 29 ноября 2016 г. N 764 (зарегистрирован в Минюсте России 16 февраля 2017 г., регистрационный N 45676):</w:t>
      </w:r>
    </w:p>
    <w:p w:rsidR="00A73425" w:rsidRPr="00D45D29" w:rsidRDefault="00A73425" w:rsidP="00D45D29">
      <w:pPr>
        <w:pStyle w:val="ConsPlusNormal"/>
        <w:spacing w:line="300" w:lineRule="atLeast"/>
        <w:ind w:firstLine="540"/>
        <w:jc w:val="both"/>
        <w:rPr>
          <w:sz w:val="22"/>
          <w:szCs w:val="22"/>
        </w:rPr>
      </w:pPr>
      <w:r w:rsidRPr="00D45D29">
        <w:rPr>
          <w:sz w:val="22"/>
          <w:szCs w:val="22"/>
        </w:rPr>
        <w:t>а) пункт 1 дополнить абзацем следующего содержания:</w:t>
      </w:r>
    </w:p>
    <w:p w:rsidR="00A73425" w:rsidRPr="00D45D29" w:rsidRDefault="00A73425" w:rsidP="00D45D29">
      <w:pPr>
        <w:pStyle w:val="ConsPlusNormal"/>
        <w:spacing w:line="300" w:lineRule="atLeast"/>
        <w:ind w:firstLine="540"/>
        <w:jc w:val="both"/>
        <w:rPr>
          <w:sz w:val="22"/>
          <w:szCs w:val="22"/>
        </w:rPr>
      </w:pPr>
      <w:r w:rsidRPr="00D45D29">
        <w:rPr>
          <w:sz w:val="22"/>
          <w:szCs w:val="22"/>
        </w:rPr>
        <w:t>"форму и перечень сведений, содержащихся в заключении об оценке устранения заявителем, аккредитованным лицом выявленных несоответствий критериям аккредитации" (приложение N 4).";</w:t>
      </w:r>
    </w:p>
    <w:p w:rsidR="00A73425" w:rsidRPr="00D45D29" w:rsidRDefault="00A73425" w:rsidP="00D45D29">
      <w:pPr>
        <w:pStyle w:val="ConsPlusNormal"/>
        <w:spacing w:line="300" w:lineRule="atLeast"/>
        <w:ind w:firstLine="540"/>
        <w:jc w:val="both"/>
        <w:rPr>
          <w:sz w:val="22"/>
          <w:szCs w:val="22"/>
        </w:rPr>
      </w:pPr>
      <w:r w:rsidRPr="00D45D29">
        <w:rPr>
          <w:sz w:val="22"/>
          <w:szCs w:val="22"/>
        </w:rPr>
        <w:t>б) приложения N 2 и N 3 к указанному приказу изложить в следующей редакции:</w:t>
      </w:r>
    </w:p>
    <w:p w:rsidR="00A73425" w:rsidRDefault="00A73425" w:rsidP="00D45D29">
      <w:pPr>
        <w:pStyle w:val="ConsPlusNormal"/>
        <w:spacing w:line="300" w:lineRule="atLeast"/>
        <w:jc w:val="both"/>
        <w:rPr>
          <w:sz w:val="22"/>
          <w:szCs w:val="22"/>
        </w:rPr>
      </w:pPr>
    </w:p>
    <w:p w:rsidR="00A73425" w:rsidRDefault="00A73425" w:rsidP="00D45D29">
      <w:pPr>
        <w:pStyle w:val="ConsPlusNormal"/>
        <w:spacing w:line="300" w:lineRule="atLeast"/>
        <w:jc w:val="both"/>
        <w:rPr>
          <w:sz w:val="22"/>
          <w:szCs w:val="22"/>
        </w:rPr>
      </w:pPr>
    </w:p>
    <w:p w:rsidR="00A73425" w:rsidRDefault="00A73425" w:rsidP="00D45D29">
      <w:pPr>
        <w:pStyle w:val="ConsPlusNormal"/>
        <w:spacing w:line="300" w:lineRule="atLeast"/>
        <w:jc w:val="both"/>
        <w:rPr>
          <w:sz w:val="22"/>
          <w:szCs w:val="22"/>
        </w:rPr>
      </w:pPr>
    </w:p>
    <w:p w:rsidR="00A73425" w:rsidRDefault="00A73425" w:rsidP="00D45D29">
      <w:pPr>
        <w:pStyle w:val="ConsPlusNormal"/>
        <w:spacing w:line="300" w:lineRule="atLeast"/>
        <w:jc w:val="both"/>
        <w:rPr>
          <w:sz w:val="22"/>
          <w:szCs w:val="22"/>
        </w:rPr>
      </w:pPr>
    </w:p>
    <w:p w:rsidR="00A73425"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rPr>
          <w:sz w:val="22"/>
          <w:szCs w:val="22"/>
        </w:rPr>
      </w:pPr>
      <w:r w:rsidRPr="00D45D29">
        <w:rPr>
          <w:sz w:val="22"/>
          <w:szCs w:val="22"/>
        </w:rPr>
        <w:t>"Приложение N 2</w:t>
      </w:r>
    </w:p>
    <w:p w:rsidR="00A73425" w:rsidRPr="00D45D29" w:rsidRDefault="00A73425" w:rsidP="00D45D29">
      <w:pPr>
        <w:pStyle w:val="ConsPlusNormal"/>
        <w:spacing w:line="300" w:lineRule="atLeast"/>
        <w:jc w:val="right"/>
        <w:rPr>
          <w:sz w:val="22"/>
          <w:szCs w:val="22"/>
        </w:rPr>
      </w:pPr>
      <w:r w:rsidRPr="00D45D29">
        <w:rPr>
          <w:sz w:val="22"/>
          <w:szCs w:val="22"/>
        </w:rPr>
        <w:t>к приказу Минэкономразвития России</w:t>
      </w:r>
    </w:p>
    <w:p w:rsidR="00A73425" w:rsidRPr="00D45D29" w:rsidRDefault="00A73425" w:rsidP="00D45D29">
      <w:pPr>
        <w:pStyle w:val="ConsPlusNormal"/>
        <w:spacing w:line="300" w:lineRule="atLeast"/>
        <w:jc w:val="right"/>
        <w:rPr>
          <w:sz w:val="22"/>
          <w:szCs w:val="22"/>
        </w:rPr>
      </w:pPr>
      <w:r w:rsidRPr="00D45D29">
        <w:rPr>
          <w:sz w:val="22"/>
          <w:szCs w:val="22"/>
        </w:rPr>
        <w:t>от 23 мая 2014 г. N 284</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rPr>
          <w:sz w:val="22"/>
          <w:szCs w:val="22"/>
        </w:rPr>
      </w:pPr>
      <w:r w:rsidRPr="00D45D29">
        <w:rPr>
          <w:sz w:val="22"/>
          <w:szCs w:val="22"/>
        </w:rPr>
        <w:t>Форма</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nformat"/>
        <w:spacing w:line="300" w:lineRule="atLeast"/>
        <w:jc w:val="both"/>
        <w:rPr>
          <w:rFonts w:ascii="Arial" w:hAnsi="Arial" w:cs="Arial"/>
          <w:sz w:val="22"/>
          <w:szCs w:val="22"/>
        </w:rPr>
      </w:pPr>
      <w:r w:rsidRPr="00D45D29">
        <w:rPr>
          <w:rFonts w:ascii="Arial" w:hAnsi="Arial" w:cs="Arial"/>
          <w:sz w:val="22"/>
          <w:szCs w:val="22"/>
        </w:rPr>
        <w:t xml:space="preserve">            Сведения, содержащиеся в акте выездной экспертизы</w:t>
      </w:r>
    </w:p>
    <w:p w:rsidR="00A73425" w:rsidRPr="00D45D29" w:rsidRDefault="00A73425" w:rsidP="00D45D29">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403"/>
        <w:gridCol w:w="7817"/>
        <w:gridCol w:w="1479"/>
      </w:tblGrid>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N</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Перечень сведений</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Содержание сведений</w:t>
            </w: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1</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r w:rsidRPr="00D45D29">
              <w:t>Дата, время и место составления акта</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2</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Номер заявления о предоставлении государственной услуги, дата и номер решения, на основании которого проведена выездная экспертиза</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3</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Фамилия, имя и отчество (последнее - при наличии) эксперта по аккредитации и технических экспертов (в случае их участия)</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4</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Наименование юридического лица или фамилия, имя и отчество (последнее - при наличии) индивидуального предпринимателя</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5</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Фамилия, имя, отчество (последнее - при наличии) и должность представителя юридического лица или представителя индивидуального предпринимателя, присутствующего при осуществлении выездной экспертизы</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6</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Дата, время и место (места) осуществления выездной экспертизы</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7</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Сведения о выполнении Плана проведения выездной экспертизы с указанием времени выполнения мероприятия, включающего:</w:t>
            </w:r>
          </w:p>
          <w:p w:rsidR="00A73425" w:rsidRPr="00D45D29" w:rsidRDefault="00A73425" w:rsidP="00D45D29">
            <w:pPr>
              <w:pStyle w:val="ConsPlusNormal"/>
              <w:spacing w:line="300" w:lineRule="atLeast"/>
              <w:jc w:val="both"/>
            </w:pPr>
            <w:r w:rsidRPr="00D45D29">
              <w:t>1) вступительное совещание, предусматривающее разъяснение заявителю программы выездной оценки;</w:t>
            </w:r>
          </w:p>
          <w:p w:rsidR="00A73425" w:rsidRPr="00D45D29" w:rsidRDefault="00A73425" w:rsidP="00D45D29">
            <w:pPr>
              <w:pStyle w:val="ConsPlusNormal"/>
              <w:spacing w:line="300" w:lineRule="atLeast"/>
              <w:jc w:val="both"/>
            </w:pPr>
            <w:r w:rsidRPr="00D45D29">
              <w:t>2) оценку системы менеджмента качества заявителя, а также соблюдения при осуществлении деятельности требований системы менеджмента качества;</w:t>
            </w:r>
          </w:p>
          <w:p w:rsidR="00A73425" w:rsidRPr="00D45D29" w:rsidRDefault="00A73425" w:rsidP="00D45D29">
            <w:pPr>
              <w:pStyle w:val="ConsPlusNormal"/>
              <w:spacing w:line="300" w:lineRule="atLeast"/>
              <w:jc w:val="both"/>
            </w:pPr>
            <w:r w:rsidRPr="00D45D29">
              <w:t>3) оценку материально-технической базы заявителя;</w:t>
            </w:r>
          </w:p>
          <w:p w:rsidR="00A73425" w:rsidRPr="00D45D29" w:rsidRDefault="00A73425" w:rsidP="00D45D29">
            <w:pPr>
              <w:pStyle w:val="ConsPlusNormal"/>
              <w:spacing w:line="300" w:lineRule="atLeast"/>
              <w:jc w:val="both"/>
            </w:pPr>
            <w:r w:rsidRPr="00D45D29">
              <w:t>4) оценку квалификации и опыта работников заявителя;</w:t>
            </w:r>
          </w:p>
          <w:p w:rsidR="00A73425" w:rsidRPr="00D45D29" w:rsidRDefault="00A73425" w:rsidP="00D45D29">
            <w:pPr>
              <w:pStyle w:val="ConsPlusNormal"/>
              <w:spacing w:line="300" w:lineRule="atLeast"/>
              <w:jc w:val="both"/>
            </w:pPr>
            <w:r w:rsidRPr="00D45D29">
              <w:t>5) оценку обеспеченности необходимой документацией;</w:t>
            </w:r>
          </w:p>
          <w:p w:rsidR="00A73425" w:rsidRPr="00D45D29" w:rsidRDefault="00A73425" w:rsidP="00D45D29">
            <w:pPr>
              <w:pStyle w:val="ConsPlusNormal"/>
              <w:spacing w:line="300" w:lineRule="atLeast"/>
              <w:jc w:val="both"/>
            </w:pPr>
            <w:r w:rsidRPr="00D45D29">
              <w:t>6) наблюдение за выполнением заявителем работ в соответствии с заявленной областью аккредитации;</w:t>
            </w:r>
          </w:p>
          <w:p w:rsidR="00A73425" w:rsidRPr="00D45D29" w:rsidRDefault="00A73425" w:rsidP="00D45D29">
            <w:pPr>
              <w:pStyle w:val="ConsPlusNormal"/>
              <w:spacing w:line="300" w:lineRule="atLeast"/>
              <w:jc w:val="both"/>
            </w:pPr>
            <w:r w:rsidRPr="00D45D29">
              <w:t>7) составление акта выездной экспертизы;</w:t>
            </w:r>
          </w:p>
          <w:p w:rsidR="00A73425" w:rsidRPr="00D45D29" w:rsidRDefault="00A73425" w:rsidP="00D45D29">
            <w:pPr>
              <w:pStyle w:val="ConsPlusNormal"/>
              <w:spacing w:line="300" w:lineRule="atLeast"/>
              <w:jc w:val="both"/>
            </w:pPr>
            <w:r w:rsidRPr="00D45D29">
              <w:t>8) иное (при наличии).</w:t>
            </w:r>
          </w:p>
          <w:p w:rsidR="00A73425" w:rsidRPr="00D45D29" w:rsidRDefault="00A73425" w:rsidP="00D45D29">
            <w:pPr>
              <w:pStyle w:val="ConsPlusNormal"/>
              <w:spacing w:line="300" w:lineRule="atLeast"/>
              <w:jc w:val="both"/>
            </w:pPr>
            <w:r w:rsidRPr="00D45D29">
              <w:t>Указание точного времени выполнения соответствующего мероприятия плана, а также сведений о ходе выполнения соответствующего мероприятия плана</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8</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Сведения о результатах выездной экспертизы с приложением документов, подтверждающих результаты работ по наблюдению за выполнением заявителем работ в соответствии с заявленной областью аккредитации &lt;*&gt;, перечень несоответствий критериям аккредитации (при наличии) с приложением документов, подтверждающих несоответствие заявителя критериям аккредитации, включая лист (листы) выявленных несоответствий &lt;**&gt;</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9</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Сведения об области аккредитации (включая предложения по сокращению области аккредитации, указанной в заявлении о предоставлении государственной услуги при их наличии) с приложением документа, содержащего ее описание, который может быть сформирован в том числе посредством федеральной государственной информационной системы в машиночитаемой форме и представлен в форме электронного документа, подписанного усиленной квалифицированной электронной подписью эксперта по аккредитации, членов экспертной группы, а также уполномоченного представителя заявителя &lt;***&gt;</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10.</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Перечень сведений о заявителе в соответствии с подпунктом "б" части 4.1 статьи 11 Федерального закона от 28 декабря 2013 г. N 412-ФЗ "Об аккредитации в национальной системе аккредитации", прилагаемых к акту выездной экспертизы</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11</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Однозначный вывод о соответствии (несоответствии) заявителя критериям аккредитации по результатам выездной экспертизы, а также вывод о соответствии (несоответствии) заявителя документам в области стандартизации, соблюдение требований которых заявителями обеспечивает их соответствие критериям аккредитации &lt;****&gt;</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12</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Запись о наличии особого мнения члена экспертной группы (при наличии) либо наличии отзыва представителя заявителя о работе экспертной группы, в том числе в части соблюдения членами экспертной группы программы выездной оценки, иных требований законодательства Российской Федерации об аккредитации в национальной системе аккредитации (при наличии) с приложением особого мнения либо отзыва</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13</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Предложения по формированию программы следующей выездной оценки соответствия заявителя, аккредитованного лица критериям аккредитации</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14</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Сведения о наличии заключения об оценке устранения заявителем выявленных несоответствий критериям аккредитации с приложением соответствующего заключения, оформленного в соответствии с формой, приведенной в приложении N 4 к настоящему приказу &lt;*****&gt;</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bl>
    <w:p w:rsidR="00A73425" w:rsidRPr="00D45D29" w:rsidRDefault="00A73425" w:rsidP="00D45D29">
      <w:pPr>
        <w:pStyle w:val="ConsPlusNormal"/>
        <w:spacing w:line="300" w:lineRule="atLeast"/>
        <w:jc w:val="both"/>
        <w:rPr>
          <w:sz w:val="22"/>
          <w:szCs w:val="22"/>
        </w:rPr>
      </w:pPr>
    </w:p>
    <w:p w:rsidR="00A73425" w:rsidRPr="00703065" w:rsidRDefault="00A73425" w:rsidP="00D45D29">
      <w:pPr>
        <w:pStyle w:val="ConsPlusNonformat"/>
        <w:spacing w:line="300" w:lineRule="atLeast"/>
        <w:jc w:val="both"/>
      </w:pPr>
      <w:r w:rsidRPr="00703065">
        <w:t>Эксперт по аккредитации:        ___________   ___________________________</w:t>
      </w:r>
    </w:p>
    <w:p w:rsidR="00A73425" w:rsidRPr="00703065" w:rsidRDefault="00A73425" w:rsidP="00D45D29">
      <w:pPr>
        <w:pStyle w:val="ConsPlusNonformat"/>
        <w:spacing w:line="300" w:lineRule="atLeast"/>
        <w:jc w:val="both"/>
      </w:pPr>
      <w:r w:rsidRPr="00703065">
        <w:t xml:space="preserve">                                  подпись         расшифровка подписи</w:t>
      </w:r>
    </w:p>
    <w:p w:rsidR="00A73425" w:rsidRPr="00703065" w:rsidRDefault="00A73425" w:rsidP="00D45D29">
      <w:pPr>
        <w:pStyle w:val="ConsPlusNonformat"/>
        <w:spacing w:line="300" w:lineRule="atLeast"/>
        <w:jc w:val="both"/>
      </w:pPr>
      <w:r w:rsidRPr="00703065">
        <w:t>Технический эксперт:            ___________   ___________________________</w:t>
      </w:r>
    </w:p>
    <w:p w:rsidR="00A73425" w:rsidRPr="00703065" w:rsidRDefault="00A73425" w:rsidP="00D45D29">
      <w:pPr>
        <w:pStyle w:val="ConsPlusNonformat"/>
        <w:spacing w:line="300" w:lineRule="atLeast"/>
        <w:jc w:val="both"/>
      </w:pPr>
      <w:r w:rsidRPr="00703065">
        <w:t xml:space="preserve">                                  подпись         расшифровка подписи</w:t>
      </w:r>
    </w:p>
    <w:p w:rsidR="00A73425" w:rsidRPr="00703065" w:rsidRDefault="00A73425" w:rsidP="00D45D29">
      <w:pPr>
        <w:pStyle w:val="ConsPlusNonformat"/>
        <w:spacing w:line="300" w:lineRule="atLeast"/>
        <w:jc w:val="both"/>
      </w:pPr>
      <w:r w:rsidRPr="00703065">
        <w:t>Представитель юридического</w:t>
      </w:r>
    </w:p>
    <w:p w:rsidR="00A73425" w:rsidRPr="00703065" w:rsidRDefault="00A73425" w:rsidP="00D45D29">
      <w:pPr>
        <w:pStyle w:val="ConsPlusNonformat"/>
        <w:spacing w:line="300" w:lineRule="atLeast"/>
        <w:jc w:val="both"/>
      </w:pPr>
      <w:r w:rsidRPr="00703065">
        <w:t>лица/индивидуального</w:t>
      </w:r>
    </w:p>
    <w:p w:rsidR="00A73425" w:rsidRPr="00703065" w:rsidRDefault="00A73425" w:rsidP="00D45D29">
      <w:pPr>
        <w:pStyle w:val="ConsPlusNonformat"/>
        <w:spacing w:line="300" w:lineRule="atLeast"/>
        <w:jc w:val="both"/>
      </w:pPr>
      <w:r w:rsidRPr="00703065">
        <w:t>предпринимателя:                ___________   ___________________________</w:t>
      </w:r>
    </w:p>
    <w:p w:rsidR="00A73425" w:rsidRPr="00703065" w:rsidRDefault="00A73425" w:rsidP="00D45D29">
      <w:pPr>
        <w:pStyle w:val="ConsPlusNonformat"/>
        <w:spacing w:line="300" w:lineRule="atLeast"/>
        <w:jc w:val="both"/>
      </w:pPr>
      <w:r w:rsidRPr="00703065">
        <w:t xml:space="preserve">                                  подпись         расшифровка подписи</w:t>
      </w:r>
    </w:p>
    <w:p w:rsidR="00A73425" w:rsidRPr="00703065" w:rsidRDefault="00A73425" w:rsidP="00D45D29">
      <w:pPr>
        <w:pStyle w:val="ConsPlusNormal"/>
        <w:spacing w:line="300" w:lineRule="atLeast"/>
        <w:ind w:firstLine="540"/>
        <w:jc w:val="both"/>
      </w:pPr>
      <w:r w:rsidRPr="00703065">
        <w:t>--------------------------------</w:t>
      </w:r>
    </w:p>
    <w:p w:rsidR="00A73425" w:rsidRPr="00703065" w:rsidRDefault="00A73425" w:rsidP="00D45D29">
      <w:pPr>
        <w:pStyle w:val="ConsPlusNormal"/>
        <w:spacing w:line="300" w:lineRule="atLeast"/>
        <w:ind w:firstLine="540"/>
        <w:jc w:val="both"/>
      </w:pPr>
      <w:r w:rsidRPr="00703065">
        <w:t>&lt;*&gt; К акту выездной экспертизы могут быть приложены фото- и видеоматериалы в случаях, предусмотренных программой выездной оценки.</w:t>
      </w:r>
    </w:p>
    <w:p w:rsidR="00A73425" w:rsidRPr="00703065" w:rsidRDefault="00A73425" w:rsidP="00D45D29">
      <w:pPr>
        <w:pStyle w:val="ConsPlusNormal"/>
        <w:spacing w:line="300" w:lineRule="atLeast"/>
        <w:ind w:firstLine="540"/>
        <w:jc w:val="both"/>
      </w:pPr>
      <w:r w:rsidRPr="00703065">
        <w:t>&lt;**&gt; В случае, если выявлены несоответствия заявителя критериям аккредитации, указывается соответствующий пункт критериев аккредитации, утвержденных приказом Министерства экономического развития Российской Федерации от 30 мая 2014 г. N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(зарегистрирован Минюстом России 30 июля 2014 г., регистрационный N 33362) с изменениями, внесенными приказами Минэкономразвития России от 7 сентября 2016 г. N 570 (зарегистрирован Минюстом России 22 февраля 2017 г., регистрационный N 45753), от 17 марта 2017 г. N 114 (зарегистрирован Минюстом России 13 апреля 2017 г., регистрационный N 46360), от 4 мая 2018 г. N 238 (зарегистрирован Минюстом России 5 сентября 2018 г., регистрационный N 52085), от 2 ноября 2018 г. N 603 (зарегистрирован Минюстом России 9 января 2019 г., регистрационный N 53251) (далее - Критерии аккредитации)).</w:t>
      </w:r>
    </w:p>
    <w:p w:rsidR="00A73425" w:rsidRPr="00703065" w:rsidRDefault="00A73425" w:rsidP="00D45D29">
      <w:pPr>
        <w:pStyle w:val="ConsPlusNormal"/>
        <w:spacing w:line="300" w:lineRule="atLeast"/>
        <w:ind w:firstLine="540"/>
        <w:jc w:val="both"/>
      </w:pPr>
      <w:r w:rsidRPr="00703065">
        <w:t>&lt;***&gt; Документ, содержащий описание области аккредитации, заполняется в соответствии с требованиями приказа Минэкономразвития России от 23 мая 2014 г. N 288 "Об утверждении форм заявления об аккредитации, заявления о расширении области аккредитации, заявления о сокращении области аккредитации, заявления о проведении процедуры подтверждения компетентности аккредитованного лица, заявления о внесении изменений в сведения реестра аккредитованных лиц, заявления о выдаче аттестата аккредитации на бумажном носителе, заявления о выдаче дубликата аттестата аккредитации, заявления о прекращении действия аккредитации" (зарегистрирован Минюстом России 30 июня 2014 г., регистрационный N 32918) с изменениями, внесенными приказом Минэкономразвития России от 29 ноября 2016 г. N 764 (зарегистрирован в Минюсте России 16 февраля 2017 г., регистрационный N 45676) (далее - приказ Минэкономразвития России N 288), и пунктом 9 статьи 4 Федерального закона от 28 декабря 2013 г. N 412-ФЗ "Об аккредитации в национальной системе аккредитации" (Собрание законодательства Российской Федерации, 2013, N 52, ст. 6977; 2014, N 26, ст. 3366; 2016, N 10, ст. 1323; 2018, N 31, ст. 4851) (далее - Федеральный закон N 412-ФЗ) и подписывается экспертом по аккредитации и членами экспертной группы, а также уполномоченным представителем заявителя.</w:t>
      </w:r>
    </w:p>
    <w:p w:rsidR="00A73425" w:rsidRPr="00703065" w:rsidRDefault="00A73425" w:rsidP="00D45D29">
      <w:pPr>
        <w:pStyle w:val="ConsPlusNormal"/>
        <w:spacing w:line="300" w:lineRule="atLeast"/>
        <w:ind w:firstLine="540"/>
        <w:jc w:val="both"/>
      </w:pPr>
      <w:r w:rsidRPr="00703065">
        <w:t>&lt;****&gt; В случае установления несоответствия заявителя критериям аккредитации используется предложение "Заявитель не соответствует критериям аккредитации", а также указываются конкретные пункты Критериев аккредитации.</w:t>
      </w:r>
    </w:p>
    <w:p w:rsidR="00A73425" w:rsidRPr="00703065" w:rsidRDefault="00A73425" w:rsidP="00D45D29">
      <w:pPr>
        <w:pStyle w:val="ConsPlusNormal"/>
        <w:spacing w:line="300" w:lineRule="atLeast"/>
        <w:ind w:firstLine="540"/>
        <w:jc w:val="both"/>
      </w:pPr>
      <w:r w:rsidRPr="00703065">
        <w:t>&lt;*****&gt; В случае принятия национальным органом по аккредитации решения о приостановлении осуществления аккредитации (расширения области аккредитации) в соответствии с частью 29 статьи 17 Федерального закона N 412-ФЗ.</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rPr>
          <w:sz w:val="22"/>
          <w:szCs w:val="22"/>
        </w:rPr>
      </w:pPr>
      <w:r w:rsidRPr="00D45D29">
        <w:rPr>
          <w:sz w:val="22"/>
          <w:szCs w:val="22"/>
        </w:rPr>
        <w:t>Приложение N 3</w:t>
      </w:r>
    </w:p>
    <w:p w:rsidR="00A73425" w:rsidRPr="00D45D29" w:rsidRDefault="00A73425" w:rsidP="00D45D29">
      <w:pPr>
        <w:pStyle w:val="ConsPlusNormal"/>
        <w:spacing w:line="300" w:lineRule="atLeast"/>
        <w:jc w:val="right"/>
        <w:rPr>
          <w:sz w:val="22"/>
          <w:szCs w:val="22"/>
        </w:rPr>
      </w:pPr>
      <w:r w:rsidRPr="00D45D29">
        <w:rPr>
          <w:sz w:val="22"/>
          <w:szCs w:val="22"/>
        </w:rPr>
        <w:t>к приказу Минэкономразвития России</w:t>
      </w:r>
    </w:p>
    <w:p w:rsidR="00A73425" w:rsidRPr="00D45D29" w:rsidRDefault="00A73425" w:rsidP="00D45D29">
      <w:pPr>
        <w:pStyle w:val="ConsPlusNormal"/>
        <w:spacing w:line="300" w:lineRule="atLeast"/>
        <w:jc w:val="right"/>
        <w:rPr>
          <w:sz w:val="22"/>
          <w:szCs w:val="22"/>
        </w:rPr>
      </w:pPr>
      <w:r w:rsidRPr="00D45D29">
        <w:rPr>
          <w:sz w:val="22"/>
          <w:szCs w:val="22"/>
        </w:rPr>
        <w:t>от 23 мая 2014 г. N 284</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rPr>
          <w:sz w:val="22"/>
          <w:szCs w:val="22"/>
        </w:rPr>
      </w:pPr>
      <w:r w:rsidRPr="00D45D29">
        <w:rPr>
          <w:sz w:val="22"/>
          <w:szCs w:val="22"/>
        </w:rPr>
        <w:t>Форма</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nformat"/>
        <w:spacing w:line="300" w:lineRule="atLeast"/>
        <w:jc w:val="both"/>
        <w:rPr>
          <w:rFonts w:ascii="Arial" w:hAnsi="Arial" w:cs="Arial"/>
          <w:sz w:val="22"/>
          <w:szCs w:val="22"/>
        </w:rPr>
      </w:pPr>
      <w:r w:rsidRPr="00D45D29">
        <w:rPr>
          <w:rFonts w:ascii="Arial" w:hAnsi="Arial" w:cs="Arial"/>
          <w:sz w:val="22"/>
          <w:szCs w:val="22"/>
        </w:rPr>
        <w:t xml:space="preserve">                 Сведения, содержащиеся в акте экспертизы</w:t>
      </w:r>
    </w:p>
    <w:p w:rsidR="00A73425" w:rsidRPr="00D45D29" w:rsidRDefault="00A73425" w:rsidP="00D45D29">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347"/>
        <w:gridCol w:w="7871"/>
        <w:gridCol w:w="1481"/>
      </w:tblGrid>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N</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Перечень сведений</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Содержание сведений</w:t>
            </w:r>
          </w:p>
        </w:tc>
      </w:tr>
      <w:tr w:rsidR="00A73425" w:rsidRPr="00D45D29" w:rsidTr="00D45D29">
        <w:tc>
          <w:tcPr>
            <w:tcW w:w="0" w:type="auto"/>
            <w:gridSpan w:val="3"/>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Результаты экспертизы представленных аккредитованным лицом документов и сведений &lt;*&gt;</w:t>
            </w: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1</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Дата, время и место составления акта</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2</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Номер заявления о предоставлении государственной услуги, дата и номер решения, на основании которого проведена экспертиза представленных аккредитованным лицом документов и сведений</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3</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Фамилия, имя, отчество (последнее - при наличии) эксперта по аккредитации и технических экспертов (в случае их участия)</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4</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Наименование юридического лица или фамилия, имя, отчество (последнее - при наличии) индивидуального предпринимателя</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5</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Перечень рассмотренных документов и сведений, подтверждающих соответствие аккредитованного лица критериям аккредитации</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6</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Сведения о результатах экспертизы, перечень несоответствий критериям аккредитации (при наличии) &lt;**&gt;</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7</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Однозначный вывод о соответствии (несоответствии) аккредитованного лица критериям аккредитации по результатам экспертизы представленных аккредитованным лицом документов и сведений, а также вывод о соответствии (несоответствии) аккредитованного лица документам в области стандартизации, соблюдение требований которых аккредитованными лицами обеспечивает их соответствие критериям аккредитации &lt;***&gt;</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gridSpan w:val="3"/>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Результаты выездной экспертизы соответствия аккредитованного лица критериям аккредитации</w:t>
            </w: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1</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Дата, время и место составления акта экспертизы</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2</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Номер заявления о предоставлении государственной услуги, дата и номер решения, на основании которого проведена выездная экспертиза</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3</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Фамилия, имя, отчество (последнее - при наличии) эксперта по аккредитации и технических экспертов (при наличии)</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4</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Наименование юридического лица или фамилия, имя, отчество (последнее - при наличии) индивидуального предпринимателя</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5</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Фамилия, имя, отчество (последнее - при наличии) и должность представителя юридического лица или представителя индивидуального предпринимателя, присутствующего при осуществлении выездной экспертизы</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6</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Дата, время и место (места) осуществления выездной экспертизы</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7</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Сведения о выполнении Плана проведения выездной экспертизы с указанием времени выполнения мероприятия, включающего:</w:t>
            </w:r>
          </w:p>
          <w:p w:rsidR="00A73425" w:rsidRPr="00D45D29" w:rsidRDefault="00A73425" w:rsidP="00D45D29">
            <w:pPr>
              <w:pStyle w:val="ConsPlusNormal"/>
              <w:spacing w:line="300" w:lineRule="atLeast"/>
              <w:jc w:val="both"/>
            </w:pPr>
            <w:r w:rsidRPr="00D45D29">
              <w:t>1) вступительное совещание, предусматривающее разъяснение аккредитованному лицу программы выездной оценки;</w:t>
            </w:r>
          </w:p>
          <w:p w:rsidR="00A73425" w:rsidRPr="00D45D29" w:rsidRDefault="00A73425" w:rsidP="00D45D29">
            <w:pPr>
              <w:pStyle w:val="ConsPlusNormal"/>
              <w:spacing w:line="300" w:lineRule="atLeast"/>
              <w:jc w:val="both"/>
            </w:pPr>
            <w:r w:rsidRPr="00D45D29">
              <w:t>2) оценку системы менеджмента качества аккредитованного лица, а также соблюдения при осуществлении деятельности требований системы менеджмента качества, а также соблюдение в процессе деятельности аккредитованного лица требований нормативных правовых актов, документов в области стандартизации и иных документов, указанных в области аккредитации;</w:t>
            </w:r>
          </w:p>
          <w:p w:rsidR="00A73425" w:rsidRPr="00D45D29" w:rsidRDefault="00A73425" w:rsidP="00D45D29">
            <w:pPr>
              <w:pStyle w:val="ConsPlusNormal"/>
              <w:spacing w:line="300" w:lineRule="atLeast"/>
              <w:jc w:val="both"/>
            </w:pPr>
            <w:r w:rsidRPr="00D45D29">
              <w:t>3) оценку материально-технической базы аккредитованного лица;</w:t>
            </w:r>
          </w:p>
          <w:p w:rsidR="00A73425" w:rsidRPr="00D45D29" w:rsidRDefault="00A73425" w:rsidP="00D45D29">
            <w:pPr>
              <w:pStyle w:val="ConsPlusNormal"/>
              <w:spacing w:line="300" w:lineRule="atLeast"/>
              <w:jc w:val="both"/>
            </w:pPr>
            <w:r w:rsidRPr="00D45D29">
              <w:t>4) оценку квалификации и опыта работников аккредитованного лица;</w:t>
            </w:r>
          </w:p>
          <w:p w:rsidR="00A73425" w:rsidRPr="00D45D29" w:rsidRDefault="00A73425" w:rsidP="00D45D29">
            <w:pPr>
              <w:pStyle w:val="ConsPlusNormal"/>
              <w:spacing w:line="300" w:lineRule="atLeast"/>
              <w:jc w:val="both"/>
            </w:pPr>
            <w:r w:rsidRPr="00D45D29">
              <w:t>5) оценку обеспеченности необходимой документацией;</w:t>
            </w:r>
          </w:p>
          <w:p w:rsidR="00A73425" w:rsidRPr="00D45D29" w:rsidRDefault="00A73425" w:rsidP="00D45D29">
            <w:pPr>
              <w:pStyle w:val="ConsPlusNormal"/>
              <w:spacing w:line="300" w:lineRule="atLeast"/>
              <w:jc w:val="both"/>
            </w:pPr>
            <w:r w:rsidRPr="00D45D29">
              <w:t>6) наблюдение за выполнением аккредитованным лицом работ в соответствии с утвержденной областью аккредитации, а также заявленной областью аккредитации (при проведении процедуры расширения области аккредитации);</w:t>
            </w:r>
          </w:p>
          <w:p w:rsidR="00A73425" w:rsidRPr="00D45D29" w:rsidRDefault="00A73425" w:rsidP="00D45D29">
            <w:pPr>
              <w:pStyle w:val="ConsPlusNormal"/>
              <w:spacing w:line="300" w:lineRule="atLeast"/>
              <w:jc w:val="both"/>
            </w:pPr>
            <w:r w:rsidRPr="00D45D29">
              <w:t>7) составление акта экспертизы;</w:t>
            </w:r>
          </w:p>
          <w:p w:rsidR="00A73425" w:rsidRPr="00D45D29" w:rsidRDefault="00A73425" w:rsidP="00D45D29">
            <w:pPr>
              <w:pStyle w:val="ConsPlusNormal"/>
              <w:spacing w:line="300" w:lineRule="atLeast"/>
              <w:jc w:val="both"/>
            </w:pPr>
            <w:r w:rsidRPr="00D45D29">
              <w:t>8) иное (при наличии).</w:t>
            </w:r>
          </w:p>
          <w:p w:rsidR="00A73425" w:rsidRPr="00D45D29" w:rsidRDefault="00A73425" w:rsidP="00D45D29">
            <w:pPr>
              <w:pStyle w:val="ConsPlusNormal"/>
              <w:spacing w:line="300" w:lineRule="atLeast"/>
              <w:jc w:val="both"/>
            </w:pPr>
            <w:r w:rsidRPr="00D45D29">
              <w:t>Указание точного времени выполнения соответствующего мероприятия плана, а также сведения о ходе выполнения соответствующего мероприятия плана</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8</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Сведения о результатах выездной экспертизы с приложением документов, подтверждающих результаты работ по наблюдению за выполнением аккредитованным лицом работ в соответствии с утвержденной областью аккредитации, а также заявленной областью аккредитации (при проведении процедуры расширения области аккредитации) &lt;****&gt;, перечень несоответствий критериям аккредитации (при наличии) с приложением документов, подтверждающих несоответствие аккредитованного лица критериям аккредитации, включая лист (листы) выявленных несоответствий &lt;**&gt;</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9</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Сведения об области аккредитации (включая предложения по актуализации утвержденной области аккредитации, а также предложения по сокращению заявленной области аккредитации при проведении процедуры расширения области аккредитации (при их наличии) с приложением документа, содержащего ее описание, который может быть сформирован в том числе посредством федеральной государственной информационной системы в машиночитаемой форме и представлен в форме электронного документа, подписанного усиленной квалифицированной электронной подписью эксперта по аккредитации, членов экспертной группы, а также уполномоченного представителя заявителя &lt;*****&gt;</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10</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Перечень сведений об аккредитованном лице в соответствии с подпунктом "б" части 4.1 статьи 11 Федерального закона от 28 декабря 2013 г. N 412-ФЗ "Об аккредитации в национальной системе аккредитации", прилагаемых к акту экспертизы</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11</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Однозначный вывод о соответствии (несоответствии) аккредитованного лица критериям аккредитации по результатам выездной экспертизы, а также вывод о соответствии (несоответствии) аккредитованного лица документам в области стандартизации, соблюдение требований которых аккредитованными лицами обеспечивает их соответствие критериям аккредитации</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12</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Запись о наличии особого мнения члена экспертной группы (при наличии) либо наличии отзыва представителя заявителя о работе экспертной группы, в том числе в части соблюдения членами экспертной группы программы выездной оценки, иных требований законодательства Российской Федерации об аккредитации в национальной системе аккредитации (при наличии) с приложением особого мнения либо отзыва</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13</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Предложения по формированию программы следующей выездной оценки соответствия аккредитованного лица критериям аккредитации</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14</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Сведения о наличии заключения об оценке устранения заявителем выявленных несоответствий критериям аккредитации с приложением соответствующего заключения, оформленного в соответствии с формой, приведенной в приложении N 4 к настоящему приказу &lt;******&gt;</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bl>
    <w:p w:rsidR="00A73425" w:rsidRPr="00D45D29" w:rsidRDefault="00A73425" w:rsidP="00D45D29">
      <w:pPr>
        <w:pStyle w:val="ConsPlusNormal"/>
        <w:spacing w:line="300" w:lineRule="atLeast"/>
        <w:jc w:val="both"/>
        <w:rPr>
          <w:sz w:val="22"/>
          <w:szCs w:val="22"/>
        </w:rPr>
      </w:pPr>
    </w:p>
    <w:p w:rsidR="00A73425" w:rsidRPr="00703065" w:rsidRDefault="00A73425" w:rsidP="00D45D29">
      <w:pPr>
        <w:pStyle w:val="ConsPlusNonformat"/>
        <w:spacing w:line="300" w:lineRule="atLeast"/>
        <w:jc w:val="both"/>
      </w:pPr>
      <w:r w:rsidRPr="00703065">
        <w:t>Эксперт по аккредитации:        ___________   ___________________________</w:t>
      </w:r>
    </w:p>
    <w:p w:rsidR="00A73425" w:rsidRPr="00703065" w:rsidRDefault="00A73425" w:rsidP="00D45D29">
      <w:pPr>
        <w:pStyle w:val="ConsPlusNonformat"/>
        <w:spacing w:line="300" w:lineRule="atLeast"/>
        <w:jc w:val="both"/>
      </w:pPr>
      <w:r w:rsidRPr="00703065">
        <w:t xml:space="preserve">                                  подпись         расшифровка подписи</w:t>
      </w:r>
    </w:p>
    <w:p w:rsidR="00A73425" w:rsidRPr="00703065" w:rsidRDefault="00A73425" w:rsidP="00D45D29">
      <w:pPr>
        <w:pStyle w:val="ConsPlusNonformat"/>
        <w:spacing w:line="300" w:lineRule="atLeast"/>
        <w:jc w:val="both"/>
      </w:pPr>
      <w:r w:rsidRPr="00703065">
        <w:t xml:space="preserve">    Технический эксперт:        ___________   ___________________________</w:t>
      </w:r>
    </w:p>
    <w:p w:rsidR="00A73425" w:rsidRPr="00703065" w:rsidRDefault="00A73425" w:rsidP="00D45D29">
      <w:pPr>
        <w:pStyle w:val="ConsPlusNonformat"/>
        <w:spacing w:line="300" w:lineRule="atLeast"/>
        <w:jc w:val="both"/>
      </w:pPr>
      <w:r w:rsidRPr="00703065">
        <w:t xml:space="preserve">                                  подпись         расшифровка подписи</w:t>
      </w:r>
    </w:p>
    <w:p w:rsidR="00A73425" w:rsidRPr="00703065" w:rsidRDefault="00A73425" w:rsidP="00D45D29">
      <w:pPr>
        <w:pStyle w:val="ConsPlusNonformat"/>
        <w:spacing w:line="300" w:lineRule="atLeast"/>
        <w:jc w:val="both"/>
      </w:pPr>
      <w:r w:rsidRPr="00703065">
        <w:t xml:space="preserve">    Представитель юридического</w:t>
      </w:r>
    </w:p>
    <w:p w:rsidR="00A73425" w:rsidRPr="00703065" w:rsidRDefault="00A73425" w:rsidP="00D45D29">
      <w:pPr>
        <w:pStyle w:val="ConsPlusNonformat"/>
        <w:spacing w:line="300" w:lineRule="atLeast"/>
        <w:jc w:val="both"/>
      </w:pPr>
      <w:r w:rsidRPr="00703065">
        <w:t xml:space="preserve">    лица/индивидуального</w:t>
      </w:r>
    </w:p>
    <w:p w:rsidR="00A73425" w:rsidRPr="00703065" w:rsidRDefault="00A73425" w:rsidP="00D45D29">
      <w:pPr>
        <w:pStyle w:val="ConsPlusNonformat"/>
        <w:spacing w:line="300" w:lineRule="atLeast"/>
        <w:jc w:val="both"/>
      </w:pPr>
      <w:r w:rsidRPr="00703065">
        <w:t xml:space="preserve">    предпринимателя:            ___________   ___________________________</w:t>
      </w:r>
    </w:p>
    <w:p w:rsidR="00A73425" w:rsidRPr="00703065" w:rsidRDefault="00A73425" w:rsidP="00D45D29">
      <w:pPr>
        <w:pStyle w:val="ConsPlusNonformat"/>
        <w:spacing w:line="300" w:lineRule="atLeast"/>
        <w:jc w:val="both"/>
      </w:pPr>
      <w:r w:rsidRPr="00703065">
        <w:t xml:space="preserve">                                  подпись         расшифровка подписи</w:t>
      </w:r>
    </w:p>
    <w:p w:rsidR="00A73425" w:rsidRPr="00703065" w:rsidRDefault="00A73425" w:rsidP="00D45D29">
      <w:pPr>
        <w:pStyle w:val="ConsPlusNormal"/>
        <w:spacing w:line="300" w:lineRule="atLeast"/>
        <w:ind w:firstLine="540"/>
        <w:jc w:val="both"/>
      </w:pPr>
      <w:r w:rsidRPr="00703065">
        <w:t>--------------------------------</w:t>
      </w:r>
    </w:p>
    <w:p w:rsidR="00A73425" w:rsidRPr="00703065" w:rsidRDefault="00A73425" w:rsidP="00D45D29">
      <w:pPr>
        <w:pStyle w:val="ConsPlusNormal"/>
        <w:spacing w:line="300" w:lineRule="atLeast"/>
        <w:ind w:firstLine="540"/>
        <w:jc w:val="both"/>
      </w:pPr>
      <w:r w:rsidRPr="00703065">
        <w:t>&lt;*&gt; Заполняется при проведении процедуры подтверждения компетентности аккредитованного лица в соответствии с пунктом 3 части 1 статьи 24 Федерального закона от 28 декабря 2013 г. N 412-ФЗ "Об аккредитации в национальной системе аккредитации" (Собрание законодательства Российской Федерации, 2013, N 52, ст. 6977; 2018, N 31, ст. 4851) (далее - Федеральный закон N 412-ФЗ), а также в случае если аккредитованное лицо вместе с прохождением процедуры подтверждения компетентности проходит процедуру расширения области аккредитации.</w:t>
      </w:r>
    </w:p>
    <w:p w:rsidR="00A73425" w:rsidRPr="00703065" w:rsidRDefault="00A73425" w:rsidP="00D45D29">
      <w:pPr>
        <w:pStyle w:val="ConsPlusNormal"/>
        <w:spacing w:line="300" w:lineRule="atLeast"/>
        <w:ind w:firstLine="540"/>
        <w:jc w:val="both"/>
      </w:pPr>
      <w:r w:rsidRPr="00703065">
        <w:t>&lt;**&gt; В случае если выявлены несоответствия аккредитованного лица критериям аккредитации указывается соответствующий пункт критериев аккредитации, утвержденных приказом Министерства экономического развития Российской Федерации от 30 мая 2014 г. N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(зарегистрирован Минюстом России 30 июля 2014 г., регистрационный N 33362) с изменениями, внесенными приказами Минэкономразвития России от 7 сентября 2016 г. N 570 (зарегистрирован Минюстом России 22 февраля 2017 г., регистрационный N 45753), от 17 марта 2017 г. N 114 (зарегистрирован Минюстом России 13 апреля 2017 г., регистрационный N 46360), от 4 мая 2018 г. N 238 (зарегистрирован Минюстом России 5 сентября 2018 г., регистрационный N 52085), от 2 ноября 2018 г. N 603 (зарегистрирован Минюстом России 9 января 2019 г., регистрационный N 53251) (далее - Критерии аккредитации).</w:t>
      </w:r>
    </w:p>
    <w:p w:rsidR="00A73425" w:rsidRPr="00703065" w:rsidRDefault="00A73425" w:rsidP="00D45D29">
      <w:pPr>
        <w:pStyle w:val="ConsPlusNormal"/>
        <w:spacing w:line="300" w:lineRule="atLeast"/>
        <w:ind w:firstLine="540"/>
        <w:jc w:val="both"/>
      </w:pPr>
      <w:r w:rsidRPr="00703065">
        <w:t>&lt;***&gt; В случае установления несоответствия аккредитованного лица критериям аккредитации используется предложение "Аккредитованное лицо не соответствует критериям аккредитации", а также указываются соответствующие пункты критериев аккредитации.</w:t>
      </w:r>
    </w:p>
    <w:p w:rsidR="00A73425" w:rsidRPr="00703065" w:rsidRDefault="00A73425" w:rsidP="00D45D29">
      <w:pPr>
        <w:pStyle w:val="ConsPlusNormal"/>
        <w:spacing w:line="300" w:lineRule="atLeast"/>
        <w:ind w:firstLine="540"/>
        <w:jc w:val="both"/>
      </w:pPr>
      <w:r w:rsidRPr="00703065">
        <w:t>&lt;****&gt; К акту экспертизы могут быть приложены фото- и видеоматериалы в случаях, предусмотренных программой выездной оценки.</w:t>
      </w:r>
    </w:p>
    <w:p w:rsidR="00A73425" w:rsidRPr="00703065" w:rsidRDefault="00A73425" w:rsidP="00D45D29">
      <w:pPr>
        <w:pStyle w:val="ConsPlusNormal"/>
        <w:spacing w:line="300" w:lineRule="atLeast"/>
        <w:ind w:firstLine="540"/>
        <w:jc w:val="both"/>
      </w:pPr>
      <w:r w:rsidRPr="00703065">
        <w:t>&lt;*****&gt; Документ, содержащий описание области аккредитации, заполняется в соответствии с требованиями приказа Минэкономразвития России от 23 мая 2014 г. N 288 "Об утверждении форм заявления об аккредитации, заявления о расширении области аккредитации, заявления о сокращении области аккредитации, заявления о проведении процедуры подтверждения компетентности аккредитованного лица, заявления о внесении изменений в сведения реестра аккредитованных лиц, заявления о выдаче аттестата аккредитации на бумажном носителе, заявления о выдаче дубликата аттестата аккредитации, заявления о прекращении действия аккредитации" (зарегистрирован Минюстом России 30 июня 2014 г., регистрационный N 32918) с изменениями, внесенными приказом Минэкономразвития России от 29 ноября 2016 г. N 764 (зарегистрирован в Минюсте России 16 февраля 2017 г., регистрационный N 45676) (далее - приказ Минэкономразвития России N 288), и пунктом 9 статьи 4 Федерального закона N 412-ФЗ и подписывается экспертом по аккредитации и членами экспертной группы, а также уполномоченным представителем заявителя.</w:t>
      </w:r>
    </w:p>
    <w:p w:rsidR="00A73425" w:rsidRPr="00703065" w:rsidRDefault="00A73425" w:rsidP="00D45D29">
      <w:pPr>
        <w:pStyle w:val="ConsPlusNormal"/>
        <w:spacing w:line="300" w:lineRule="atLeast"/>
        <w:ind w:firstLine="540"/>
        <w:jc w:val="both"/>
      </w:pPr>
      <w:r w:rsidRPr="00703065">
        <w:t>&lt;******&gt; В случае принятия национальным органом по аккредитации решения о приостановлении осуществления расширения области аккредитации в соответствии с частью 29 статьи 17 Федерального закона N 412-ФЗ.</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sz w:val="22"/>
          <w:szCs w:val="22"/>
        </w:rPr>
        <w:t>в) дополнить приложением N 4 следующего содержания:</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rPr>
          <w:sz w:val="22"/>
          <w:szCs w:val="22"/>
        </w:rPr>
      </w:pPr>
      <w:r w:rsidRPr="00D45D29">
        <w:rPr>
          <w:sz w:val="22"/>
          <w:szCs w:val="22"/>
        </w:rPr>
        <w:t>"Приложение N 4</w:t>
      </w:r>
    </w:p>
    <w:p w:rsidR="00A73425" w:rsidRPr="00D45D29" w:rsidRDefault="00A73425" w:rsidP="00D45D29">
      <w:pPr>
        <w:pStyle w:val="ConsPlusNormal"/>
        <w:spacing w:line="300" w:lineRule="atLeast"/>
        <w:jc w:val="right"/>
        <w:rPr>
          <w:sz w:val="22"/>
          <w:szCs w:val="22"/>
        </w:rPr>
      </w:pPr>
      <w:r w:rsidRPr="00D45D29">
        <w:rPr>
          <w:sz w:val="22"/>
          <w:szCs w:val="22"/>
        </w:rPr>
        <w:t>к приказу Минэкономразвития России</w:t>
      </w:r>
    </w:p>
    <w:p w:rsidR="00A73425" w:rsidRPr="00D45D29" w:rsidRDefault="00A73425" w:rsidP="00D45D29">
      <w:pPr>
        <w:pStyle w:val="ConsPlusNormal"/>
        <w:spacing w:line="300" w:lineRule="atLeast"/>
        <w:jc w:val="right"/>
        <w:rPr>
          <w:sz w:val="22"/>
          <w:szCs w:val="22"/>
        </w:rPr>
      </w:pPr>
      <w:r w:rsidRPr="00D45D29">
        <w:rPr>
          <w:sz w:val="22"/>
          <w:szCs w:val="22"/>
        </w:rPr>
        <w:t>от 23 мая 2014 г. N 284</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rPr>
          <w:sz w:val="22"/>
          <w:szCs w:val="22"/>
        </w:rPr>
      </w:pPr>
      <w:r w:rsidRPr="00D45D29">
        <w:rPr>
          <w:sz w:val="22"/>
          <w:szCs w:val="22"/>
        </w:rPr>
        <w:t>Форма</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nformat"/>
        <w:spacing w:line="300" w:lineRule="atLeast"/>
        <w:jc w:val="both"/>
        <w:rPr>
          <w:rFonts w:ascii="Arial" w:hAnsi="Arial" w:cs="Arial"/>
          <w:sz w:val="22"/>
          <w:szCs w:val="22"/>
        </w:rPr>
      </w:pPr>
      <w:r w:rsidRPr="00D45D29">
        <w:rPr>
          <w:rFonts w:ascii="Arial" w:hAnsi="Arial" w:cs="Arial"/>
          <w:sz w:val="22"/>
          <w:szCs w:val="22"/>
        </w:rPr>
        <w:t xml:space="preserve">               Сведения, содержащиеся в заключении об оценке</w:t>
      </w:r>
    </w:p>
    <w:p w:rsidR="00A73425" w:rsidRPr="00D45D29" w:rsidRDefault="00A73425" w:rsidP="00D45D29">
      <w:pPr>
        <w:pStyle w:val="ConsPlusNonformat"/>
        <w:spacing w:line="300" w:lineRule="atLeast"/>
        <w:jc w:val="both"/>
        <w:rPr>
          <w:rFonts w:ascii="Arial" w:hAnsi="Arial" w:cs="Arial"/>
          <w:sz w:val="22"/>
          <w:szCs w:val="22"/>
        </w:rPr>
      </w:pPr>
      <w:r w:rsidRPr="00D45D29">
        <w:rPr>
          <w:rFonts w:ascii="Arial" w:hAnsi="Arial" w:cs="Arial"/>
          <w:sz w:val="22"/>
          <w:szCs w:val="22"/>
        </w:rPr>
        <w:t xml:space="preserve">          устранения заявителем, аккредитованным лицом выявленных</w:t>
      </w:r>
    </w:p>
    <w:p w:rsidR="00A73425" w:rsidRPr="00D45D29" w:rsidRDefault="00A73425" w:rsidP="00D45D29">
      <w:pPr>
        <w:pStyle w:val="ConsPlusNonformat"/>
        <w:spacing w:line="300" w:lineRule="atLeast"/>
        <w:jc w:val="both"/>
        <w:rPr>
          <w:rFonts w:ascii="Arial" w:hAnsi="Arial" w:cs="Arial"/>
          <w:sz w:val="22"/>
          <w:szCs w:val="22"/>
        </w:rPr>
      </w:pPr>
      <w:r w:rsidRPr="00D45D29">
        <w:rPr>
          <w:rFonts w:ascii="Arial" w:hAnsi="Arial" w:cs="Arial"/>
          <w:sz w:val="22"/>
          <w:szCs w:val="22"/>
        </w:rPr>
        <w:t xml:space="preserve">                 несоответствий критериям аккредитации &lt;*&gt;</w:t>
      </w:r>
    </w:p>
    <w:p w:rsidR="00A73425" w:rsidRPr="00D45D29" w:rsidRDefault="00A73425" w:rsidP="00D45D29">
      <w:pPr>
        <w:pStyle w:val="ConsPlusNormal"/>
        <w:spacing w:line="300" w:lineRule="atLeast"/>
        <w:jc w:val="both"/>
        <w:rPr>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69"/>
        <w:gridCol w:w="7940"/>
        <w:gridCol w:w="1490"/>
      </w:tblGrid>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N</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Перечень сведений</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Содержание сведений</w:t>
            </w: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1</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Дата, время и место составления заключения</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2</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Номер заявления о предоставлении государственной услуги, дата и номер решения о приостановлении осуществления аккредитации (расширения области аккредитации), дата поступления отчета об устранении выявленных несоответствий критериям аккредитации</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3</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Фамилия, имя, отчество (последнее - при наличии) эксперта по аккредитации и технических экспертов (в случае их участия)</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4</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Наименование юридического лица или фамилия, имя, отчество (последнее - при наличии) индивидуального предпринимателя</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5</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Перечень рассмотренных документов и сведений, подтверждающих устранение выявленных несоответствий критериям аккредитации</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6</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Сведения о результатах экспертизы представленных заявителем, аккредитованным лицом отчета, копии документов и свидетельств, подтверждающих устранение несоответствий заявителя, аккредитованного лица критериям аккредитации</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7</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Сведения о результатах оценки устранения заявителем, аккредитованным лицом выявленных несоответствий критериям аккредитации по месту осуществления деятельности заявителя, аккредитованного лица &lt;**&gt;</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8</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Однозначный вывод о соответствии (несоответствии) заявителя, аккредитованного лица критериям аккредитации по результатам оценки устранения заявителем, аккредитованным лицом выявленных несоответствий критериям аккредитации, а также вывод о соответствии (несоответствии) заявителя, аккредитованного лица документам в области стандартизации, соблюдение требований которых заявителем, аккредитованным лицом обеспечивает его соответствие критериям аккредитации с учетом оценки устранения заявителем, аккредитованным лицом выявленных несоответствий критериям аккредитации</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r w:rsidR="00A73425" w:rsidRPr="00D45D29" w:rsidTr="00D45D29">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center"/>
            </w:pPr>
            <w:r w:rsidRPr="00D45D29">
              <w:t>9</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jc w:val="both"/>
            </w:pPr>
            <w:r w:rsidRPr="00D45D29">
              <w:t>Предложения по формированию программы следующей выездной оценки соответствия заявителя, аккредитованного лица критериям аккредитации (в случае, если в позиции 8 настоящего Перечня по результатам оценки устранения заявителем выявленных несоответствий критериям аккредитации содержится вывод о соответствии аккредитованного лица критериям аккредитации)</w:t>
            </w:r>
          </w:p>
        </w:tc>
        <w:tc>
          <w:tcPr>
            <w:tcW w:w="0" w:type="auto"/>
            <w:tcBorders>
              <w:top w:val="single" w:sz="4" w:space="0" w:color="auto"/>
              <w:left w:val="single" w:sz="4" w:space="0" w:color="auto"/>
              <w:bottom w:val="single" w:sz="4" w:space="0" w:color="auto"/>
              <w:right w:val="single" w:sz="4" w:space="0" w:color="auto"/>
            </w:tcBorders>
          </w:tcPr>
          <w:p w:rsidR="00A73425" w:rsidRPr="00D45D29" w:rsidRDefault="00A73425" w:rsidP="00D45D29">
            <w:pPr>
              <w:pStyle w:val="ConsPlusNormal"/>
              <w:spacing w:line="300" w:lineRule="atLeast"/>
            </w:pPr>
          </w:p>
        </w:tc>
      </w:tr>
    </w:tbl>
    <w:p w:rsidR="00A73425" w:rsidRPr="00D45D29" w:rsidRDefault="00A73425" w:rsidP="00D45D29">
      <w:pPr>
        <w:pStyle w:val="ConsPlusNormal"/>
        <w:spacing w:line="300" w:lineRule="atLeast"/>
        <w:jc w:val="both"/>
        <w:rPr>
          <w:sz w:val="22"/>
          <w:szCs w:val="22"/>
        </w:rPr>
      </w:pPr>
    </w:p>
    <w:p w:rsidR="00A73425" w:rsidRPr="00703065" w:rsidRDefault="00A73425" w:rsidP="00D45D29">
      <w:pPr>
        <w:pStyle w:val="ConsPlusNonformat"/>
        <w:spacing w:line="300" w:lineRule="atLeast"/>
        <w:jc w:val="both"/>
      </w:pPr>
      <w:r w:rsidRPr="00703065">
        <w:t>Эксперт по аккредитации:           _____________  _________________________</w:t>
      </w:r>
    </w:p>
    <w:p w:rsidR="00A73425" w:rsidRPr="00703065" w:rsidRDefault="00A73425" w:rsidP="00D45D29">
      <w:pPr>
        <w:pStyle w:val="ConsPlusNonformat"/>
        <w:spacing w:line="300" w:lineRule="atLeast"/>
        <w:jc w:val="both"/>
      </w:pPr>
      <w:r w:rsidRPr="00703065">
        <w:t xml:space="preserve">                                     (подпись)      (расшифровка подписи)</w:t>
      </w:r>
    </w:p>
    <w:p w:rsidR="00A73425" w:rsidRPr="00703065" w:rsidRDefault="00A73425" w:rsidP="00D45D29">
      <w:pPr>
        <w:pStyle w:val="ConsPlusNonformat"/>
        <w:spacing w:line="300" w:lineRule="atLeast"/>
        <w:jc w:val="both"/>
      </w:pPr>
      <w:r w:rsidRPr="00703065">
        <w:t>Технический эксперт &lt;***&gt;:         _____________  _________________________</w:t>
      </w:r>
    </w:p>
    <w:p w:rsidR="00A73425" w:rsidRPr="00703065" w:rsidRDefault="00A73425" w:rsidP="00D45D29">
      <w:pPr>
        <w:pStyle w:val="ConsPlusNonformat"/>
        <w:spacing w:line="300" w:lineRule="atLeast"/>
        <w:jc w:val="both"/>
      </w:pPr>
      <w:r w:rsidRPr="00703065">
        <w:t xml:space="preserve">                                     (подпись)      (расшифровка подписи)</w:t>
      </w:r>
    </w:p>
    <w:p w:rsidR="00A73425" w:rsidRPr="00703065" w:rsidRDefault="00A73425" w:rsidP="00D45D29">
      <w:pPr>
        <w:pStyle w:val="ConsPlusNormal"/>
        <w:spacing w:line="300" w:lineRule="atLeast"/>
        <w:ind w:firstLine="540"/>
        <w:jc w:val="both"/>
      </w:pPr>
      <w:r w:rsidRPr="00703065">
        <w:t>--------------------------------</w:t>
      </w:r>
    </w:p>
    <w:p w:rsidR="00A73425" w:rsidRPr="00703065" w:rsidRDefault="00A73425" w:rsidP="00D45D29">
      <w:pPr>
        <w:pStyle w:val="ConsPlusNormal"/>
        <w:spacing w:line="300" w:lineRule="atLeast"/>
        <w:ind w:firstLine="540"/>
        <w:jc w:val="both"/>
      </w:pPr>
      <w:r w:rsidRPr="00703065">
        <w:t>&lt;*&gt; Заполняется в случае принятия национальным органом по аккредитации решения о приостановлении осуществления аккредитации в соответствии с пунктом 3 части 28 статьи 17, частью 7.1 статьи 24 Федерального закона от 28 декабря 2013 г. N 412-ФЗ "Об аккредитации в национальной системе аккредитации" (Собрание законодательства Российской Федерации, 2013, N 52, ст. 6977; 2018, N 31, ст. 4851) (далее - Федеральный закон N 412-ФЗ) и поступлением в адрес эксперта по аккредитации отчета об устранении заявителем несоответствий критериев аккредитации в соответствии с частью 29 статьи 17 Федерального закона N 412-ФЗ и подписывается экспертом по аккредитации и техническим экспертом (экспертами) в случае, если оценка устранения аккредитованным лицом выявленных несоответствий критериям аккредитации требовала привлечения технического эксперта (экспертов).</w:t>
      </w:r>
    </w:p>
    <w:p w:rsidR="00A73425" w:rsidRPr="00703065" w:rsidRDefault="00A73425" w:rsidP="00D45D29">
      <w:pPr>
        <w:pStyle w:val="ConsPlusNormal"/>
        <w:spacing w:line="300" w:lineRule="atLeast"/>
        <w:ind w:firstLine="540"/>
        <w:jc w:val="both"/>
      </w:pPr>
      <w:r w:rsidRPr="00703065">
        <w:t>&lt;**&gt; Заполняется в случае оценки устранения заявителем, аккредитованным лицом несоответствий критериям аккредитации по месту осуществления его деятельности.</w:t>
      </w:r>
    </w:p>
    <w:p w:rsidR="00A73425" w:rsidRPr="00703065" w:rsidRDefault="00A73425" w:rsidP="00D45D29">
      <w:pPr>
        <w:pStyle w:val="ConsPlusNormal"/>
        <w:spacing w:line="300" w:lineRule="atLeast"/>
        <w:ind w:firstLine="540"/>
        <w:jc w:val="both"/>
      </w:pPr>
      <w:r w:rsidRPr="00703065">
        <w:t>&lt;***&gt; В случае если оценка устранения заявителем, аккредитованным лицом выявленных несоответствий критериям аккредитации требовала привлечения технического эксперта (экспертов).".</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ind w:firstLine="540"/>
        <w:jc w:val="both"/>
        <w:rPr>
          <w:sz w:val="22"/>
          <w:szCs w:val="22"/>
        </w:rPr>
      </w:pPr>
      <w:bookmarkStart w:id="4" w:name="Par383"/>
      <w:bookmarkEnd w:id="4"/>
      <w:r w:rsidRPr="00D45D29">
        <w:rPr>
          <w:sz w:val="22"/>
          <w:szCs w:val="22"/>
        </w:rPr>
        <w:t>3. В приказе Минэкономразвития России от 23 мая 2014 г. N 288 "Об утверждении форм заявления об аккредитации, заявления о расширении области аккредитации, заявления о сокращении области аккредитации, заявления о проведении процедуры подтверждения компетентности аккредитованного лица, заявления о внесении изменений в сведения реестра аккредитованных лиц, заявления о выдаче аттестата аккредитации на бумажном носителе, заявления о выдаче дубликата аттестата аккредитации, заявления о прекращении действия аккредитации" (зарегистрирован Минюстом России 30 июня 2014 г., регистрационный N 32918) с изменениями, внесенными приказом Минэкономразвития России от 29 ноября 2016 г. N 764 (зарегистрирован в Минюсте России 16 февраля 2017 г., регистрационный N 45676):</w:t>
      </w:r>
    </w:p>
    <w:p w:rsidR="00A73425" w:rsidRPr="00D45D29" w:rsidRDefault="00A73425" w:rsidP="00D45D29">
      <w:pPr>
        <w:pStyle w:val="ConsPlusNormal"/>
        <w:spacing w:line="300" w:lineRule="atLeast"/>
        <w:ind w:firstLine="540"/>
        <w:jc w:val="both"/>
        <w:rPr>
          <w:sz w:val="22"/>
          <w:szCs w:val="22"/>
        </w:rPr>
      </w:pPr>
      <w:r w:rsidRPr="00D45D29">
        <w:rPr>
          <w:sz w:val="22"/>
          <w:szCs w:val="22"/>
        </w:rPr>
        <w:t>1) в наименовании слова "заявления о выдаче аттестата аккредитации на бумажном носителе, заявления о выдаче дубликата аттестата аккредитации," исключить;</w:t>
      </w:r>
    </w:p>
    <w:p w:rsidR="00A73425" w:rsidRPr="00D45D29" w:rsidRDefault="00A73425" w:rsidP="00D45D29">
      <w:pPr>
        <w:pStyle w:val="ConsPlusNormal"/>
        <w:spacing w:line="300" w:lineRule="atLeast"/>
        <w:ind w:firstLine="540"/>
        <w:jc w:val="both"/>
        <w:rPr>
          <w:sz w:val="22"/>
          <w:szCs w:val="22"/>
        </w:rPr>
      </w:pPr>
      <w:r w:rsidRPr="00D45D29">
        <w:rPr>
          <w:sz w:val="22"/>
          <w:szCs w:val="22"/>
        </w:rPr>
        <w:t>2) в пункте 1:</w:t>
      </w:r>
    </w:p>
    <w:p w:rsidR="00A73425" w:rsidRPr="00D45D29" w:rsidRDefault="00A73425" w:rsidP="00D45D29">
      <w:pPr>
        <w:pStyle w:val="ConsPlusNormal"/>
        <w:spacing w:line="300" w:lineRule="atLeast"/>
        <w:ind w:firstLine="540"/>
        <w:jc w:val="both"/>
        <w:rPr>
          <w:sz w:val="22"/>
          <w:szCs w:val="22"/>
        </w:rPr>
      </w:pPr>
      <w:r w:rsidRPr="00D45D29">
        <w:rPr>
          <w:sz w:val="22"/>
          <w:szCs w:val="22"/>
        </w:rPr>
        <w:t>а) абзацы седьмой и восьмой признать утратившими силу;</w:t>
      </w:r>
    </w:p>
    <w:p w:rsidR="00A73425" w:rsidRPr="00D45D29" w:rsidRDefault="00A73425" w:rsidP="00D45D29">
      <w:pPr>
        <w:pStyle w:val="ConsPlusNormal"/>
        <w:spacing w:line="300" w:lineRule="atLeast"/>
        <w:ind w:firstLine="540"/>
        <w:jc w:val="both"/>
        <w:rPr>
          <w:sz w:val="22"/>
          <w:szCs w:val="22"/>
        </w:rPr>
      </w:pPr>
      <w:r w:rsidRPr="00D45D29">
        <w:rPr>
          <w:sz w:val="22"/>
          <w:szCs w:val="22"/>
        </w:rPr>
        <w:t>б) в абзаце девятом цифру "8" заменить цифрой "6";</w:t>
      </w:r>
    </w:p>
    <w:p w:rsidR="00A73425" w:rsidRPr="00D45D29" w:rsidRDefault="00A73425" w:rsidP="00D45D29">
      <w:pPr>
        <w:pStyle w:val="ConsPlusNormal"/>
        <w:spacing w:line="300" w:lineRule="atLeast"/>
        <w:ind w:firstLine="540"/>
        <w:jc w:val="both"/>
        <w:rPr>
          <w:sz w:val="22"/>
          <w:szCs w:val="22"/>
        </w:rPr>
      </w:pPr>
      <w:r w:rsidRPr="00D45D29">
        <w:rPr>
          <w:sz w:val="22"/>
          <w:szCs w:val="22"/>
        </w:rPr>
        <w:t>3) пункт 3 дополнить словами "(далее - Федеральный закон)";</w:t>
      </w:r>
    </w:p>
    <w:p w:rsidR="00A73425" w:rsidRPr="00D45D29" w:rsidRDefault="00A73425" w:rsidP="00D45D29">
      <w:pPr>
        <w:pStyle w:val="ConsPlusNormal"/>
        <w:spacing w:line="300" w:lineRule="atLeast"/>
        <w:ind w:firstLine="540"/>
        <w:jc w:val="both"/>
        <w:rPr>
          <w:sz w:val="22"/>
          <w:szCs w:val="22"/>
        </w:rPr>
      </w:pPr>
      <w:r w:rsidRPr="00D45D29">
        <w:rPr>
          <w:sz w:val="22"/>
          <w:szCs w:val="22"/>
        </w:rPr>
        <w:t>4) в приложении N 1 к указанному приказу:</w:t>
      </w:r>
    </w:p>
    <w:p w:rsidR="00A73425" w:rsidRPr="00D45D29" w:rsidRDefault="00A73425" w:rsidP="00D45D29">
      <w:pPr>
        <w:pStyle w:val="ConsPlusNormal"/>
        <w:spacing w:line="300" w:lineRule="atLeast"/>
        <w:ind w:firstLine="540"/>
        <w:jc w:val="both"/>
        <w:rPr>
          <w:sz w:val="22"/>
          <w:szCs w:val="22"/>
        </w:rPr>
      </w:pPr>
      <w:r w:rsidRPr="00D45D29">
        <w:rPr>
          <w:sz w:val="22"/>
          <w:szCs w:val="22"/>
        </w:rPr>
        <w:t>а) форму заявления об аккредитации изложить в следующей редакции:</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rPr>
          <w:sz w:val="22"/>
          <w:szCs w:val="22"/>
        </w:rPr>
      </w:pPr>
      <w:r w:rsidRPr="00D45D29">
        <w:rPr>
          <w:sz w:val="22"/>
          <w:szCs w:val="22"/>
        </w:rPr>
        <w:t>"Форма</w:t>
      </w:r>
    </w:p>
    <w:p w:rsidR="00A73425" w:rsidRPr="00CB70AE" w:rsidRDefault="00A73425" w:rsidP="00D45D29">
      <w:pPr>
        <w:pStyle w:val="ConsPlusNormal"/>
        <w:spacing w:line="300" w:lineRule="atLeast"/>
        <w:jc w:val="both"/>
      </w:pPr>
    </w:p>
    <w:p w:rsidR="00A73425" w:rsidRPr="00CB70AE" w:rsidRDefault="00A73425" w:rsidP="00D45D29">
      <w:pPr>
        <w:pStyle w:val="ConsPlusNonformat"/>
        <w:spacing w:line="300" w:lineRule="atLeast"/>
        <w:jc w:val="both"/>
      </w:pPr>
      <w:r w:rsidRPr="00CB70AE">
        <w:t xml:space="preserve">                                         Федеральная служба по аккредитации</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Заявление об аккредитации</w:t>
      </w:r>
    </w:p>
    <w:p w:rsidR="00A73425" w:rsidRPr="00CB70AE" w:rsidRDefault="00A73425" w:rsidP="00D45D29">
      <w:pPr>
        <w:pStyle w:val="ConsPlusNonformat"/>
        <w:spacing w:line="300" w:lineRule="atLeast"/>
        <w:jc w:val="both"/>
      </w:pPr>
      <w:r w:rsidRPr="00CB70AE">
        <w:t xml:space="preserve">        в качестве органа по сертификации/испытательной лаборатории</w:t>
      </w:r>
    </w:p>
    <w:p w:rsidR="00A73425" w:rsidRPr="00CB70AE" w:rsidRDefault="00A73425" w:rsidP="00D45D29">
      <w:pPr>
        <w:pStyle w:val="ConsPlusNonformat"/>
        <w:spacing w:line="300" w:lineRule="atLeast"/>
        <w:jc w:val="both"/>
      </w:pPr>
      <w:r w:rsidRPr="00CB70AE">
        <w:t xml:space="preserve">           (центра)/органа инспекции/провайдера межлабораторных</w:t>
      </w:r>
    </w:p>
    <w:p w:rsidR="00A73425" w:rsidRPr="00CB70AE" w:rsidRDefault="00A73425" w:rsidP="00D45D29">
      <w:pPr>
        <w:pStyle w:val="ConsPlusNonformat"/>
        <w:spacing w:line="300" w:lineRule="atLeast"/>
        <w:jc w:val="both"/>
      </w:pPr>
      <w:r w:rsidRPr="00CB70AE">
        <w:t xml:space="preserve">               сличительных испытаний/в области обеспечения</w:t>
      </w:r>
    </w:p>
    <w:p w:rsidR="00A73425" w:rsidRPr="00CB70AE" w:rsidRDefault="00A73425" w:rsidP="00D45D29">
      <w:pPr>
        <w:pStyle w:val="ConsPlusNonformat"/>
        <w:spacing w:line="300" w:lineRule="atLeast"/>
        <w:jc w:val="both"/>
      </w:pPr>
      <w:r w:rsidRPr="00CB70AE">
        <w:t xml:space="preserve">                  единства измерений (нужное подчеркнуть)</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1. ____________________________________________________________________</w:t>
      </w:r>
    </w:p>
    <w:p w:rsidR="00A73425" w:rsidRPr="00CB70AE" w:rsidRDefault="00A73425" w:rsidP="00D45D29">
      <w:pPr>
        <w:pStyle w:val="ConsPlusNonformat"/>
        <w:spacing w:line="300" w:lineRule="atLeast"/>
        <w:jc w:val="both"/>
      </w:pPr>
      <w:r w:rsidRPr="00CB70AE">
        <w:t xml:space="preserve">             заявитель (для юридического лица) - полное и (в случае,</w:t>
      </w:r>
    </w:p>
    <w:p w:rsidR="00A73425" w:rsidRPr="00CB70AE" w:rsidRDefault="00A73425" w:rsidP="00D45D29">
      <w:pPr>
        <w:pStyle w:val="ConsPlusNonformat"/>
        <w:spacing w:line="300" w:lineRule="atLeast"/>
        <w:jc w:val="both"/>
      </w:pPr>
      <w:r w:rsidRPr="00CB70AE">
        <w:t xml:space="preserve">               если имеется) сокращенное наименование, в том числе</w:t>
      </w:r>
    </w:p>
    <w:p w:rsidR="00A73425" w:rsidRPr="00CB70AE" w:rsidRDefault="00A73425" w:rsidP="00D45D29">
      <w:pPr>
        <w:pStyle w:val="ConsPlusNonformat"/>
        <w:spacing w:line="300" w:lineRule="atLeast"/>
        <w:jc w:val="both"/>
      </w:pPr>
      <w:r w:rsidRPr="00CB70AE">
        <w:t xml:space="preserve">                             фирменное наименование,</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идентификационный номер налогоплательщика, адрес (место нахождения),</w:t>
      </w:r>
    </w:p>
    <w:p w:rsidR="00A73425" w:rsidRPr="00CB70AE" w:rsidRDefault="00A73425" w:rsidP="00D45D29">
      <w:pPr>
        <w:pStyle w:val="ConsPlusNonformat"/>
        <w:spacing w:line="300" w:lineRule="atLeast"/>
        <w:jc w:val="both"/>
      </w:pPr>
      <w:r w:rsidRPr="00CB70AE">
        <w:t xml:space="preserve">                              номер телефона,</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адрес электронной почты, наименование сайта</w:t>
      </w:r>
    </w:p>
    <w:p w:rsidR="00A73425" w:rsidRPr="00CB70AE" w:rsidRDefault="00A73425" w:rsidP="00D45D29">
      <w:pPr>
        <w:pStyle w:val="ConsPlusNonformat"/>
        <w:spacing w:line="300" w:lineRule="atLeast"/>
        <w:jc w:val="both"/>
      </w:pPr>
      <w:r w:rsidRPr="00CB70AE">
        <w:t xml:space="preserve">         в информационно-телекоммуникационной сети "Интернет" &lt;*&gt;</w:t>
      </w:r>
    </w:p>
    <w:p w:rsidR="00A73425" w:rsidRPr="00CB70AE" w:rsidRDefault="00A73425" w:rsidP="00D45D29">
      <w:pPr>
        <w:pStyle w:val="ConsPlusNonformat"/>
        <w:spacing w:line="300" w:lineRule="atLeast"/>
        <w:jc w:val="both"/>
      </w:pPr>
      <w:r w:rsidRPr="00CB70AE">
        <w:t>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адрес (адреса) места (мест) осуществления деятельности в заявленной</w:t>
      </w:r>
    </w:p>
    <w:p w:rsidR="00A73425" w:rsidRPr="00CB70AE" w:rsidRDefault="00A73425" w:rsidP="00D45D29">
      <w:pPr>
        <w:pStyle w:val="ConsPlusNonformat"/>
        <w:spacing w:line="300" w:lineRule="atLeast"/>
        <w:jc w:val="both"/>
      </w:pPr>
      <w:r w:rsidRPr="00CB70AE">
        <w:t xml:space="preserve">                           области аккредитации</w:t>
      </w:r>
    </w:p>
    <w:p w:rsidR="00A73425" w:rsidRPr="00CB70AE" w:rsidRDefault="00A73425" w:rsidP="00D45D29">
      <w:pPr>
        <w:pStyle w:val="ConsPlusNonformat"/>
        <w:spacing w:line="300" w:lineRule="atLeast"/>
        <w:jc w:val="both"/>
      </w:pPr>
      <w:r w:rsidRPr="00CB70AE">
        <w:t xml:space="preserve">    2. ____________________________________________________________________</w:t>
      </w:r>
    </w:p>
    <w:p w:rsidR="00A73425" w:rsidRPr="00CB70AE" w:rsidRDefault="00A73425" w:rsidP="00D45D29">
      <w:pPr>
        <w:pStyle w:val="ConsPlusNonformat"/>
        <w:spacing w:line="300" w:lineRule="atLeast"/>
        <w:jc w:val="both"/>
      </w:pPr>
      <w:r w:rsidRPr="00CB70AE">
        <w:t xml:space="preserve">          заявитель (для индивидуального предпринимателя) - фамилия, имя</w:t>
      </w:r>
    </w:p>
    <w:p w:rsidR="00A73425" w:rsidRPr="00CB70AE" w:rsidRDefault="00A73425" w:rsidP="00D45D29">
      <w:pPr>
        <w:pStyle w:val="ConsPlusNonformat"/>
        <w:spacing w:line="300" w:lineRule="atLeast"/>
        <w:jc w:val="both"/>
      </w:pPr>
      <w:r w:rsidRPr="00CB70AE">
        <w:t xml:space="preserve">                   и (в случае, если имеется) отчество, данные</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документа, удостоверяющего его личность, страховой номер</w:t>
      </w:r>
    </w:p>
    <w:p w:rsidR="00A73425" w:rsidRPr="00CB70AE" w:rsidRDefault="00A73425" w:rsidP="00D45D29">
      <w:pPr>
        <w:pStyle w:val="ConsPlusNonformat"/>
        <w:spacing w:line="300" w:lineRule="atLeast"/>
        <w:jc w:val="both"/>
      </w:pPr>
      <w:r w:rsidRPr="00CB70AE">
        <w:t xml:space="preserve">                 индивидуального лицевого счета в системе</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обязательного пенсионного страхования,</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идентификационный номер налогоплательщика, адрес места жительства,</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номер телефона, адрес электронной почты, наименование сайта</w:t>
      </w:r>
    </w:p>
    <w:p w:rsidR="00A73425" w:rsidRPr="00CB70AE" w:rsidRDefault="00A73425" w:rsidP="00D45D29">
      <w:pPr>
        <w:pStyle w:val="ConsPlusNonformat"/>
        <w:spacing w:line="300" w:lineRule="atLeast"/>
        <w:jc w:val="both"/>
      </w:pPr>
      <w:r w:rsidRPr="00CB70AE">
        <w:t xml:space="preserve">         в информационно-телекоммуникационной сети "Интернет" &lt;*&gt;</w:t>
      </w:r>
    </w:p>
    <w:p w:rsidR="00A73425" w:rsidRPr="00CB70AE" w:rsidRDefault="00A73425" w:rsidP="00D45D29">
      <w:pPr>
        <w:pStyle w:val="ConsPlusNonformat"/>
        <w:spacing w:line="300" w:lineRule="atLeast"/>
        <w:jc w:val="both"/>
      </w:pPr>
      <w:r w:rsidRPr="00CB70AE">
        <w:t>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адрес (адреса) места (мест) осуществления деятельности в заявленной</w:t>
      </w:r>
    </w:p>
    <w:p w:rsidR="00A73425" w:rsidRPr="00CB70AE" w:rsidRDefault="00A73425" w:rsidP="00D45D29">
      <w:pPr>
        <w:pStyle w:val="ConsPlusNonformat"/>
        <w:spacing w:line="300" w:lineRule="atLeast"/>
        <w:jc w:val="both"/>
      </w:pPr>
      <w:r w:rsidRPr="00CB70AE">
        <w:t xml:space="preserve">                           области аккредитации</w:t>
      </w:r>
    </w:p>
    <w:p w:rsidR="00A73425" w:rsidRPr="00CB70AE" w:rsidRDefault="00A73425" w:rsidP="00D45D29">
      <w:pPr>
        <w:pStyle w:val="ConsPlusNonformat"/>
        <w:spacing w:line="300" w:lineRule="atLeast"/>
        <w:jc w:val="both"/>
      </w:pPr>
      <w:r w:rsidRPr="00CB70AE">
        <w:t xml:space="preserve">    3. ___________________________________________________________________.</w:t>
      </w:r>
    </w:p>
    <w:p w:rsidR="00A73425" w:rsidRPr="00CB70AE" w:rsidRDefault="00A73425" w:rsidP="00D45D29">
      <w:pPr>
        <w:pStyle w:val="ConsPlusNonformat"/>
        <w:spacing w:line="300" w:lineRule="atLeast"/>
        <w:jc w:val="both"/>
      </w:pPr>
      <w:r w:rsidRPr="00CB70AE">
        <w:t xml:space="preserve">        уникальный номер записи об аккредитации в реестре аккредитованных</w:t>
      </w:r>
    </w:p>
    <w:p w:rsidR="00A73425" w:rsidRPr="00CB70AE" w:rsidRDefault="00A73425" w:rsidP="00D45D29">
      <w:pPr>
        <w:pStyle w:val="ConsPlusNonformat"/>
        <w:spacing w:line="300" w:lineRule="atLeast"/>
        <w:jc w:val="both"/>
      </w:pPr>
      <w:r w:rsidRPr="00CB70AE">
        <w:t xml:space="preserve">           лиц (номер аттестата аккредитации) (в случае, если имеется)</w:t>
      </w:r>
    </w:p>
    <w:p w:rsidR="00A73425" w:rsidRPr="00CB70AE" w:rsidRDefault="00A73425" w:rsidP="00D45D29">
      <w:pPr>
        <w:pStyle w:val="ConsPlusNonformat"/>
        <w:spacing w:line="300" w:lineRule="atLeast"/>
        <w:jc w:val="both"/>
      </w:pPr>
      <w:r w:rsidRPr="00CB70AE">
        <w:t xml:space="preserve">    4. Заявляемая область аккредитации &lt;**&gt;.</w:t>
      </w:r>
    </w:p>
    <w:p w:rsidR="00A73425" w:rsidRPr="00CB70AE" w:rsidRDefault="00A73425" w:rsidP="00D45D29">
      <w:pPr>
        <w:pStyle w:val="ConsPlusNonformat"/>
        <w:spacing w:line="300" w:lineRule="atLeast"/>
        <w:jc w:val="both"/>
      </w:pPr>
      <w:r w:rsidRPr="00CB70AE">
        <w:t xml:space="preserve">    5.   Согласие  соблюдать  критерии  аккредитации,  а  также  требования</w:t>
      </w:r>
    </w:p>
    <w:p w:rsidR="00A73425" w:rsidRPr="00CB70AE" w:rsidRDefault="00A73425" w:rsidP="00D45D29">
      <w:pPr>
        <w:pStyle w:val="ConsPlusNonformat"/>
        <w:spacing w:line="300" w:lineRule="atLeast"/>
        <w:jc w:val="both"/>
      </w:pPr>
      <w:r w:rsidRPr="00CB70AE">
        <w:t>документов  в  соответствии  с частью 6 статьи 13 Федерального закона от 28</w:t>
      </w:r>
    </w:p>
    <w:p w:rsidR="00A73425" w:rsidRPr="00CB70AE" w:rsidRDefault="00A73425" w:rsidP="00D45D29">
      <w:pPr>
        <w:pStyle w:val="ConsPlusNonformat"/>
        <w:spacing w:line="300" w:lineRule="atLeast"/>
        <w:jc w:val="both"/>
      </w:pPr>
      <w:r w:rsidRPr="00CB70AE">
        <w:t>декабря   2013   г.   N  412-ФЗ  "Об  аккредитации  в  национальной системе</w:t>
      </w:r>
    </w:p>
    <w:p w:rsidR="00A73425" w:rsidRPr="00CB70AE" w:rsidRDefault="00A73425" w:rsidP="00D45D29">
      <w:pPr>
        <w:pStyle w:val="ConsPlusNonformat"/>
        <w:spacing w:line="300" w:lineRule="atLeast"/>
        <w:jc w:val="both"/>
      </w:pPr>
      <w:r w:rsidRPr="00CB70AE">
        <w:t>аккредитации"  (Собрание законодательства Российской Федерации, 2013, N 52,</w:t>
      </w:r>
    </w:p>
    <w:p w:rsidR="00A73425" w:rsidRPr="00CB70AE" w:rsidRDefault="00A73425" w:rsidP="00D45D29">
      <w:pPr>
        <w:pStyle w:val="ConsPlusNonformat"/>
        <w:spacing w:line="300" w:lineRule="atLeast"/>
        <w:jc w:val="both"/>
      </w:pPr>
      <w:r w:rsidRPr="00CB70AE">
        <w:t>ст. 6977; 2018, N 31, ст. 4851).</w:t>
      </w:r>
    </w:p>
    <w:p w:rsidR="00A73425" w:rsidRPr="00CB70AE" w:rsidRDefault="00A73425" w:rsidP="00D45D29">
      <w:pPr>
        <w:pStyle w:val="ConsPlusNonformat"/>
        <w:spacing w:line="300" w:lineRule="atLeast"/>
        <w:jc w:val="both"/>
      </w:pPr>
      <w:r w:rsidRPr="00CB70AE">
        <w:t xml:space="preserve">    6. Заявление об аккредитации подается на основании:</w:t>
      </w:r>
    </w:p>
    <w:p w:rsidR="00A73425" w:rsidRPr="00CB70AE" w:rsidRDefault="00A73425" w:rsidP="00D45D29">
      <w:pPr>
        <w:pStyle w:val="ConsPlusNonformat"/>
        <w:spacing w:line="300" w:lineRule="atLeast"/>
        <w:jc w:val="both"/>
      </w:pPr>
      <w:r w:rsidRPr="00CB70AE">
        <w:t xml:space="preserve">    статьи 16 Федерального закона;</w:t>
      </w:r>
    </w:p>
    <w:p w:rsidR="00A73425" w:rsidRPr="00CB70AE" w:rsidRDefault="00A73425" w:rsidP="00D45D29">
      <w:pPr>
        <w:pStyle w:val="ConsPlusNonformat"/>
        <w:spacing w:line="300" w:lineRule="atLeast"/>
        <w:jc w:val="both"/>
      </w:pPr>
      <w:r w:rsidRPr="00CB70AE">
        <w:t xml:space="preserve">    части 1 статьи 24.1 Федерального закона.</w:t>
      </w:r>
    </w:p>
    <w:p w:rsidR="00A73425" w:rsidRPr="00CB70AE" w:rsidRDefault="00A73425" w:rsidP="00D45D29">
      <w:pPr>
        <w:pStyle w:val="ConsPlusNonformat"/>
        <w:spacing w:line="300" w:lineRule="atLeast"/>
        <w:jc w:val="both"/>
      </w:pPr>
      <w:r w:rsidRPr="00CB70AE">
        <w:t xml:space="preserve">    7. Вид деятельности по оценке соответствия &lt;***&gt;.</w:t>
      </w:r>
    </w:p>
    <w:p w:rsidR="00A73425" w:rsidRPr="00CB70AE" w:rsidRDefault="00A73425" w:rsidP="00D45D29">
      <w:pPr>
        <w:pStyle w:val="ConsPlusNonformat"/>
        <w:spacing w:line="300" w:lineRule="atLeast"/>
        <w:jc w:val="both"/>
      </w:pPr>
      <w:r w:rsidRPr="00CB70AE">
        <w:t xml:space="preserve">    8.  Копии  документов,  подтверждающих соответствие заявителя критериям</w:t>
      </w:r>
    </w:p>
    <w:p w:rsidR="00A73425" w:rsidRPr="00CB70AE" w:rsidRDefault="00A73425" w:rsidP="00D45D29">
      <w:pPr>
        <w:pStyle w:val="ConsPlusNonformat"/>
        <w:spacing w:line="300" w:lineRule="atLeast"/>
        <w:jc w:val="both"/>
      </w:pPr>
      <w:r w:rsidRPr="00CB70AE">
        <w:t>аккредитации    и   предусмотренных   перечнем   документов,   утвержденным</w:t>
      </w:r>
    </w:p>
    <w:p w:rsidR="00A73425" w:rsidRPr="00CB70AE" w:rsidRDefault="00A73425" w:rsidP="00D45D29">
      <w:pPr>
        <w:pStyle w:val="ConsPlusNonformat"/>
        <w:spacing w:line="300" w:lineRule="atLeast"/>
        <w:jc w:val="both"/>
      </w:pPr>
      <w:r w:rsidRPr="00CB70AE">
        <w:t>федеральным   органом  исполнительной  власти,  осуществляющим  функции  по</w:t>
      </w:r>
    </w:p>
    <w:p w:rsidR="00A73425" w:rsidRPr="00CB70AE" w:rsidRDefault="00A73425" w:rsidP="00D45D29">
      <w:pPr>
        <w:pStyle w:val="ConsPlusNonformat"/>
        <w:spacing w:line="300" w:lineRule="atLeast"/>
        <w:jc w:val="both"/>
      </w:pPr>
      <w:r w:rsidRPr="00CB70AE">
        <w:t>выработке  государственной  политики и нормативно-правовому регулированию в</w:t>
      </w:r>
    </w:p>
    <w:p w:rsidR="00A73425" w:rsidRPr="00CB70AE" w:rsidRDefault="00A73425" w:rsidP="00D45D29">
      <w:pPr>
        <w:pStyle w:val="ConsPlusNonformat"/>
        <w:spacing w:line="300" w:lineRule="atLeast"/>
        <w:jc w:val="both"/>
      </w:pPr>
      <w:r w:rsidRPr="00CB70AE">
        <w:t>области  аккредитации,  а также копии документов, подтверждающих полномочия</w:t>
      </w:r>
    </w:p>
    <w:p w:rsidR="00A73425" w:rsidRPr="00CB70AE" w:rsidRDefault="00A73425" w:rsidP="00D45D29">
      <w:pPr>
        <w:pStyle w:val="ConsPlusNonformat"/>
        <w:spacing w:line="300" w:lineRule="atLeast"/>
        <w:jc w:val="both"/>
      </w:pPr>
      <w:r w:rsidRPr="00CB70AE">
        <w:t>лица,  подписавшего  заявление, в случае если заявление подписано лицом, не</w:t>
      </w:r>
    </w:p>
    <w:p w:rsidR="00A73425" w:rsidRPr="00CB70AE" w:rsidRDefault="00A73425" w:rsidP="00D45D29">
      <w:pPr>
        <w:pStyle w:val="ConsPlusNonformat"/>
        <w:spacing w:line="300" w:lineRule="atLeast"/>
        <w:jc w:val="both"/>
      </w:pPr>
      <w:r w:rsidRPr="00CB70AE">
        <w:t>имеющим права действовать без доверенности от имени заявителя.</w:t>
      </w:r>
    </w:p>
    <w:p w:rsidR="00A73425" w:rsidRPr="00CB70AE" w:rsidRDefault="00A73425" w:rsidP="00D45D29">
      <w:pPr>
        <w:pStyle w:val="ConsPlusNonformat"/>
        <w:spacing w:line="300" w:lineRule="atLeast"/>
        <w:jc w:val="both"/>
      </w:pPr>
      <w:r w:rsidRPr="00CB70AE">
        <w:t xml:space="preserve">    9.   Вся   информация,   содержащаяся   в   документах,  подтверждающих</w:t>
      </w:r>
    </w:p>
    <w:p w:rsidR="00A73425" w:rsidRPr="00CB70AE" w:rsidRDefault="00A73425" w:rsidP="00D45D29">
      <w:pPr>
        <w:pStyle w:val="ConsPlusNonformat"/>
        <w:spacing w:line="300" w:lineRule="atLeast"/>
        <w:jc w:val="both"/>
      </w:pPr>
      <w:r w:rsidRPr="00CB70AE">
        <w:t>соответствие заявителя критериям аккредитации, является достоверной.</w:t>
      </w:r>
    </w:p>
    <w:p w:rsidR="00A73425" w:rsidRPr="00CB70AE" w:rsidRDefault="00A73425" w:rsidP="00D45D29">
      <w:pPr>
        <w:pStyle w:val="ConsPlusNonformat"/>
        <w:spacing w:line="300" w:lineRule="atLeast"/>
        <w:jc w:val="both"/>
      </w:pPr>
      <w:r w:rsidRPr="00CB70AE">
        <w:t xml:space="preserve">    10. Опись прилагаемых документов.</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Руководитель</w:t>
      </w:r>
    </w:p>
    <w:p w:rsidR="00A73425" w:rsidRPr="00CB70AE" w:rsidRDefault="00A73425" w:rsidP="00D45D29">
      <w:pPr>
        <w:pStyle w:val="ConsPlusNonformat"/>
        <w:spacing w:line="300" w:lineRule="atLeast"/>
        <w:jc w:val="both"/>
      </w:pPr>
      <w:r w:rsidRPr="00CB70AE">
        <w:t xml:space="preserve"> юридического лица</w:t>
      </w:r>
    </w:p>
    <w:p w:rsidR="00A73425" w:rsidRPr="00CB70AE" w:rsidRDefault="00A73425" w:rsidP="00D45D29">
      <w:pPr>
        <w:pStyle w:val="ConsPlusNonformat"/>
        <w:spacing w:line="300" w:lineRule="atLeast"/>
        <w:jc w:val="both"/>
      </w:pPr>
      <w:r w:rsidRPr="00CB70AE">
        <w:t>или индивидуальный</w:t>
      </w:r>
    </w:p>
    <w:p w:rsidR="00A73425" w:rsidRPr="00CB70AE" w:rsidRDefault="00A73425" w:rsidP="00D45D29">
      <w:pPr>
        <w:pStyle w:val="ConsPlusNonformat"/>
        <w:spacing w:line="300" w:lineRule="atLeast"/>
        <w:jc w:val="both"/>
      </w:pPr>
      <w:r w:rsidRPr="00CB70AE">
        <w:t xml:space="preserve">  предприниматель       ____________________   ____________________________</w:t>
      </w:r>
    </w:p>
    <w:p w:rsidR="00A73425" w:rsidRPr="00CB70AE" w:rsidRDefault="00A73425" w:rsidP="00D45D29">
      <w:pPr>
        <w:pStyle w:val="ConsPlusNonformat"/>
        <w:spacing w:line="300" w:lineRule="atLeast"/>
        <w:jc w:val="both"/>
      </w:pPr>
      <w:r w:rsidRPr="00CB70AE">
        <w:t xml:space="preserve">                           подпись &lt;****&gt;             Ф.И.О. &lt;*****&gt;</w:t>
      </w:r>
    </w:p>
    <w:p w:rsidR="00A73425" w:rsidRPr="00CB70AE" w:rsidRDefault="00A73425" w:rsidP="00D45D29">
      <w:pPr>
        <w:pStyle w:val="ConsPlusNonformat"/>
        <w:spacing w:line="300" w:lineRule="atLeast"/>
        <w:jc w:val="both"/>
      </w:pPr>
      <w:r w:rsidRPr="00CB70AE">
        <w:t xml:space="preserve">                                                    "__" __________ 20__ г.</w:t>
      </w:r>
    </w:p>
    <w:p w:rsidR="00A73425" w:rsidRPr="00CB70AE" w:rsidRDefault="00A73425" w:rsidP="00D45D29">
      <w:pPr>
        <w:pStyle w:val="ConsPlusNormal"/>
        <w:spacing w:line="300" w:lineRule="atLeast"/>
        <w:ind w:firstLine="540"/>
        <w:jc w:val="both"/>
      </w:pPr>
      <w:r w:rsidRPr="00CB70AE">
        <w:t>--------------------------------</w:t>
      </w:r>
    </w:p>
    <w:p w:rsidR="00A73425" w:rsidRPr="00CB70AE" w:rsidRDefault="00A73425" w:rsidP="00D45D29">
      <w:pPr>
        <w:pStyle w:val="ConsPlusNormal"/>
        <w:spacing w:line="300" w:lineRule="atLeast"/>
        <w:ind w:firstLine="540"/>
        <w:jc w:val="both"/>
      </w:pPr>
      <w:r w:rsidRPr="00CB70AE">
        <w:t>&lt;*&gt; Заполняется в соответствии с требованиями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утвержденных приказом Минэкономразвития России от 30 мая 2014 г. N 326 (зарегистрирован Минюстом России 30 июля 2014 г., регистрационный N 33362) с изменениями, внесенными приказами Минэкономразвития России от 7 сентября 2016 г. N 570 (зарегистрирован Минюстом России 22 февраля 2017 г., регистрационный N 45753), от 17 марта 2017 г. N 114 (зарегистрирован Минюстом России 13 апреля 2017 г., регистрационный N 46360), от 4 мая 2018 г. N 238 (зарегистрирован Минюстом России 5 сентября 2018 г., регистрационный N 52085), от 2 ноября 2018 г. N 603 (зарегистрирован Минюстом России 9 января 2019 г., регистрационный N 53251).</w:t>
      </w:r>
    </w:p>
    <w:p w:rsidR="00A73425" w:rsidRPr="00CB70AE" w:rsidRDefault="00A73425" w:rsidP="00D45D29">
      <w:pPr>
        <w:pStyle w:val="ConsPlusNormal"/>
        <w:spacing w:line="300" w:lineRule="atLeast"/>
        <w:ind w:firstLine="540"/>
        <w:jc w:val="both"/>
      </w:pPr>
      <w:r w:rsidRPr="00CB70AE">
        <w:t>&lt;**&gt; Заполняется в соответствии со сферой деятельности по прилагаемым образцам. В случае принятия решения об аккредитации в соответствии со статьей 17 Федерального закона на титульном листе области аккредитации указывается номер записи об аккредитованном лице в реестре аккредитованных лиц с отметкой об утверждении.</w:t>
      </w:r>
    </w:p>
    <w:p w:rsidR="00A73425" w:rsidRPr="00CB70AE" w:rsidRDefault="00A73425" w:rsidP="00D45D29">
      <w:pPr>
        <w:pStyle w:val="ConsPlusNormal"/>
        <w:spacing w:line="300" w:lineRule="atLeast"/>
        <w:ind w:firstLine="540"/>
        <w:jc w:val="both"/>
      </w:pPr>
      <w:r w:rsidRPr="00CB70AE">
        <w:t>&lt;***&gt; Заполняется в случае, если заявление на аккредитацию подается в соответствии с частью 1 статьи 24.1 Федерального закона. К заявлению об аккредитации прилагается заключение об оценке соответствия требованиям документов, на соответствие которым подается заявление об аккредитации.</w:t>
      </w:r>
    </w:p>
    <w:p w:rsidR="00A73425" w:rsidRPr="00CB70AE" w:rsidRDefault="00A73425" w:rsidP="00D45D29">
      <w:pPr>
        <w:pStyle w:val="ConsPlusNormal"/>
        <w:spacing w:line="300" w:lineRule="atLeast"/>
        <w:ind w:firstLine="540"/>
        <w:jc w:val="both"/>
      </w:pPr>
      <w:r w:rsidRPr="00CB70AE">
        <w:t>&lt;****&gt; Заявление подписывается усиленной квалифицированной электронной подписью заявителя (представителя заявителя) в соответствии с законодательством Российской Федерации.</w:t>
      </w:r>
    </w:p>
    <w:p w:rsidR="00A73425" w:rsidRPr="00CB70AE" w:rsidRDefault="00A73425" w:rsidP="00D45D29">
      <w:pPr>
        <w:pStyle w:val="ConsPlusNormal"/>
        <w:spacing w:line="300" w:lineRule="atLeast"/>
        <w:ind w:firstLine="540"/>
        <w:jc w:val="both"/>
      </w:pPr>
      <w:r w:rsidRPr="00CB70AE">
        <w:t>&lt;*****&gt; Отчество - при наличии.";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б) в графе (столбце) 2 образца 1 слова "Наименование объекта подтверждения соответствия" заменить словами "Наименование объекта сертификации";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в) дополнить образцом 1.1 следующего содержания:</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rPr>
          <w:sz w:val="22"/>
          <w:szCs w:val="22"/>
        </w:rPr>
      </w:pPr>
      <w:r w:rsidRPr="00D45D29">
        <w:rPr>
          <w:sz w:val="22"/>
          <w:szCs w:val="22"/>
        </w:rPr>
        <w:t>"Образец 1.1</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nformat"/>
        <w:spacing w:line="300" w:lineRule="atLeast"/>
        <w:jc w:val="both"/>
        <w:rPr>
          <w:rFonts w:ascii="Arial" w:hAnsi="Arial" w:cs="Arial"/>
          <w:sz w:val="22"/>
          <w:szCs w:val="22"/>
        </w:rPr>
      </w:pPr>
      <w:r w:rsidRPr="00D45D29">
        <w:rPr>
          <w:rFonts w:ascii="Arial" w:hAnsi="Arial" w:cs="Arial"/>
          <w:sz w:val="22"/>
          <w:szCs w:val="22"/>
        </w:rPr>
        <w:t xml:space="preserve">      Область аккредитации органа по сертификации систем менеджмента</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(наименование органа по сертификации)</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(адрес места осуществления деятельности)</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Аккредитация осуществлена на соответствие требованиям</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ГОСТ Р ИСО/МЭК 17021-1-2017 "Оценка соответствия.</w:t>
      </w:r>
    </w:p>
    <w:p w:rsidR="00A73425" w:rsidRPr="00CB70AE" w:rsidRDefault="00A73425" w:rsidP="00D45D29">
      <w:pPr>
        <w:pStyle w:val="ConsPlusNonformat"/>
        <w:spacing w:line="300" w:lineRule="atLeast"/>
        <w:jc w:val="both"/>
      </w:pPr>
      <w:r w:rsidRPr="00CB70AE">
        <w:t xml:space="preserve">       Требования к органам, проводящим аудит и сертификацию систем</w:t>
      </w:r>
    </w:p>
    <w:p w:rsidR="00A73425" w:rsidRPr="00CB70AE" w:rsidRDefault="00A73425" w:rsidP="00D45D29">
      <w:pPr>
        <w:pStyle w:val="ConsPlusNonformat"/>
        <w:spacing w:line="300" w:lineRule="atLeast"/>
        <w:jc w:val="both"/>
      </w:pPr>
      <w:r w:rsidRPr="00CB70AE">
        <w:t xml:space="preserve">        менеджмента. Часть 1. Требования", утвержденный и введенный</w:t>
      </w:r>
    </w:p>
    <w:p w:rsidR="00A73425" w:rsidRPr="00CB70AE" w:rsidRDefault="00A73425" w:rsidP="00D45D29">
      <w:pPr>
        <w:pStyle w:val="ConsPlusNonformat"/>
        <w:spacing w:line="300" w:lineRule="atLeast"/>
        <w:jc w:val="both"/>
      </w:pPr>
      <w:r w:rsidRPr="00CB70AE">
        <w:t xml:space="preserve">        в действие приказом Росстандарта от 4 июля 2017 г. N 640-ст</w:t>
      </w:r>
    </w:p>
    <w:p w:rsidR="00A73425" w:rsidRPr="00CB70AE" w:rsidRDefault="00A73425" w:rsidP="00D45D29">
      <w:pPr>
        <w:pStyle w:val="ConsPlusNonformat"/>
        <w:spacing w:line="300" w:lineRule="atLeast"/>
        <w:jc w:val="both"/>
      </w:pPr>
      <w:r w:rsidRPr="00CB70AE">
        <w:t xml:space="preserve">       "Об утверждении национального стандарта Российской Федерации"</w:t>
      </w:r>
    </w:p>
    <w:p w:rsidR="00A73425" w:rsidRPr="00CB70AE" w:rsidRDefault="00A73425" w:rsidP="00D45D29">
      <w:pPr>
        <w:pStyle w:val="ConsPlusNonformat"/>
        <w:spacing w:line="300" w:lineRule="atLeast"/>
        <w:jc w:val="both"/>
      </w:pPr>
      <w:r w:rsidRPr="00CB70AE">
        <w:t xml:space="preserve">             &lt;*&gt; и следующим дополнительным требованиям: &lt;**&gt;</w:t>
      </w:r>
    </w:p>
    <w:p w:rsidR="00A73425" w:rsidRPr="00CB70AE" w:rsidRDefault="00A73425" w:rsidP="00D45D29">
      <w:pPr>
        <w:pStyle w:val="ConsPlusNormal"/>
        <w:spacing w:line="300" w:lineRule="atLeast"/>
        <w:jc w:val="both"/>
        <w:rPr>
          <w:rFonts w:ascii="Courier New" w:hAnsi="Courier New" w:cs="Courier New"/>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509"/>
        <w:gridCol w:w="1879"/>
        <w:gridCol w:w="2127"/>
        <w:gridCol w:w="1046"/>
        <w:gridCol w:w="1248"/>
        <w:gridCol w:w="2890"/>
      </w:tblGrid>
      <w:tr w:rsidR="00A73425" w:rsidRPr="00CB70AE" w:rsidTr="00CB70AE">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N п/п</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Наименование объекта сертификации &lt;***&gt;</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Наименование вида экономической деятельности &lt;****&gt;</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Код ОК &lt;*****&gt;</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Код ТН ВЭД ТС &lt;******&gt;</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Национальные стандарты, устанавливающие требования к объектам подтверждения соответствия &lt;*******&gt;</w:t>
            </w:r>
          </w:p>
        </w:tc>
      </w:tr>
      <w:tr w:rsidR="00A73425" w:rsidRPr="00CB70AE" w:rsidTr="00CB70AE">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5</w:t>
            </w:r>
          </w:p>
        </w:tc>
      </w:tr>
      <w:tr w:rsidR="00A73425" w:rsidRPr="00CB70AE" w:rsidTr="00CB70AE">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r>
    </w:tbl>
    <w:p w:rsidR="00A73425" w:rsidRPr="00CB70AE" w:rsidRDefault="00A73425" w:rsidP="00D45D29">
      <w:pPr>
        <w:pStyle w:val="ConsPlusNonformat"/>
        <w:spacing w:line="300" w:lineRule="atLeast"/>
        <w:jc w:val="both"/>
      </w:pPr>
      <w:r w:rsidRPr="00CB70AE">
        <w:t>__________________________ ________________________ _______________________</w:t>
      </w:r>
    </w:p>
    <w:p w:rsidR="00A73425" w:rsidRPr="00CB70AE" w:rsidRDefault="00A73425" w:rsidP="00D45D29">
      <w:pPr>
        <w:pStyle w:val="ConsPlusNonformat"/>
        <w:spacing w:line="300" w:lineRule="atLeast"/>
        <w:jc w:val="both"/>
      </w:pPr>
      <w:r w:rsidRPr="00CB70AE">
        <w:t>(должность уполномоченного (подпись уполномоченного   (инициалы, фамилия</w:t>
      </w:r>
    </w:p>
    <w:p w:rsidR="00A73425" w:rsidRPr="00CB70AE" w:rsidRDefault="00A73425" w:rsidP="00D45D29">
      <w:pPr>
        <w:pStyle w:val="ConsPlusNonformat"/>
        <w:spacing w:line="300" w:lineRule="atLeast"/>
        <w:jc w:val="both"/>
      </w:pPr>
      <w:r w:rsidRPr="00CB70AE">
        <w:t xml:space="preserve">           лица)                    лица)            уполномоченного лица)</w:t>
      </w:r>
    </w:p>
    <w:p w:rsidR="00A73425" w:rsidRPr="00D45D29" w:rsidRDefault="00A73425" w:rsidP="00D45D29">
      <w:pPr>
        <w:pStyle w:val="ConsPlusNormal"/>
        <w:spacing w:line="300" w:lineRule="atLeast"/>
        <w:ind w:firstLine="540"/>
        <w:jc w:val="both"/>
        <w:rPr>
          <w:sz w:val="22"/>
          <w:szCs w:val="22"/>
        </w:rPr>
      </w:pPr>
      <w:r w:rsidRPr="00D45D29">
        <w:rPr>
          <w:sz w:val="22"/>
          <w:szCs w:val="22"/>
        </w:rPr>
        <w:t>--------------------------------</w:t>
      </w:r>
    </w:p>
    <w:p w:rsidR="00A73425" w:rsidRPr="00CB70AE" w:rsidRDefault="00A73425" w:rsidP="00D45D29">
      <w:pPr>
        <w:pStyle w:val="ConsPlusNormal"/>
        <w:spacing w:line="300" w:lineRule="atLeast"/>
        <w:ind w:firstLine="540"/>
        <w:jc w:val="both"/>
      </w:pPr>
      <w:r w:rsidRPr="00CB70AE">
        <w:t>&lt;*&gt; М.: Стандартинформ, 2017.</w:t>
      </w:r>
    </w:p>
    <w:p w:rsidR="00A73425" w:rsidRPr="00CB70AE" w:rsidRDefault="00A73425" w:rsidP="00D45D29">
      <w:pPr>
        <w:pStyle w:val="ConsPlusNormal"/>
        <w:spacing w:line="300" w:lineRule="atLeast"/>
        <w:ind w:firstLine="540"/>
        <w:jc w:val="both"/>
      </w:pPr>
      <w:r w:rsidRPr="00CB70AE">
        <w:t>&lt;**&gt; При необходимости указываются датированные ссылки на официально опубликованные национальные стандарты, устанавливающие дополнительные требования к органам по сертификации систем менеджмента.</w:t>
      </w:r>
    </w:p>
    <w:p w:rsidR="00A73425" w:rsidRPr="00CB70AE" w:rsidRDefault="00A73425" w:rsidP="00D45D29">
      <w:pPr>
        <w:pStyle w:val="ConsPlusNormal"/>
        <w:spacing w:line="300" w:lineRule="atLeast"/>
        <w:ind w:firstLine="540"/>
        <w:jc w:val="both"/>
      </w:pPr>
      <w:r w:rsidRPr="00CB70AE">
        <w:t>&lt;***&gt; Указывается отдельной строкой схема сертификации (вид системы менеджмента). Например, система менеджмента качества, система экологического менеджмента и т.д.</w:t>
      </w:r>
    </w:p>
    <w:p w:rsidR="00A73425" w:rsidRPr="00CB70AE" w:rsidRDefault="00A73425" w:rsidP="00D45D29">
      <w:pPr>
        <w:pStyle w:val="ConsPlusNormal"/>
        <w:spacing w:line="300" w:lineRule="atLeast"/>
        <w:ind w:firstLine="540"/>
        <w:jc w:val="both"/>
      </w:pPr>
      <w:r w:rsidRPr="00CB70AE">
        <w:t>&lt;****&gt; Указываются наименования видов экономической деятельности на уровне класса в соответствии с ОК 029-2014 (КДЕС Ред.2).</w:t>
      </w:r>
    </w:p>
    <w:p w:rsidR="00A73425" w:rsidRPr="00CB70AE" w:rsidRDefault="00A73425" w:rsidP="00D45D29">
      <w:pPr>
        <w:pStyle w:val="ConsPlusNormal"/>
        <w:spacing w:line="300" w:lineRule="atLeast"/>
        <w:ind w:firstLine="540"/>
        <w:jc w:val="both"/>
      </w:pPr>
      <w:r w:rsidRPr="00CB70AE">
        <w:t>&lt;*****&gt; Указываются коды ОК 029-2014 (КДЕС Ред.2), не менее 4-х цифр кода (класс, подкласс и группа).</w:t>
      </w:r>
    </w:p>
    <w:p w:rsidR="00A73425" w:rsidRPr="00CB70AE" w:rsidRDefault="00A73425" w:rsidP="00D45D29">
      <w:pPr>
        <w:pStyle w:val="ConsPlusNormal"/>
        <w:spacing w:line="300" w:lineRule="atLeast"/>
        <w:ind w:firstLine="540"/>
        <w:jc w:val="both"/>
      </w:pPr>
      <w:r w:rsidRPr="00CB70AE">
        <w:t>&lt;******&gt; Указывается при необходимости.</w:t>
      </w:r>
    </w:p>
    <w:p w:rsidR="00A73425" w:rsidRPr="00CB70AE" w:rsidRDefault="00A73425" w:rsidP="00D45D29">
      <w:pPr>
        <w:pStyle w:val="ConsPlusNormal"/>
        <w:spacing w:line="300" w:lineRule="atLeast"/>
        <w:ind w:firstLine="540"/>
        <w:jc w:val="both"/>
      </w:pPr>
      <w:r w:rsidRPr="00CB70AE">
        <w:t>&lt;*******&gt; Указываются датированные ссылки на официально опубликованные национальные стандарты, устанавливающие требования к системам менеджмента (например, ГОСТ Р ИСО 9001-2015, ГОСТ Р ИСО 14001-2016, ГОСТ Р ИСО/ТУ 16949-2009 и т.д.). Вид системы менеджмента, вид экономической деятельности, выраженный в кодах ОК, и стандарт, устанавливающий требования к данному виду системы менеджмента, должны быть взаимно увязаны. (Например, система менеджмента безопасности пищевой продукции - код ОК - ГОСТ Р ИСО 22000-2007).</w:t>
      </w:r>
    </w:p>
    <w:p w:rsidR="00A73425" w:rsidRPr="00CB70AE" w:rsidRDefault="00A73425" w:rsidP="00D45D29">
      <w:pPr>
        <w:pStyle w:val="ConsPlusNormal"/>
        <w:spacing w:line="300" w:lineRule="atLeast"/>
        <w:jc w:val="both"/>
      </w:pPr>
    </w:p>
    <w:p w:rsidR="00A73425" w:rsidRPr="00CB70AE" w:rsidRDefault="00A73425" w:rsidP="00D45D29">
      <w:pPr>
        <w:pStyle w:val="ConsPlusNormal"/>
        <w:spacing w:line="300" w:lineRule="atLeast"/>
        <w:ind w:firstLine="540"/>
        <w:jc w:val="both"/>
      </w:pPr>
      <w:r w:rsidRPr="00CB70AE">
        <w:t>Примечание. На каждом последующем листе области аккредитации проставляются слова "на __ листах, лист __ ";</w:t>
      </w:r>
    </w:p>
    <w:p w:rsidR="00A73425" w:rsidRPr="00D45D29" w:rsidRDefault="00A73425" w:rsidP="00D45D29">
      <w:pPr>
        <w:pStyle w:val="ConsPlusNormal"/>
        <w:spacing w:line="300" w:lineRule="atLeast"/>
        <w:ind w:firstLine="540"/>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sz w:val="22"/>
          <w:szCs w:val="22"/>
        </w:rPr>
        <w:t>г) в образцах 1 - 8 исключить слова:</w:t>
      </w:r>
    </w:p>
    <w:p w:rsidR="00A73425" w:rsidRPr="00D45D29" w:rsidRDefault="00A73425" w:rsidP="00D45D29">
      <w:pPr>
        <w:pStyle w:val="ConsPlusNormal"/>
        <w:spacing w:line="300" w:lineRule="atLeast"/>
        <w:jc w:val="both"/>
        <w:rPr>
          <w:sz w:val="22"/>
          <w:szCs w:val="22"/>
        </w:rPr>
      </w:pPr>
    </w:p>
    <w:p w:rsidR="00A73425" w:rsidRPr="00CB70AE" w:rsidRDefault="00A73425" w:rsidP="00D45D29">
      <w:pPr>
        <w:pStyle w:val="ConsPlusNonformat"/>
        <w:spacing w:line="300" w:lineRule="atLeast"/>
        <w:jc w:val="both"/>
      </w:pPr>
      <w:r w:rsidRPr="00CB70AE">
        <w:t xml:space="preserve">                                    Руководитель (заместитель руководителя)</w:t>
      </w:r>
    </w:p>
    <w:p w:rsidR="00A73425" w:rsidRPr="00CB70AE" w:rsidRDefault="00A73425" w:rsidP="00D45D29">
      <w:pPr>
        <w:pStyle w:val="ConsPlusNonformat"/>
        <w:spacing w:line="300" w:lineRule="atLeast"/>
        <w:jc w:val="both"/>
      </w:pPr>
      <w:r w:rsidRPr="00CB70AE">
        <w:t xml:space="preserve">                      "м.п.           Федеральной службы по аккредитации</w:t>
      </w:r>
    </w:p>
    <w:p w:rsidR="00A73425" w:rsidRPr="00CB70AE" w:rsidRDefault="00A73425" w:rsidP="00D45D29">
      <w:pPr>
        <w:pStyle w:val="ConsPlusNonformat"/>
        <w:spacing w:line="300" w:lineRule="atLeast"/>
        <w:jc w:val="both"/>
      </w:pPr>
      <w:r w:rsidRPr="00CB70AE">
        <w:t xml:space="preserve">                                    ____________ __________________________</w:t>
      </w:r>
    </w:p>
    <w:p w:rsidR="00A73425" w:rsidRPr="00CB70AE" w:rsidRDefault="00A73425" w:rsidP="00D45D29">
      <w:pPr>
        <w:pStyle w:val="ConsPlusNonformat"/>
        <w:spacing w:line="300" w:lineRule="atLeast"/>
        <w:jc w:val="both"/>
      </w:pPr>
      <w:r w:rsidRPr="00CB70AE">
        <w:t xml:space="preserve">                                       подпись        инициалы, фамилия</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Приложение</w:t>
      </w:r>
    </w:p>
    <w:p w:rsidR="00A73425" w:rsidRPr="00CB70AE" w:rsidRDefault="00A73425" w:rsidP="00D45D29">
      <w:pPr>
        <w:pStyle w:val="ConsPlusNonformat"/>
        <w:spacing w:line="300" w:lineRule="atLeast"/>
        <w:jc w:val="both"/>
      </w:pPr>
      <w:r w:rsidRPr="00CB70AE">
        <w:t xml:space="preserve">                                         к заявлению об аккредитации</w:t>
      </w:r>
    </w:p>
    <w:p w:rsidR="00A73425" w:rsidRPr="00CB70AE" w:rsidRDefault="00A73425" w:rsidP="00D45D29">
      <w:pPr>
        <w:pStyle w:val="ConsPlusNonformat"/>
        <w:spacing w:line="300" w:lineRule="atLeast"/>
        <w:jc w:val="both"/>
      </w:pPr>
      <w:r w:rsidRPr="00CB70AE">
        <w:t xml:space="preserve">                                      N ______________________________</w:t>
      </w:r>
    </w:p>
    <w:p w:rsidR="00A73425" w:rsidRPr="00CB70AE" w:rsidRDefault="00A73425" w:rsidP="00D45D29">
      <w:pPr>
        <w:pStyle w:val="ConsPlusNonformat"/>
        <w:spacing w:line="300" w:lineRule="atLeast"/>
        <w:jc w:val="both"/>
      </w:pPr>
      <w:r w:rsidRPr="00CB70AE">
        <w:t xml:space="preserve">                                          от "__" _________ 20__ г.</w:t>
      </w:r>
    </w:p>
    <w:p w:rsidR="00A73425" w:rsidRPr="00CB70AE" w:rsidRDefault="00A73425" w:rsidP="00D45D29">
      <w:pPr>
        <w:pStyle w:val="ConsPlusNonformat"/>
        <w:spacing w:line="300" w:lineRule="atLeast"/>
        <w:jc w:val="both"/>
      </w:pPr>
      <w:r w:rsidRPr="00CB70AE">
        <w:t xml:space="preserve">                                            на __ листах, лист __",</w:t>
      </w:r>
    </w:p>
    <w:p w:rsidR="00A73425" w:rsidRDefault="00A73425" w:rsidP="00D45D29">
      <w:pPr>
        <w:pStyle w:val="ConsPlusNormal"/>
        <w:spacing w:line="300" w:lineRule="atLeast"/>
        <w:ind w:firstLine="540"/>
        <w:jc w:val="both"/>
        <w:rPr>
          <w:rFonts w:ascii="Courier New" w:hAnsi="Courier New" w:cs="Courier New"/>
        </w:rPr>
      </w:pPr>
      <w:r>
        <w:rPr>
          <w:rFonts w:ascii="Courier New" w:hAnsi="Courier New" w:cs="Courier New"/>
        </w:rPr>
        <w:t xml:space="preserve">                                           </w:t>
      </w:r>
      <w:r w:rsidRPr="00CB70AE">
        <w:rPr>
          <w:rFonts w:ascii="Courier New" w:hAnsi="Courier New" w:cs="Courier New"/>
        </w:rPr>
        <w:t>"м.п. (в случае, если имеется)";</w:t>
      </w:r>
    </w:p>
    <w:p w:rsidR="00A73425" w:rsidRPr="00CB70AE" w:rsidRDefault="00A73425" w:rsidP="00D45D29">
      <w:pPr>
        <w:pStyle w:val="ConsPlusNormal"/>
        <w:spacing w:line="300" w:lineRule="atLeast"/>
        <w:ind w:firstLine="540"/>
        <w:jc w:val="both"/>
        <w:rPr>
          <w:rFonts w:ascii="Courier New" w:hAnsi="Courier New" w:cs="Courier New"/>
        </w:rPr>
      </w:pPr>
    </w:p>
    <w:p w:rsidR="00A73425" w:rsidRPr="00CB70AE" w:rsidRDefault="00A73425" w:rsidP="00D45D29">
      <w:pPr>
        <w:pStyle w:val="ConsPlusNormal"/>
        <w:spacing w:line="300" w:lineRule="atLeast"/>
        <w:ind w:firstLine="540"/>
        <w:jc w:val="both"/>
        <w:rPr>
          <w:rFonts w:ascii="Courier New" w:hAnsi="Courier New" w:cs="Courier New"/>
        </w:rPr>
      </w:pPr>
      <w:r w:rsidRPr="00CB70AE">
        <w:rPr>
          <w:rFonts w:ascii="Courier New" w:hAnsi="Courier New" w:cs="Courier New"/>
        </w:rPr>
        <w:t>5) в приложении N 2 к указанному приказу:</w:t>
      </w:r>
    </w:p>
    <w:p w:rsidR="00A73425" w:rsidRPr="00CB70AE" w:rsidRDefault="00A73425" w:rsidP="00D45D29">
      <w:pPr>
        <w:pStyle w:val="ConsPlusNormal"/>
        <w:spacing w:line="300" w:lineRule="atLeast"/>
        <w:ind w:firstLine="540"/>
        <w:jc w:val="both"/>
        <w:rPr>
          <w:rFonts w:ascii="Courier New" w:hAnsi="Courier New" w:cs="Courier New"/>
        </w:rPr>
      </w:pPr>
      <w:r w:rsidRPr="00CB70AE">
        <w:rPr>
          <w:rFonts w:ascii="Courier New" w:hAnsi="Courier New" w:cs="Courier New"/>
        </w:rPr>
        <w:t>а) форму заявления о расширении области аккредитации изложить в следующей редакции:</w:t>
      </w:r>
    </w:p>
    <w:p w:rsidR="00A73425" w:rsidRPr="00CB70AE" w:rsidRDefault="00A73425" w:rsidP="00D45D29">
      <w:pPr>
        <w:pStyle w:val="ConsPlusNormal"/>
        <w:spacing w:line="300" w:lineRule="atLeast"/>
        <w:jc w:val="both"/>
        <w:rPr>
          <w:rFonts w:ascii="Courier New" w:hAnsi="Courier New" w:cs="Courier New"/>
        </w:rPr>
      </w:pPr>
    </w:p>
    <w:p w:rsidR="00A73425" w:rsidRPr="00CB70AE" w:rsidRDefault="00A73425" w:rsidP="00D45D29">
      <w:pPr>
        <w:pStyle w:val="ConsPlusNormal"/>
        <w:spacing w:line="300" w:lineRule="atLeast"/>
        <w:jc w:val="right"/>
        <w:rPr>
          <w:rFonts w:ascii="Courier New" w:hAnsi="Courier New" w:cs="Courier New"/>
        </w:rPr>
      </w:pPr>
      <w:r w:rsidRPr="00CB70AE">
        <w:rPr>
          <w:rFonts w:ascii="Courier New" w:hAnsi="Courier New" w:cs="Courier New"/>
        </w:rPr>
        <w:t>"Форма</w:t>
      </w:r>
    </w:p>
    <w:p w:rsidR="00A73425" w:rsidRPr="00CB70AE" w:rsidRDefault="00A73425" w:rsidP="00D45D29">
      <w:pPr>
        <w:pStyle w:val="ConsPlusNormal"/>
        <w:spacing w:line="300" w:lineRule="atLeast"/>
        <w:jc w:val="both"/>
        <w:rPr>
          <w:rFonts w:ascii="Courier New" w:hAnsi="Courier New" w:cs="Courier New"/>
        </w:rPr>
      </w:pPr>
    </w:p>
    <w:p w:rsidR="00A73425" w:rsidRPr="00CB70AE" w:rsidRDefault="00A73425" w:rsidP="00D45D29">
      <w:pPr>
        <w:pStyle w:val="ConsPlusNonformat"/>
        <w:spacing w:line="300" w:lineRule="atLeast"/>
        <w:jc w:val="both"/>
      </w:pPr>
      <w:r w:rsidRPr="00CB70AE">
        <w:t xml:space="preserve">                                         Федеральная служба по аккредитации</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Заявление о расширении области аккредитации</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1. ____________________________________________________________________</w:t>
      </w:r>
    </w:p>
    <w:p w:rsidR="00A73425" w:rsidRPr="00CB70AE" w:rsidRDefault="00A73425" w:rsidP="00D45D29">
      <w:pPr>
        <w:pStyle w:val="ConsPlusNonformat"/>
        <w:spacing w:line="300" w:lineRule="atLeast"/>
        <w:jc w:val="both"/>
      </w:pPr>
      <w:r w:rsidRPr="00CB70AE">
        <w:t xml:space="preserve">       заявитель (для юридического лица) - полное и сокращенное (в случае,</w:t>
      </w:r>
    </w:p>
    <w:p w:rsidR="00A73425" w:rsidRPr="00CB70AE" w:rsidRDefault="00A73425" w:rsidP="00D45D29">
      <w:pPr>
        <w:pStyle w:val="ConsPlusNonformat"/>
        <w:spacing w:line="300" w:lineRule="atLeast"/>
        <w:jc w:val="both"/>
      </w:pPr>
      <w:r w:rsidRPr="00CB70AE">
        <w:t xml:space="preserve">                           если имеется) наименование,</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идентификационный номер налогоплательщика, адрес (место нахождения),</w:t>
      </w:r>
    </w:p>
    <w:p w:rsidR="00A73425" w:rsidRPr="00CB70AE" w:rsidRDefault="00A73425" w:rsidP="00D45D29">
      <w:pPr>
        <w:pStyle w:val="ConsPlusNonformat"/>
        <w:spacing w:line="300" w:lineRule="atLeast"/>
        <w:jc w:val="both"/>
      </w:pPr>
      <w:r w:rsidRPr="00CB70AE">
        <w:t xml:space="preserve">                        номер контактного телефона,</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адрес электронной почты, наименование сайта</w:t>
      </w:r>
    </w:p>
    <w:p w:rsidR="00A73425" w:rsidRPr="00CB70AE" w:rsidRDefault="00A73425" w:rsidP="00D45D29">
      <w:pPr>
        <w:pStyle w:val="ConsPlusNonformat"/>
        <w:spacing w:line="300" w:lineRule="atLeast"/>
        <w:jc w:val="both"/>
      </w:pPr>
      <w:r w:rsidRPr="00CB70AE">
        <w:t xml:space="preserve">         в информационно-телекоммуникационной сети "Интернет" &lt;*&gt;</w:t>
      </w:r>
    </w:p>
    <w:p w:rsidR="00A73425" w:rsidRPr="00CB70AE" w:rsidRDefault="00A73425" w:rsidP="00D45D29">
      <w:pPr>
        <w:pStyle w:val="ConsPlusNonformat"/>
        <w:spacing w:line="300" w:lineRule="atLeast"/>
        <w:jc w:val="both"/>
      </w:pPr>
      <w:r w:rsidRPr="00CB70AE">
        <w:t xml:space="preserve">    2. ____________________________________________________________________</w:t>
      </w:r>
    </w:p>
    <w:p w:rsidR="00A73425" w:rsidRPr="00CB70AE" w:rsidRDefault="00A73425" w:rsidP="00D45D29">
      <w:pPr>
        <w:pStyle w:val="ConsPlusNonformat"/>
        <w:spacing w:line="300" w:lineRule="atLeast"/>
        <w:jc w:val="both"/>
      </w:pPr>
      <w:r w:rsidRPr="00CB70AE">
        <w:t xml:space="preserve">          заявитель (для индивидуального предпринимателя) - фамилия, имя</w:t>
      </w:r>
    </w:p>
    <w:p w:rsidR="00A73425" w:rsidRPr="00CB70AE" w:rsidRDefault="00A73425" w:rsidP="00D45D29">
      <w:pPr>
        <w:pStyle w:val="ConsPlusNonformat"/>
        <w:spacing w:line="300" w:lineRule="atLeast"/>
        <w:jc w:val="both"/>
      </w:pPr>
      <w:r w:rsidRPr="00CB70AE">
        <w:t xml:space="preserve">                   и отчество (в случае, если имеется), данные</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документа, удостоверяющего его личность, страховой номер</w:t>
      </w:r>
    </w:p>
    <w:p w:rsidR="00A73425" w:rsidRPr="00CB70AE" w:rsidRDefault="00A73425" w:rsidP="00D45D29">
      <w:pPr>
        <w:pStyle w:val="ConsPlusNonformat"/>
        <w:spacing w:line="300" w:lineRule="atLeast"/>
        <w:jc w:val="both"/>
      </w:pPr>
      <w:r w:rsidRPr="00CB70AE">
        <w:t xml:space="preserve">                 индивидуального лицевого счета в системе</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обязательного пенсионного страхования, идентификационный номер</w:t>
      </w:r>
    </w:p>
    <w:p w:rsidR="00A73425" w:rsidRPr="00CB70AE" w:rsidRDefault="00A73425" w:rsidP="00D45D29">
      <w:pPr>
        <w:pStyle w:val="ConsPlusNonformat"/>
        <w:spacing w:line="300" w:lineRule="atLeast"/>
        <w:jc w:val="both"/>
      </w:pPr>
      <w:r w:rsidRPr="00CB70AE">
        <w:t xml:space="preserve">            налогоплательщика, место жительства, номер телефона</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адрес электронной почты, наименование сайта</w:t>
      </w:r>
    </w:p>
    <w:p w:rsidR="00A73425" w:rsidRPr="00CB70AE" w:rsidRDefault="00A73425" w:rsidP="00D45D29">
      <w:pPr>
        <w:pStyle w:val="ConsPlusNonformat"/>
        <w:spacing w:line="300" w:lineRule="atLeast"/>
        <w:jc w:val="both"/>
      </w:pPr>
      <w:r w:rsidRPr="00CB70AE">
        <w:t xml:space="preserve">         в информационно-телекоммуникационной сети "Интернет" &lt;*&gt;</w:t>
      </w:r>
    </w:p>
    <w:p w:rsidR="00A73425" w:rsidRPr="00CB70AE" w:rsidRDefault="00A73425" w:rsidP="00D45D29">
      <w:pPr>
        <w:pStyle w:val="ConsPlusNonformat"/>
        <w:spacing w:line="300" w:lineRule="atLeast"/>
        <w:jc w:val="both"/>
      </w:pPr>
      <w:r w:rsidRPr="00CB70AE">
        <w:t xml:space="preserve">    3. ____________________________________________________________________</w:t>
      </w:r>
    </w:p>
    <w:p w:rsidR="00A73425" w:rsidRPr="00CB70AE" w:rsidRDefault="00A73425" w:rsidP="00D45D29">
      <w:pPr>
        <w:pStyle w:val="ConsPlusNonformat"/>
        <w:spacing w:line="300" w:lineRule="atLeast"/>
        <w:jc w:val="both"/>
      </w:pPr>
      <w:r w:rsidRPr="00CB70AE">
        <w:t xml:space="preserve">        уникальный номер записи об аккредитации в реестре аккредитованных</w:t>
      </w:r>
    </w:p>
    <w:p w:rsidR="00A73425" w:rsidRPr="00CB70AE" w:rsidRDefault="00A73425" w:rsidP="00D45D29">
      <w:pPr>
        <w:pStyle w:val="ConsPlusNonformat"/>
        <w:spacing w:line="300" w:lineRule="atLeast"/>
        <w:jc w:val="both"/>
      </w:pPr>
      <w:r w:rsidRPr="00CB70AE">
        <w:t xml:space="preserve">           лиц (номер аттестата аккредитации) (в случае, если имеется)</w:t>
      </w:r>
    </w:p>
    <w:p w:rsidR="00A73425" w:rsidRPr="00CB70AE" w:rsidRDefault="00A73425" w:rsidP="00D45D29">
      <w:pPr>
        <w:pStyle w:val="ConsPlusNonformat"/>
        <w:spacing w:line="300" w:lineRule="atLeast"/>
        <w:jc w:val="both"/>
      </w:pPr>
      <w:r w:rsidRPr="00CB70AE">
        <w:t xml:space="preserve">    4. Заявленная область аккредитации &lt;**&gt;.</w:t>
      </w:r>
    </w:p>
    <w:p w:rsidR="00A73425" w:rsidRPr="00CB70AE" w:rsidRDefault="00A73425" w:rsidP="00D45D29">
      <w:pPr>
        <w:pStyle w:val="ConsPlusNonformat"/>
        <w:spacing w:line="300" w:lineRule="atLeast"/>
        <w:jc w:val="both"/>
      </w:pPr>
      <w:r w:rsidRPr="00CB70AE">
        <w:t xml:space="preserve">    "5. ___________________________________________________________________</w:t>
      </w:r>
    </w:p>
    <w:p w:rsidR="00A73425" w:rsidRPr="00CB70AE" w:rsidRDefault="00A73425" w:rsidP="00D45D29">
      <w:pPr>
        <w:pStyle w:val="ConsPlusNonformat"/>
        <w:spacing w:line="300" w:lineRule="atLeast"/>
        <w:jc w:val="both"/>
      </w:pPr>
      <w:r w:rsidRPr="00CB70AE">
        <w:t xml:space="preserve">        адрес (адреса) места (мест) осуществления деятельности в заявленной</w:t>
      </w:r>
    </w:p>
    <w:p w:rsidR="00A73425" w:rsidRPr="00CB70AE" w:rsidRDefault="00A73425" w:rsidP="00D45D29">
      <w:pPr>
        <w:pStyle w:val="ConsPlusNonformat"/>
        <w:spacing w:line="300" w:lineRule="atLeast"/>
        <w:jc w:val="both"/>
      </w:pPr>
      <w:r w:rsidRPr="00CB70AE">
        <w:t xml:space="preserve">                            области аккредитации &lt;***&gt;</w:t>
      </w:r>
    </w:p>
    <w:p w:rsidR="00A73425" w:rsidRPr="00CB70AE" w:rsidRDefault="00A73425" w:rsidP="00D45D29">
      <w:pPr>
        <w:pStyle w:val="ConsPlusNonformat"/>
        <w:spacing w:line="300" w:lineRule="atLeast"/>
        <w:jc w:val="both"/>
      </w:pPr>
      <w:r w:rsidRPr="00CB70AE">
        <w:t xml:space="preserve">    6. Заявление на расширение области аккредитации подается на основании:</w:t>
      </w:r>
    </w:p>
    <w:p w:rsidR="00A73425" w:rsidRPr="00CB70AE" w:rsidRDefault="00A73425" w:rsidP="00D45D29">
      <w:pPr>
        <w:pStyle w:val="ConsPlusNonformat"/>
        <w:spacing w:line="300" w:lineRule="atLeast"/>
        <w:jc w:val="both"/>
      </w:pPr>
      <w:r w:rsidRPr="00CB70AE">
        <w:t xml:space="preserve">    статьи 16 Федерального закона;</w:t>
      </w:r>
    </w:p>
    <w:p w:rsidR="00A73425" w:rsidRPr="00CB70AE" w:rsidRDefault="00A73425" w:rsidP="00D45D29">
      <w:pPr>
        <w:pStyle w:val="ConsPlusNonformat"/>
        <w:spacing w:line="300" w:lineRule="atLeast"/>
        <w:jc w:val="both"/>
      </w:pPr>
      <w:r w:rsidRPr="00CB70AE">
        <w:t xml:space="preserve">    части 1 статьи 24.1 Федерального закона.</w:t>
      </w:r>
    </w:p>
    <w:p w:rsidR="00A73425" w:rsidRPr="00CB70AE" w:rsidRDefault="00A73425" w:rsidP="00D45D29">
      <w:pPr>
        <w:pStyle w:val="ConsPlusNonformat"/>
        <w:spacing w:line="300" w:lineRule="atLeast"/>
        <w:jc w:val="both"/>
      </w:pPr>
      <w:r w:rsidRPr="00CB70AE">
        <w:t xml:space="preserve">    7.   Вся   информация,   содержащаяся   в   документах,  подтверждающих</w:t>
      </w:r>
    </w:p>
    <w:p w:rsidR="00A73425" w:rsidRPr="00CB70AE" w:rsidRDefault="00A73425" w:rsidP="00D45D29">
      <w:pPr>
        <w:pStyle w:val="ConsPlusNonformat"/>
        <w:spacing w:line="300" w:lineRule="atLeast"/>
        <w:jc w:val="both"/>
      </w:pPr>
      <w:r w:rsidRPr="00CB70AE">
        <w:t>соответствие критериям аккредитации, является достоверной.</w:t>
      </w:r>
    </w:p>
    <w:p w:rsidR="00A73425" w:rsidRPr="00CB70AE" w:rsidRDefault="00A73425" w:rsidP="00D45D29">
      <w:pPr>
        <w:pStyle w:val="ConsPlusNonformat"/>
        <w:spacing w:line="300" w:lineRule="atLeast"/>
        <w:jc w:val="both"/>
      </w:pPr>
      <w:r w:rsidRPr="00CB70AE">
        <w:t xml:space="preserve">    8. Опись прилагаемых документов.</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Руководитель</w:t>
      </w:r>
    </w:p>
    <w:p w:rsidR="00A73425" w:rsidRPr="00CB70AE" w:rsidRDefault="00A73425" w:rsidP="00D45D29">
      <w:pPr>
        <w:pStyle w:val="ConsPlusNonformat"/>
        <w:spacing w:line="300" w:lineRule="atLeast"/>
        <w:jc w:val="both"/>
      </w:pPr>
      <w:r w:rsidRPr="00CB70AE">
        <w:t xml:space="preserve"> юридического лица</w:t>
      </w:r>
    </w:p>
    <w:p w:rsidR="00A73425" w:rsidRPr="00CB70AE" w:rsidRDefault="00A73425" w:rsidP="00D45D29">
      <w:pPr>
        <w:pStyle w:val="ConsPlusNonformat"/>
        <w:spacing w:line="300" w:lineRule="atLeast"/>
        <w:jc w:val="both"/>
      </w:pPr>
      <w:r w:rsidRPr="00CB70AE">
        <w:t>или индивидуальный</w:t>
      </w:r>
    </w:p>
    <w:p w:rsidR="00A73425" w:rsidRPr="00CB70AE" w:rsidRDefault="00A73425" w:rsidP="00D45D29">
      <w:pPr>
        <w:pStyle w:val="ConsPlusNonformat"/>
        <w:spacing w:line="300" w:lineRule="atLeast"/>
        <w:jc w:val="both"/>
      </w:pPr>
      <w:r w:rsidRPr="00CB70AE">
        <w:t xml:space="preserve">  предприниматель       ____________________   ____________________________</w:t>
      </w:r>
    </w:p>
    <w:p w:rsidR="00A73425" w:rsidRPr="00CB70AE" w:rsidRDefault="00A73425" w:rsidP="00D45D29">
      <w:pPr>
        <w:pStyle w:val="ConsPlusNonformat"/>
        <w:spacing w:line="300" w:lineRule="atLeast"/>
        <w:jc w:val="both"/>
      </w:pPr>
      <w:r w:rsidRPr="00CB70AE">
        <w:t xml:space="preserve">                           подпись &lt;****&gt;             Ф.И.О. &lt;*****&gt;</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"__" __________ 20__ г.</w:t>
      </w:r>
    </w:p>
    <w:p w:rsidR="00A73425" w:rsidRPr="00CB70AE" w:rsidRDefault="00A73425" w:rsidP="00D45D29">
      <w:pPr>
        <w:pStyle w:val="ConsPlusNormal"/>
        <w:spacing w:line="300" w:lineRule="atLeast"/>
        <w:ind w:firstLine="540"/>
        <w:jc w:val="both"/>
        <w:rPr>
          <w:rFonts w:ascii="Courier New" w:hAnsi="Courier New" w:cs="Courier New"/>
        </w:rPr>
      </w:pPr>
      <w:r w:rsidRPr="00CB70AE">
        <w:rPr>
          <w:rFonts w:ascii="Courier New" w:hAnsi="Courier New" w:cs="Courier New"/>
        </w:rPr>
        <w:t>--------------------------------</w:t>
      </w:r>
    </w:p>
    <w:p w:rsidR="00A73425" w:rsidRPr="00CB70AE" w:rsidRDefault="00A73425" w:rsidP="00D45D29">
      <w:pPr>
        <w:pStyle w:val="ConsPlusNormal"/>
        <w:spacing w:line="300" w:lineRule="atLeast"/>
        <w:ind w:firstLine="540"/>
        <w:jc w:val="both"/>
      </w:pPr>
      <w:r w:rsidRPr="00CB70AE">
        <w:t>"&lt;*&gt; Заполняется в соответствии с требованиями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утвержденных приказом Минэкономразвития России от 30 мая 2014 г. N 326 (зарегистрирован Минюстом России 30 июля 2014 г., регистрационный N 33362) с изменениями, внесенными приказами Минэкономразвития России от 7 сентября 2016 г. N 570 (зарегистрирован Минюстом России 22 февраля 2017 г., регистрационный N 45753), от 17 марта 2017 г. N 114 (зарегистрирован Минюстом России 13 апреля 2017 г., регистрационный N 46360), от 4 мая 2018 г. N 238 (зарегистрирован Минюстом России 5 сентября 2018 г., регистрационный N 52085), от 2 ноября 2018 г. N 603 (зарегистрирован Минюстом России 9 января 2019 г., регистрационный N 53251).</w:t>
      </w:r>
    </w:p>
    <w:p w:rsidR="00A73425" w:rsidRPr="00CB70AE" w:rsidRDefault="00A73425" w:rsidP="00D45D29">
      <w:pPr>
        <w:pStyle w:val="ConsPlusNormal"/>
        <w:spacing w:line="300" w:lineRule="atLeast"/>
        <w:ind w:firstLine="540"/>
        <w:jc w:val="both"/>
      </w:pPr>
      <w:r w:rsidRPr="00CB70AE">
        <w:t>&lt;**&gt; Заполняется в соответствии со сферой деятельности по прилагаемым образцам. В случае принятия решения о расширении области аккредитации в соответствии со статьей 17 Федерального закона на титульном листе области аккредитации указывается номер записи об аккредитованном лице в реестре аккредитованных лиц с отметкой об утверждении.</w:t>
      </w:r>
    </w:p>
    <w:p w:rsidR="00A73425" w:rsidRPr="00CB70AE" w:rsidRDefault="00A73425" w:rsidP="00D45D29">
      <w:pPr>
        <w:pStyle w:val="ConsPlusNormal"/>
        <w:spacing w:line="300" w:lineRule="atLeast"/>
        <w:ind w:firstLine="540"/>
        <w:jc w:val="both"/>
      </w:pPr>
      <w:r w:rsidRPr="00CB70AE">
        <w:t>&lt;***&gt; Заполняется в случае отличия от адреса (адресов) места (мест) осуществления деятельности в реестре аккредитованных лиц.</w:t>
      </w:r>
    </w:p>
    <w:p w:rsidR="00A73425" w:rsidRPr="00CB70AE" w:rsidRDefault="00A73425" w:rsidP="00D45D29">
      <w:pPr>
        <w:pStyle w:val="ConsPlusNormal"/>
        <w:spacing w:line="300" w:lineRule="atLeast"/>
        <w:ind w:firstLine="540"/>
        <w:jc w:val="both"/>
      </w:pPr>
      <w:r w:rsidRPr="00CB70AE">
        <w:t>&lt;****&gt; Заявление подписывается усиленной квалифицированной электронной подписью заявителя (представителя заявителя) в соответствии с законодательством Российской Федерации.</w:t>
      </w:r>
    </w:p>
    <w:p w:rsidR="00A73425" w:rsidRPr="00CB70AE" w:rsidRDefault="00A73425" w:rsidP="00D45D29">
      <w:pPr>
        <w:pStyle w:val="ConsPlusNormal"/>
        <w:spacing w:line="300" w:lineRule="atLeast"/>
        <w:ind w:firstLine="540"/>
        <w:jc w:val="both"/>
      </w:pPr>
      <w:r w:rsidRPr="00CB70AE">
        <w:t>&lt;*****&gt; Отчество - при наличии.";</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sz w:val="22"/>
          <w:szCs w:val="22"/>
        </w:rPr>
        <w:t>б) в графе (столбце) 2 образца 1 слова "Наименование объекта подтверждения соответствия" заменить словами "Наименование объекта сертификации";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в) дополнить образцом 1.1 следующего содержания:</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rPr>
          <w:sz w:val="22"/>
          <w:szCs w:val="22"/>
        </w:rPr>
      </w:pPr>
      <w:r w:rsidRPr="00D45D29">
        <w:rPr>
          <w:sz w:val="22"/>
          <w:szCs w:val="22"/>
        </w:rPr>
        <w:t>"Образец 1.1</w:t>
      </w:r>
    </w:p>
    <w:p w:rsidR="00A73425" w:rsidRPr="00D45D29" w:rsidRDefault="00A73425" w:rsidP="00D45D29">
      <w:pPr>
        <w:pStyle w:val="ConsPlusNormal"/>
        <w:spacing w:line="300" w:lineRule="atLeast"/>
        <w:jc w:val="both"/>
        <w:rPr>
          <w:sz w:val="22"/>
          <w:szCs w:val="22"/>
        </w:rPr>
      </w:pPr>
    </w:p>
    <w:p w:rsidR="00A73425" w:rsidRPr="00CB70AE" w:rsidRDefault="00A73425" w:rsidP="00D45D29">
      <w:pPr>
        <w:pStyle w:val="ConsPlusNonformat"/>
        <w:spacing w:line="300" w:lineRule="atLeast"/>
        <w:jc w:val="both"/>
      </w:pPr>
      <w:r w:rsidRPr="00CB70AE">
        <w:t xml:space="preserve">      Область аккредитации органа по сертификации систем менеджмента</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(наименование органа по сертификации)</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(адрес места осуществления деятельности)</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Аккредитация осуществлена на соответствие требованиям</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ГОСТ Р ИСО/МЭК 17021-1-2017 "Оценка соответствия.</w:t>
      </w:r>
    </w:p>
    <w:p w:rsidR="00A73425" w:rsidRPr="00CB70AE" w:rsidRDefault="00A73425" w:rsidP="00D45D29">
      <w:pPr>
        <w:pStyle w:val="ConsPlusNonformat"/>
        <w:spacing w:line="300" w:lineRule="atLeast"/>
        <w:jc w:val="both"/>
      </w:pPr>
      <w:r w:rsidRPr="00CB70AE">
        <w:t xml:space="preserve">       Требования к органам, проводящим аудит и сертификацию систем</w:t>
      </w:r>
    </w:p>
    <w:p w:rsidR="00A73425" w:rsidRPr="00CB70AE" w:rsidRDefault="00A73425" w:rsidP="00D45D29">
      <w:pPr>
        <w:pStyle w:val="ConsPlusNonformat"/>
        <w:spacing w:line="300" w:lineRule="atLeast"/>
        <w:jc w:val="both"/>
      </w:pPr>
      <w:r w:rsidRPr="00CB70AE">
        <w:t xml:space="preserve">        менеджмента. Часть 1. Требования", утвержденный и введенный</w:t>
      </w:r>
    </w:p>
    <w:p w:rsidR="00A73425" w:rsidRPr="00CB70AE" w:rsidRDefault="00A73425" w:rsidP="00D45D29">
      <w:pPr>
        <w:pStyle w:val="ConsPlusNonformat"/>
        <w:spacing w:line="300" w:lineRule="atLeast"/>
        <w:jc w:val="both"/>
      </w:pPr>
      <w:r w:rsidRPr="00CB70AE">
        <w:t xml:space="preserve">        в действие приказом Росстандарта от 4 июля 2017 г. N 640-ст</w:t>
      </w:r>
    </w:p>
    <w:p w:rsidR="00A73425" w:rsidRPr="00CB70AE" w:rsidRDefault="00A73425" w:rsidP="00D45D29">
      <w:pPr>
        <w:pStyle w:val="ConsPlusNonformat"/>
        <w:spacing w:line="300" w:lineRule="atLeast"/>
        <w:jc w:val="both"/>
      </w:pPr>
      <w:r w:rsidRPr="00CB70AE">
        <w:t xml:space="preserve">       "Об утверждении национального стандарта Российской Федерации"</w:t>
      </w:r>
    </w:p>
    <w:p w:rsidR="00A73425" w:rsidRPr="00CB70AE" w:rsidRDefault="00A73425" w:rsidP="00D45D29">
      <w:pPr>
        <w:pStyle w:val="ConsPlusNonformat"/>
        <w:spacing w:line="300" w:lineRule="atLeast"/>
        <w:jc w:val="both"/>
      </w:pPr>
      <w:r w:rsidRPr="00CB70AE">
        <w:t xml:space="preserve">             &lt;*&gt; и следующим дополнительным требованиям: &lt;**&gt;</w:t>
      </w:r>
    </w:p>
    <w:p w:rsidR="00A73425" w:rsidRPr="00CB70AE" w:rsidRDefault="00A73425" w:rsidP="00D45D29">
      <w:pPr>
        <w:pStyle w:val="ConsPlusNormal"/>
        <w:spacing w:line="300" w:lineRule="atLeast"/>
        <w:jc w:val="both"/>
        <w:rPr>
          <w:rFonts w:ascii="Courier New" w:hAnsi="Courier New" w:cs="Courier New"/>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509"/>
        <w:gridCol w:w="1879"/>
        <w:gridCol w:w="2127"/>
        <w:gridCol w:w="1046"/>
        <w:gridCol w:w="1248"/>
        <w:gridCol w:w="2890"/>
      </w:tblGrid>
      <w:tr w:rsidR="00A73425" w:rsidRPr="00CB70AE" w:rsidTr="00CB70AE">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N п/п</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Наименование объекта сертификации &lt;***&gt;</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Наименование вида экономической деятельности &lt;****&gt;</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Код ОК &lt;*****&gt;</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Код ТН ВЭД ТС &lt;******&gt;</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Национальные стандарты, устанавливающие требования к объектам подтверждения соответствия &lt;*******&gt;</w:t>
            </w:r>
          </w:p>
        </w:tc>
      </w:tr>
      <w:tr w:rsidR="00A73425" w:rsidRPr="00CB70AE" w:rsidTr="00CB70AE">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5</w:t>
            </w:r>
          </w:p>
        </w:tc>
      </w:tr>
      <w:tr w:rsidR="00A73425" w:rsidRPr="00CB70AE" w:rsidTr="00CB70AE">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r>
    </w:tbl>
    <w:p w:rsidR="00A73425" w:rsidRPr="00CB70AE" w:rsidRDefault="00A73425" w:rsidP="00D45D29">
      <w:pPr>
        <w:pStyle w:val="ConsPlusNonformat"/>
        <w:spacing w:line="300" w:lineRule="atLeast"/>
        <w:jc w:val="both"/>
      </w:pPr>
      <w:r w:rsidRPr="00CB70AE">
        <w:t>__________________________ ________________________ _______________________</w:t>
      </w:r>
    </w:p>
    <w:p w:rsidR="00A73425" w:rsidRPr="00CB70AE" w:rsidRDefault="00A73425" w:rsidP="00D45D29">
      <w:pPr>
        <w:pStyle w:val="ConsPlusNonformat"/>
        <w:spacing w:line="300" w:lineRule="atLeast"/>
        <w:jc w:val="both"/>
      </w:pPr>
      <w:r w:rsidRPr="00CB70AE">
        <w:t>(должность уполномоченного (подпись уполномоченного   (инициалы, фамилия</w:t>
      </w:r>
    </w:p>
    <w:p w:rsidR="00A73425" w:rsidRPr="00CB70AE" w:rsidRDefault="00A73425" w:rsidP="00D45D29">
      <w:pPr>
        <w:pStyle w:val="ConsPlusNonformat"/>
        <w:spacing w:line="300" w:lineRule="atLeast"/>
        <w:jc w:val="both"/>
      </w:pPr>
      <w:r w:rsidRPr="00CB70AE">
        <w:t xml:space="preserve">           лица)                    лица)            уполномоченного лица)</w:t>
      </w:r>
    </w:p>
    <w:p w:rsidR="00A73425" w:rsidRPr="00D45D29" w:rsidRDefault="00A73425" w:rsidP="00D45D29">
      <w:pPr>
        <w:pStyle w:val="ConsPlusNormal"/>
        <w:spacing w:line="300" w:lineRule="atLeast"/>
        <w:ind w:firstLine="540"/>
        <w:jc w:val="both"/>
        <w:rPr>
          <w:sz w:val="22"/>
          <w:szCs w:val="22"/>
        </w:rPr>
      </w:pPr>
      <w:r w:rsidRPr="00D45D29">
        <w:rPr>
          <w:sz w:val="22"/>
          <w:szCs w:val="22"/>
        </w:rPr>
        <w:t>--------------------------------</w:t>
      </w:r>
    </w:p>
    <w:p w:rsidR="00A73425" w:rsidRPr="00CB70AE" w:rsidRDefault="00A73425" w:rsidP="00D45D29">
      <w:pPr>
        <w:pStyle w:val="ConsPlusNormal"/>
        <w:spacing w:line="300" w:lineRule="atLeast"/>
        <w:ind w:firstLine="540"/>
        <w:jc w:val="both"/>
      </w:pPr>
      <w:r w:rsidRPr="00CB70AE">
        <w:t>&lt;*&gt; М.: Стандартинформ, 2017.</w:t>
      </w:r>
    </w:p>
    <w:p w:rsidR="00A73425" w:rsidRPr="00CB70AE" w:rsidRDefault="00A73425" w:rsidP="00D45D29">
      <w:pPr>
        <w:pStyle w:val="ConsPlusNormal"/>
        <w:spacing w:line="300" w:lineRule="atLeast"/>
        <w:ind w:firstLine="540"/>
        <w:jc w:val="both"/>
      </w:pPr>
      <w:r w:rsidRPr="00CB70AE">
        <w:t>&lt;**&gt; При необходимости указываются датированные ссылки на официально опубликованные национальные стандарты, устанавливающие дополнительные требования к органам по сертификации систем менеджмента.</w:t>
      </w:r>
    </w:p>
    <w:p w:rsidR="00A73425" w:rsidRPr="00CB70AE" w:rsidRDefault="00A73425" w:rsidP="00D45D29">
      <w:pPr>
        <w:pStyle w:val="ConsPlusNormal"/>
        <w:spacing w:line="300" w:lineRule="atLeast"/>
        <w:ind w:firstLine="540"/>
        <w:jc w:val="both"/>
      </w:pPr>
      <w:r w:rsidRPr="00CB70AE">
        <w:t>&lt;***&gt; Указывается отдельной строкой схема сертификации (вид системы менеджмента). Например, система менеджмента качества, система экологического менеджмента и т.д.</w:t>
      </w:r>
    </w:p>
    <w:p w:rsidR="00A73425" w:rsidRPr="00CB70AE" w:rsidRDefault="00A73425" w:rsidP="00D45D29">
      <w:pPr>
        <w:pStyle w:val="ConsPlusNormal"/>
        <w:spacing w:line="300" w:lineRule="atLeast"/>
        <w:ind w:firstLine="540"/>
        <w:jc w:val="both"/>
      </w:pPr>
      <w:r w:rsidRPr="00CB70AE">
        <w:t>&lt;****&gt; Указываются наименования видов экономической деятельности на уровне класса в соответствии с ОК 029-2014 (КДЕС Ред.2).</w:t>
      </w:r>
    </w:p>
    <w:p w:rsidR="00A73425" w:rsidRPr="00CB70AE" w:rsidRDefault="00A73425" w:rsidP="00D45D29">
      <w:pPr>
        <w:pStyle w:val="ConsPlusNormal"/>
        <w:spacing w:line="300" w:lineRule="atLeast"/>
        <w:ind w:firstLine="540"/>
        <w:jc w:val="both"/>
      </w:pPr>
      <w:r w:rsidRPr="00CB70AE">
        <w:t>&lt;*****&gt; Указываются коды ОК 029-2014 (КДЕС Ред.2), не менее 4-х цифр кода (класс, подкласс и группа).</w:t>
      </w:r>
    </w:p>
    <w:p w:rsidR="00A73425" w:rsidRPr="00CB70AE" w:rsidRDefault="00A73425" w:rsidP="00D45D29">
      <w:pPr>
        <w:pStyle w:val="ConsPlusNormal"/>
        <w:spacing w:line="300" w:lineRule="atLeast"/>
        <w:ind w:firstLine="540"/>
        <w:jc w:val="both"/>
      </w:pPr>
      <w:r w:rsidRPr="00CB70AE">
        <w:t>&lt;******&gt; Указывается при необходимости.</w:t>
      </w:r>
    </w:p>
    <w:p w:rsidR="00A73425" w:rsidRPr="00CB70AE" w:rsidRDefault="00A73425" w:rsidP="00D45D29">
      <w:pPr>
        <w:pStyle w:val="ConsPlusNormal"/>
        <w:spacing w:line="300" w:lineRule="atLeast"/>
        <w:ind w:firstLine="540"/>
        <w:jc w:val="both"/>
      </w:pPr>
      <w:r w:rsidRPr="00CB70AE">
        <w:t>&lt;*******&gt; Указываются датированные ссылки на официально опубликованные национальные стандарты, устанавливающие требования к системам менеджмента (например, ГОСТ Р ИСО 9001-2015, ГОСТ Р ИСО 14001-2016, ГОСТ Р ИСО/ТУ 16949-2009 и т.д.). Вид системы менеджмента, вид экономической деятельности, выраженный в кодах ОК, и стандарт, устанавливающий требования к данному виду системы менеджмента, должны быть взаимно увязаны. (Например, система менеджмента безопасности пищевой продукции - код ОК - ГОСТ Р ИСО 22000-2007).</w:t>
      </w:r>
    </w:p>
    <w:p w:rsidR="00A73425" w:rsidRPr="00CB70AE" w:rsidRDefault="00A73425" w:rsidP="00D45D29">
      <w:pPr>
        <w:pStyle w:val="ConsPlusNormal"/>
        <w:spacing w:line="300" w:lineRule="atLeast"/>
        <w:jc w:val="both"/>
      </w:pPr>
    </w:p>
    <w:p w:rsidR="00A73425" w:rsidRPr="00CB70AE" w:rsidRDefault="00A73425" w:rsidP="00D45D29">
      <w:pPr>
        <w:pStyle w:val="ConsPlusNormal"/>
        <w:spacing w:line="300" w:lineRule="atLeast"/>
        <w:ind w:firstLine="540"/>
        <w:jc w:val="both"/>
      </w:pPr>
      <w:r w:rsidRPr="00CB70AE">
        <w:t>Примечание. На каждом последующем листе области аккредитации проставляются слова "на ___ листах, лист ___";</w:t>
      </w:r>
    </w:p>
    <w:p w:rsidR="00A73425" w:rsidRPr="00D45D29" w:rsidRDefault="00A73425" w:rsidP="00D45D29">
      <w:pPr>
        <w:pStyle w:val="ConsPlusNormal"/>
        <w:spacing w:line="300" w:lineRule="atLeast"/>
        <w:ind w:firstLine="540"/>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sz w:val="22"/>
          <w:szCs w:val="22"/>
        </w:rPr>
        <w:t>г) в образце 2:</w:t>
      </w:r>
    </w:p>
    <w:p w:rsidR="00A73425" w:rsidRPr="00D45D29" w:rsidRDefault="00A73425" w:rsidP="00D45D29">
      <w:pPr>
        <w:pStyle w:val="ConsPlusNormal"/>
        <w:spacing w:line="300" w:lineRule="atLeast"/>
        <w:ind w:firstLine="540"/>
        <w:jc w:val="both"/>
        <w:rPr>
          <w:sz w:val="22"/>
          <w:szCs w:val="22"/>
        </w:rPr>
      </w:pPr>
      <w:r w:rsidRPr="00D45D29">
        <w:rPr>
          <w:sz w:val="22"/>
          <w:szCs w:val="22"/>
        </w:rPr>
        <w:t>сноску первую изложить в следующей редакции: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"&lt;*&gt; В том числе документы, устанавливающие правила и методы отбора образцов (проб), - при их наличии.</w:t>
      </w:r>
    </w:p>
    <w:p w:rsidR="00A73425" w:rsidRPr="00D45D29" w:rsidRDefault="00A73425" w:rsidP="00D45D29">
      <w:pPr>
        <w:pStyle w:val="ConsPlusNormal"/>
        <w:spacing w:line="300" w:lineRule="atLeast"/>
        <w:ind w:firstLine="540"/>
        <w:jc w:val="both"/>
        <w:rPr>
          <w:sz w:val="22"/>
          <w:szCs w:val="22"/>
        </w:rPr>
      </w:pPr>
      <w:r w:rsidRPr="00D45D29">
        <w:rPr>
          <w:sz w:val="22"/>
          <w:szCs w:val="22"/>
        </w:rPr>
        <w:t>Указываются реквизиты документа, устанавливающего правила и методы исследований (испытаний) и измерений, в том числе конкретные пункты, содержащие правила и методы исследований (испытаний) и измерений, заявленные на аккредитацию.";</w:t>
      </w:r>
    </w:p>
    <w:p w:rsidR="00A73425" w:rsidRPr="00D45D29" w:rsidRDefault="00A73425" w:rsidP="00D45D29">
      <w:pPr>
        <w:pStyle w:val="ConsPlusNormal"/>
        <w:spacing w:line="300" w:lineRule="atLeast"/>
        <w:ind w:firstLine="540"/>
        <w:jc w:val="both"/>
        <w:rPr>
          <w:sz w:val="22"/>
          <w:szCs w:val="22"/>
        </w:rPr>
      </w:pPr>
      <w:r w:rsidRPr="00D45D29">
        <w:rPr>
          <w:sz w:val="22"/>
          <w:szCs w:val="22"/>
        </w:rPr>
        <w:t>в сноске второй абзац второй признать утратившим силу;</w:t>
      </w:r>
    </w:p>
    <w:p w:rsidR="00A73425" w:rsidRPr="00D45D29" w:rsidRDefault="00A73425" w:rsidP="00D45D29">
      <w:pPr>
        <w:pStyle w:val="ConsPlusNormal"/>
        <w:spacing w:line="300" w:lineRule="atLeast"/>
        <w:ind w:firstLine="540"/>
        <w:jc w:val="both"/>
        <w:rPr>
          <w:sz w:val="22"/>
          <w:szCs w:val="22"/>
        </w:rPr>
      </w:pPr>
      <w:r w:rsidRPr="00D45D29">
        <w:rPr>
          <w:sz w:val="22"/>
          <w:szCs w:val="22"/>
        </w:rPr>
        <w:t>д) в образцах 1 - 8 исключить слова:</w:t>
      </w:r>
    </w:p>
    <w:p w:rsidR="00A73425" w:rsidRPr="00D45D29" w:rsidRDefault="00A73425" w:rsidP="00D45D29">
      <w:pPr>
        <w:pStyle w:val="ConsPlusNormal"/>
        <w:spacing w:line="300" w:lineRule="atLeast"/>
        <w:jc w:val="both"/>
        <w:rPr>
          <w:sz w:val="22"/>
          <w:szCs w:val="22"/>
        </w:rPr>
      </w:pPr>
    </w:p>
    <w:p w:rsidR="00A73425" w:rsidRPr="00CB70AE" w:rsidRDefault="00A73425" w:rsidP="00D45D29">
      <w:pPr>
        <w:pStyle w:val="ConsPlusNonformat"/>
        <w:spacing w:line="300" w:lineRule="atLeast"/>
        <w:jc w:val="both"/>
      </w:pPr>
      <w:r w:rsidRPr="00CB70AE">
        <w:t xml:space="preserve">                                    Руководитель (заместитель руководителя)</w:t>
      </w:r>
    </w:p>
    <w:p w:rsidR="00A73425" w:rsidRPr="00CB70AE" w:rsidRDefault="00A73425" w:rsidP="00D45D29">
      <w:pPr>
        <w:pStyle w:val="ConsPlusNonformat"/>
        <w:spacing w:line="300" w:lineRule="atLeast"/>
        <w:jc w:val="both"/>
      </w:pPr>
      <w:r w:rsidRPr="00CB70AE">
        <w:t xml:space="preserve">                      "м.п.         Федеральной службы по аккредитации</w:t>
      </w:r>
    </w:p>
    <w:p w:rsidR="00A73425" w:rsidRPr="00CB70AE" w:rsidRDefault="00A73425" w:rsidP="00D45D29">
      <w:pPr>
        <w:pStyle w:val="ConsPlusNonformat"/>
        <w:spacing w:line="300" w:lineRule="atLeast"/>
        <w:jc w:val="both"/>
      </w:pPr>
      <w:r w:rsidRPr="00CB70AE">
        <w:t xml:space="preserve">                                    ____________ __________________________</w:t>
      </w:r>
    </w:p>
    <w:p w:rsidR="00A73425" w:rsidRPr="00CB70AE" w:rsidRDefault="00A73425" w:rsidP="00D45D29">
      <w:pPr>
        <w:pStyle w:val="ConsPlusNonformat"/>
        <w:spacing w:line="300" w:lineRule="atLeast"/>
        <w:jc w:val="both"/>
      </w:pPr>
      <w:r w:rsidRPr="00CB70AE">
        <w:t xml:space="preserve">                                       подпись        инициалы, фамилия</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Приложение</w:t>
      </w:r>
    </w:p>
    <w:p w:rsidR="00A73425" w:rsidRPr="00CB70AE" w:rsidRDefault="00A73425" w:rsidP="00D45D29">
      <w:pPr>
        <w:pStyle w:val="ConsPlusNonformat"/>
        <w:spacing w:line="300" w:lineRule="atLeast"/>
        <w:jc w:val="both"/>
      </w:pPr>
      <w:r w:rsidRPr="00CB70AE">
        <w:t xml:space="preserve">                                        к заявлению о расширении области</w:t>
      </w:r>
    </w:p>
    <w:p w:rsidR="00A73425" w:rsidRPr="00CB70AE" w:rsidRDefault="00A73425" w:rsidP="00D45D29">
      <w:pPr>
        <w:pStyle w:val="ConsPlusNonformat"/>
        <w:spacing w:line="300" w:lineRule="atLeast"/>
        <w:jc w:val="both"/>
      </w:pPr>
      <w:r w:rsidRPr="00CB70AE">
        <w:t xml:space="preserve">                                                 аккредитации</w:t>
      </w:r>
    </w:p>
    <w:p w:rsidR="00A73425" w:rsidRPr="00CB70AE" w:rsidRDefault="00A73425" w:rsidP="00D45D29">
      <w:pPr>
        <w:pStyle w:val="ConsPlusNonformat"/>
        <w:spacing w:line="300" w:lineRule="atLeast"/>
        <w:jc w:val="both"/>
      </w:pPr>
      <w:r w:rsidRPr="00CB70AE">
        <w:t xml:space="preserve">                                       N _____________________________</w:t>
      </w:r>
    </w:p>
    <w:p w:rsidR="00A73425" w:rsidRPr="00CB70AE" w:rsidRDefault="00A73425" w:rsidP="00D45D29">
      <w:pPr>
        <w:pStyle w:val="ConsPlusNonformat"/>
        <w:spacing w:line="300" w:lineRule="atLeast"/>
        <w:jc w:val="both"/>
      </w:pPr>
      <w:r w:rsidRPr="00CB70AE">
        <w:t xml:space="preserve">                                        от "__" ____________ 20__ г.</w:t>
      </w:r>
    </w:p>
    <w:p w:rsidR="00A73425" w:rsidRPr="00CB70AE" w:rsidRDefault="00A73425" w:rsidP="00D45D29">
      <w:pPr>
        <w:pStyle w:val="ConsPlusNonformat"/>
        <w:spacing w:line="300" w:lineRule="atLeast"/>
        <w:jc w:val="both"/>
      </w:pPr>
      <w:r w:rsidRPr="00CB70AE">
        <w:t xml:space="preserve">                                         на _____ листах, лист _____",</w:t>
      </w:r>
    </w:p>
    <w:p w:rsidR="00A73425" w:rsidRPr="00CB70AE" w:rsidRDefault="00A73425" w:rsidP="00D45D29">
      <w:pPr>
        <w:pStyle w:val="ConsPlusNormal"/>
        <w:spacing w:line="300" w:lineRule="atLeast"/>
        <w:jc w:val="both"/>
        <w:rPr>
          <w:rFonts w:ascii="Courier New" w:hAnsi="Courier New" w:cs="Courier New"/>
        </w:rPr>
      </w:pPr>
    </w:p>
    <w:p w:rsidR="00A73425" w:rsidRPr="00CB70AE" w:rsidRDefault="00A73425" w:rsidP="00D45D29">
      <w:pPr>
        <w:pStyle w:val="ConsPlusNormal"/>
        <w:spacing w:line="300" w:lineRule="atLeast"/>
        <w:ind w:firstLine="540"/>
        <w:jc w:val="both"/>
        <w:rPr>
          <w:rFonts w:ascii="Courier New" w:hAnsi="Courier New" w:cs="Courier New"/>
        </w:rPr>
      </w:pPr>
      <w:r w:rsidRPr="00CB70AE">
        <w:rPr>
          <w:rFonts w:ascii="Courier New" w:hAnsi="Courier New" w:cs="Courier New"/>
        </w:rPr>
        <w:t>"м.п. (в случае, если имеется)";</w:t>
      </w:r>
    </w:p>
    <w:p w:rsidR="00A73425" w:rsidRPr="00CB70AE" w:rsidRDefault="00A73425" w:rsidP="00D45D29">
      <w:pPr>
        <w:pStyle w:val="ConsPlusNormal"/>
        <w:spacing w:line="300" w:lineRule="atLeast"/>
        <w:ind w:firstLine="540"/>
        <w:jc w:val="both"/>
        <w:rPr>
          <w:rFonts w:ascii="Courier New" w:hAnsi="Courier New" w:cs="Courier New"/>
        </w:rPr>
      </w:pPr>
      <w:r w:rsidRPr="00CB70AE">
        <w:rPr>
          <w:rFonts w:ascii="Courier New" w:hAnsi="Courier New" w:cs="Courier New"/>
        </w:rPr>
        <w:t>6) в приложении N 3 к указанному приказу:</w:t>
      </w:r>
    </w:p>
    <w:p w:rsidR="00A73425" w:rsidRPr="00CB70AE" w:rsidRDefault="00A73425" w:rsidP="00D45D29">
      <w:pPr>
        <w:pStyle w:val="ConsPlusNormal"/>
        <w:spacing w:line="300" w:lineRule="atLeast"/>
        <w:ind w:firstLine="540"/>
        <w:jc w:val="both"/>
        <w:rPr>
          <w:rFonts w:ascii="Courier New" w:hAnsi="Courier New" w:cs="Courier New"/>
        </w:rPr>
      </w:pPr>
      <w:r w:rsidRPr="00CB70AE">
        <w:rPr>
          <w:rFonts w:ascii="Courier New" w:hAnsi="Courier New" w:cs="Courier New"/>
        </w:rPr>
        <w:t>а) форму заявления о сокращении области аккредитации изложить в следующей редакции:</w:t>
      </w:r>
    </w:p>
    <w:p w:rsidR="00A73425" w:rsidRPr="00CB70AE" w:rsidRDefault="00A73425" w:rsidP="00D45D29">
      <w:pPr>
        <w:pStyle w:val="ConsPlusNormal"/>
        <w:spacing w:line="300" w:lineRule="atLeast"/>
        <w:jc w:val="both"/>
        <w:rPr>
          <w:rFonts w:ascii="Courier New" w:hAnsi="Courier New" w:cs="Courier New"/>
        </w:rPr>
      </w:pPr>
    </w:p>
    <w:p w:rsidR="00A73425" w:rsidRPr="00CB70AE" w:rsidRDefault="00A73425" w:rsidP="00D45D29">
      <w:pPr>
        <w:pStyle w:val="ConsPlusNormal"/>
        <w:spacing w:line="300" w:lineRule="atLeast"/>
        <w:jc w:val="right"/>
        <w:rPr>
          <w:rFonts w:ascii="Courier New" w:hAnsi="Courier New" w:cs="Courier New"/>
        </w:rPr>
      </w:pPr>
      <w:r w:rsidRPr="00CB70AE">
        <w:rPr>
          <w:rFonts w:ascii="Courier New" w:hAnsi="Courier New" w:cs="Courier New"/>
        </w:rPr>
        <w:t>"Форма</w:t>
      </w:r>
    </w:p>
    <w:p w:rsidR="00A73425" w:rsidRPr="00CB70AE" w:rsidRDefault="00A73425" w:rsidP="00D45D29">
      <w:pPr>
        <w:pStyle w:val="ConsPlusNormal"/>
        <w:spacing w:line="300" w:lineRule="atLeast"/>
        <w:jc w:val="both"/>
        <w:rPr>
          <w:rFonts w:ascii="Courier New" w:hAnsi="Courier New" w:cs="Courier New"/>
        </w:rPr>
      </w:pPr>
    </w:p>
    <w:p w:rsidR="00A73425" w:rsidRPr="00CB70AE" w:rsidRDefault="00A73425" w:rsidP="00D45D29">
      <w:pPr>
        <w:pStyle w:val="ConsPlusNonformat"/>
        <w:spacing w:line="300" w:lineRule="atLeast"/>
        <w:jc w:val="both"/>
      </w:pPr>
      <w:r w:rsidRPr="00CB70AE">
        <w:t xml:space="preserve">                                         Федеральная служба по аккредитации</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Заявление о сокращении области аккредитации</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1. ____________________________________________________________________</w:t>
      </w:r>
    </w:p>
    <w:p w:rsidR="00A73425" w:rsidRPr="00CB70AE" w:rsidRDefault="00A73425" w:rsidP="00D45D29">
      <w:pPr>
        <w:pStyle w:val="ConsPlusNonformat"/>
        <w:spacing w:line="300" w:lineRule="atLeast"/>
        <w:jc w:val="both"/>
      </w:pPr>
      <w:r w:rsidRPr="00CB70AE">
        <w:t xml:space="preserve">        заявитель (для юридического лица) - полное и сокращенное (в случае,</w:t>
      </w:r>
    </w:p>
    <w:p w:rsidR="00A73425" w:rsidRPr="00CB70AE" w:rsidRDefault="00A73425" w:rsidP="00D45D29">
      <w:pPr>
        <w:pStyle w:val="ConsPlusNonformat"/>
        <w:spacing w:line="300" w:lineRule="atLeast"/>
        <w:jc w:val="both"/>
      </w:pPr>
      <w:r w:rsidRPr="00CB70AE">
        <w:t xml:space="preserve">                          если имеется) наименование,</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идентификационный номер налогоплательщика, адрес (место нахождения),</w:t>
      </w:r>
    </w:p>
    <w:p w:rsidR="00A73425" w:rsidRPr="00CB70AE" w:rsidRDefault="00A73425" w:rsidP="00D45D29">
      <w:pPr>
        <w:pStyle w:val="ConsPlusNonformat"/>
        <w:spacing w:line="300" w:lineRule="atLeast"/>
        <w:jc w:val="both"/>
      </w:pPr>
      <w:r w:rsidRPr="00CB70AE">
        <w:t xml:space="preserve">                        номер контактного телефона,</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адрес электронной почты, наименование сайта</w:t>
      </w:r>
    </w:p>
    <w:p w:rsidR="00A73425" w:rsidRPr="00CB70AE" w:rsidRDefault="00A73425" w:rsidP="00D45D29">
      <w:pPr>
        <w:pStyle w:val="ConsPlusNonformat"/>
        <w:spacing w:line="300" w:lineRule="atLeast"/>
        <w:jc w:val="both"/>
      </w:pPr>
      <w:r w:rsidRPr="00CB70AE">
        <w:t xml:space="preserve">         в информационно-телекоммуникационной сети "Интернет" &lt;*&gt;</w:t>
      </w:r>
    </w:p>
    <w:p w:rsidR="00A73425" w:rsidRPr="00CB70AE" w:rsidRDefault="00A73425" w:rsidP="00D45D29">
      <w:pPr>
        <w:pStyle w:val="ConsPlusNonformat"/>
        <w:spacing w:line="300" w:lineRule="atLeast"/>
        <w:jc w:val="both"/>
      </w:pPr>
      <w:r w:rsidRPr="00CB70AE">
        <w:t xml:space="preserve">    2. ____________________________________________________________________</w:t>
      </w:r>
    </w:p>
    <w:p w:rsidR="00A73425" w:rsidRPr="00CB70AE" w:rsidRDefault="00A73425" w:rsidP="00D45D29">
      <w:pPr>
        <w:pStyle w:val="ConsPlusNonformat"/>
        <w:spacing w:line="300" w:lineRule="atLeast"/>
        <w:jc w:val="both"/>
      </w:pPr>
      <w:r w:rsidRPr="00CB70AE">
        <w:t xml:space="preserve">          заявитель (для индивидуального предпринимателя) - фамилия, имя</w:t>
      </w:r>
    </w:p>
    <w:p w:rsidR="00A73425" w:rsidRPr="00CB70AE" w:rsidRDefault="00A73425" w:rsidP="00D45D29">
      <w:pPr>
        <w:pStyle w:val="ConsPlusNonformat"/>
        <w:spacing w:line="300" w:lineRule="atLeast"/>
        <w:jc w:val="both"/>
      </w:pPr>
      <w:r w:rsidRPr="00CB70AE">
        <w:t xml:space="preserve">                    и отчество (в случае, если имеется), данные</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документа, удостоверяющего его личность, страховой номер</w:t>
      </w:r>
    </w:p>
    <w:p w:rsidR="00A73425" w:rsidRPr="00CB70AE" w:rsidRDefault="00A73425" w:rsidP="00D45D29">
      <w:pPr>
        <w:pStyle w:val="ConsPlusNonformat"/>
        <w:spacing w:line="300" w:lineRule="atLeast"/>
        <w:jc w:val="both"/>
      </w:pPr>
      <w:r w:rsidRPr="00CB70AE">
        <w:t xml:space="preserve">                 индивидуального лицевого счета в системе</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обязательного пенсионного страхования, идентификационный номер</w:t>
      </w:r>
    </w:p>
    <w:p w:rsidR="00A73425" w:rsidRPr="00CB70AE" w:rsidRDefault="00A73425" w:rsidP="00D45D29">
      <w:pPr>
        <w:pStyle w:val="ConsPlusNonformat"/>
        <w:spacing w:line="300" w:lineRule="atLeast"/>
        <w:jc w:val="both"/>
      </w:pPr>
      <w:r w:rsidRPr="00CB70AE">
        <w:t xml:space="preserve">           налогоплательщика, место жительства, номер телефона,</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адрес электронной почты, наименование сайта</w:t>
      </w:r>
    </w:p>
    <w:p w:rsidR="00A73425" w:rsidRPr="00CB70AE" w:rsidRDefault="00A73425" w:rsidP="00D45D29">
      <w:pPr>
        <w:pStyle w:val="ConsPlusNonformat"/>
        <w:spacing w:line="300" w:lineRule="atLeast"/>
        <w:jc w:val="both"/>
      </w:pPr>
      <w:r w:rsidRPr="00CB70AE">
        <w:t xml:space="preserve">         в информационно-телекоммуникационной сети "Интернет" &lt;*&gt;</w:t>
      </w:r>
    </w:p>
    <w:p w:rsidR="00A73425" w:rsidRPr="00CB70AE" w:rsidRDefault="00A73425" w:rsidP="00D45D29">
      <w:pPr>
        <w:pStyle w:val="ConsPlusNonformat"/>
        <w:spacing w:line="300" w:lineRule="atLeast"/>
        <w:jc w:val="both"/>
      </w:pPr>
      <w:r w:rsidRPr="00CB70AE">
        <w:t xml:space="preserve">    3. ____________________________________________________________________</w:t>
      </w:r>
    </w:p>
    <w:p w:rsidR="00A73425" w:rsidRPr="00CB70AE" w:rsidRDefault="00A73425" w:rsidP="00D45D29">
      <w:pPr>
        <w:pStyle w:val="ConsPlusNonformat"/>
        <w:spacing w:line="300" w:lineRule="atLeast"/>
        <w:jc w:val="both"/>
      </w:pPr>
      <w:r w:rsidRPr="00CB70AE">
        <w:t xml:space="preserve">        уникальный номер записи об аккредитации в реестре аккредитованных</w:t>
      </w:r>
    </w:p>
    <w:p w:rsidR="00A73425" w:rsidRPr="00CB70AE" w:rsidRDefault="00A73425" w:rsidP="00D45D29">
      <w:pPr>
        <w:pStyle w:val="ConsPlusNonformat"/>
        <w:spacing w:line="300" w:lineRule="atLeast"/>
        <w:jc w:val="both"/>
      </w:pPr>
      <w:r w:rsidRPr="00CB70AE">
        <w:t xml:space="preserve">           лиц (номер аттестата аккредитации) (в случае, если имеется)</w:t>
      </w:r>
    </w:p>
    <w:p w:rsidR="00A73425" w:rsidRPr="00CB70AE" w:rsidRDefault="00A73425" w:rsidP="00D45D29">
      <w:pPr>
        <w:pStyle w:val="ConsPlusNonformat"/>
        <w:spacing w:line="300" w:lineRule="atLeast"/>
        <w:jc w:val="both"/>
      </w:pPr>
      <w:r w:rsidRPr="00CB70AE">
        <w:t xml:space="preserve">    4. Сокращаемая область аккредитации &lt;**&gt;.</w:t>
      </w:r>
    </w:p>
    <w:p w:rsidR="00A73425" w:rsidRPr="00CB70AE" w:rsidRDefault="00A73425" w:rsidP="00D45D29">
      <w:pPr>
        <w:pStyle w:val="ConsPlusNonformat"/>
        <w:spacing w:line="300" w:lineRule="atLeast"/>
        <w:jc w:val="both"/>
      </w:pPr>
      <w:r w:rsidRPr="00CB70AE">
        <w:t xml:space="preserve">    5. Заявление на сокращение области аккредитации подается на основании:</w:t>
      </w:r>
    </w:p>
    <w:p w:rsidR="00A73425" w:rsidRPr="00CB70AE" w:rsidRDefault="00A73425" w:rsidP="00D45D29">
      <w:pPr>
        <w:pStyle w:val="ConsPlusNonformat"/>
        <w:spacing w:line="300" w:lineRule="atLeast"/>
        <w:jc w:val="both"/>
      </w:pPr>
      <w:r w:rsidRPr="00CB70AE">
        <w:t xml:space="preserve">    статьи 16 Федерального закона;</w:t>
      </w:r>
    </w:p>
    <w:p w:rsidR="00A73425" w:rsidRPr="00CB70AE" w:rsidRDefault="00A73425" w:rsidP="00D45D29">
      <w:pPr>
        <w:pStyle w:val="ConsPlusNonformat"/>
        <w:spacing w:line="300" w:lineRule="atLeast"/>
        <w:jc w:val="both"/>
      </w:pPr>
      <w:r w:rsidRPr="00CB70AE">
        <w:t xml:space="preserve">    части 1 статьи 24.1 Федерального закона.</w:t>
      </w:r>
    </w:p>
    <w:p w:rsidR="00A73425" w:rsidRPr="00CB70AE" w:rsidRDefault="00A73425" w:rsidP="00D45D29">
      <w:pPr>
        <w:pStyle w:val="ConsPlusNonformat"/>
        <w:spacing w:line="300" w:lineRule="atLeast"/>
        <w:jc w:val="both"/>
      </w:pPr>
      <w:r w:rsidRPr="00CB70AE">
        <w:t xml:space="preserve">    6. Опись прилагаемых документов.</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Руководитель</w:t>
      </w:r>
    </w:p>
    <w:p w:rsidR="00A73425" w:rsidRPr="00CB70AE" w:rsidRDefault="00A73425" w:rsidP="00D45D29">
      <w:pPr>
        <w:pStyle w:val="ConsPlusNonformat"/>
        <w:spacing w:line="300" w:lineRule="atLeast"/>
        <w:jc w:val="both"/>
      </w:pPr>
      <w:r w:rsidRPr="00CB70AE">
        <w:t xml:space="preserve"> юридического лица</w:t>
      </w:r>
    </w:p>
    <w:p w:rsidR="00A73425" w:rsidRPr="00CB70AE" w:rsidRDefault="00A73425" w:rsidP="00D45D29">
      <w:pPr>
        <w:pStyle w:val="ConsPlusNonformat"/>
        <w:spacing w:line="300" w:lineRule="atLeast"/>
        <w:jc w:val="both"/>
      </w:pPr>
      <w:r w:rsidRPr="00CB70AE">
        <w:t>или индивидуальный</w:t>
      </w:r>
    </w:p>
    <w:p w:rsidR="00A73425" w:rsidRPr="00CB70AE" w:rsidRDefault="00A73425" w:rsidP="00D45D29">
      <w:pPr>
        <w:pStyle w:val="ConsPlusNonformat"/>
        <w:spacing w:line="300" w:lineRule="atLeast"/>
        <w:jc w:val="both"/>
      </w:pPr>
      <w:r w:rsidRPr="00CB70AE">
        <w:t xml:space="preserve">  предприниматель       ____________________   ____________________________</w:t>
      </w:r>
    </w:p>
    <w:p w:rsidR="00A73425" w:rsidRPr="00CB70AE" w:rsidRDefault="00A73425" w:rsidP="00D45D29">
      <w:pPr>
        <w:pStyle w:val="ConsPlusNonformat"/>
        <w:spacing w:line="300" w:lineRule="atLeast"/>
        <w:jc w:val="both"/>
      </w:pPr>
      <w:r w:rsidRPr="00CB70AE">
        <w:t xml:space="preserve">                           подпись &lt;****&gt;             Ф.И.О. &lt;*****&gt;</w:t>
      </w:r>
    </w:p>
    <w:p w:rsidR="00A73425" w:rsidRPr="00CB70AE" w:rsidRDefault="00A73425" w:rsidP="00D45D29">
      <w:pPr>
        <w:pStyle w:val="ConsPlusNonformat"/>
        <w:spacing w:line="300" w:lineRule="atLeast"/>
        <w:jc w:val="both"/>
      </w:pPr>
      <w:r w:rsidRPr="00CB70AE">
        <w:t xml:space="preserve">                                                    "__" __________ 20__ г.</w:t>
      </w:r>
    </w:p>
    <w:p w:rsidR="00A73425" w:rsidRPr="00CB70AE" w:rsidRDefault="00A73425" w:rsidP="00D45D29">
      <w:pPr>
        <w:pStyle w:val="ConsPlusNormal"/>
        <w:spacing w:line="300" w:lineRule="atLeast"/>
        <w:ind w:firstLine="540"/>
        <w:jc w:val="both"/>
        <w:rPr>
          <w:rFonts w:ascii="Courier New" w:hAnsi="Courier New" w:cs="Courier New"/>
        </w:rPr>
      </w:pPr>
      <w:r w:rsidRPr="00CB70AE">
        <w:rPr>
          <w:rFonts w:ascii="Courier New" w:hAnsi="Courier New" w:cs="Courier New"/>
        </w:rPr>
        <w:t>--------------------------------</w:t>
      </w:r>
    </w:p>
    <w:p w:rsidR="00A73425" w:rsidRPr="00CB70AE" w:rsidRDefault="00A73425" w:rsidP="00D45D29">
      <w:pPr>
        <w:pStyle w:val="ConsPlusNormal"/>
        <w:spacing w:line="300" w:lineRule="atLeast"/>
        <w:ind w:firstLine="540"/>
        <w:jc w:val="both"/>
      </w:pPr>
      <w:r w:rsidRPr="00CB70AE">
        <w:t>"&lt;*&gt; Заполняется в соответствии с требованиями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утвержденных приказом Минэкономразвития России от 30 мая 2014 г. N 326 (зарегистрирован Минюстом России 30 июля 2014 г., регистрационный N 33362) с изменениями, внесенными приказами Минэкономразвития России от 7 сентября 2016 г. N 570 (зарегистрирован Минюстом России 22 февраля 2017 г., регистрационный N 45753), от 17 марта 2017 г. N 114 (зарегистрирован Минюстом России 13 апреля 2017 г., регистрационный N 46360), от 4 мая 2018 г. N 238 (зарегистрирован Минюстом России 5 сентября 2018 г., регистрационный N 52085), от 2 ноября 2018 г. N 603 (зарегистрирован Минюстом России 9 января 2019 г., регистрационный N 53251).</w:t>
      </w:r>
    </w:p>
    <w:p w:rsidR="00A73425" w:rsidRPr="00CB70AE" w:rsidRDefault="00A73425" w:rsidP="00D45D29">
      <w:pPr>
        <w:pStyle w:val="ConsPlusNormal"/>
        <w:spacing w:line="300" w:lineRule="atLeast"/>
        <w:ind w:firstLine="540"/>
        <w:jc w:val="both"/>
      </w:pPr>
      <w:r w:rsidRPr="00CB70AE">
        <w:t>&lt;**&gt; Заполняется в соответствии со сферой деятельности по прилагаемым образцам. Указываются сведения об области аккредитации, в рамках которой аккредитованное лицо не планирует далее осуществлять деятельность.</w:t>
      </w:r>
    </w:p>
    <w:p w:rsidR="00A73425" w:rsidRPr="00CB70AE" w:rsidRDefault="00A73425" w:rsidP="00D45D29">
      <w:pPr>
        <w:pStyle w:val="ConsPlusNormal"/>
        <w:spacing w:line="300" w:lineRule="atLeast"/>
        <w:ind w:firstLine="540"/>
        <w:jc w:val="both"/>
      </w:pPr>
      <w:r w:rsidRPr="00CB70AE">
        <w:t>&lt;***&gt; Заявление подписывается усиленной квалифицированной электронной подписью заявителя (представителя заявителя) в соответствии с законодательством Российской Федерации.</w:t>
      </w:r>
    </w:p>
    <w:p w:rsidR="00A73425" w:rsidRPr="00CB70AE" w:rsidRDefault="00A73425" w:rsidP="00D45D29">
      <w:pPr>
        <w:pStyle w:val="ConsPlusNormal"/>
        <w:spacing w:line="300" w:lineRule="atLeast"/>
        <w:ind w:firstLine="540"/>
        <w:jc w:val="both"/>
      </w:pPr>
      <w:r w:rsidRPr="00CB70AE">
        <w:t>&lt;****&gt; Отчество - при наличии.";</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sz w:val="22"/>
          <w:szCs w:val="22"/>
        </w:rPr>
        <w:t>б) в графе (столбце) 2 образца 1 слова "Наименование объекта подтверждения соответствия" заменить словами "Наименование объекта сертификации";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в) дополнить образцом 1.1 следующего содержания:</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rPr>
          <w:sz w:val="22"/>
          <w:szCs w:val="22"/>
        </w:rPr>
      </w:pPr>
      <w:r w:rsidRPr="00D45D29">
        <w:rPr>
          <w:sz w:val="22"/>
          <w:szCs w:val="22"/>
        </w:rPr>
        <w:t>"Образец 1.1</w:t>
      </w:r>
    </w:p>
    <w:p w:rsidR="00A73425" w:rsidRPr="00D45D29" w:rsidRDefault="00A73425" w:rsidP="00D45D29">
      <w:pPr>
        <w:pStyle w:val="ConsPlusNormal"/>
        <w:spacing w:line="300" w:lineRule="atLeast"/>
        <w:jc w:val="both"/>
        <w:rPr>
          <w:sz w:val="22"/>
          <w:szCs w:val="22"/>
        </w:rPr>
      </w:pPr>
    </w:p>
    <w:p w:rsidR="00A73425" w:rsidRPr="00CB70AE" w:rsidRDefault="00A73425" w:rsidP="00D45D29">
      <w:pPr>
        <w:pStyle w:val="ConsPlusNonformat"/>
        <w:spacing w:line="300" w:lineRule="atLeast"/>
        <w:jc w:val="both"/>
      </w:pPr>
      <w:r w:rsidRPr="00CB70AE">
        <w:t xml:space="preserve">      Область аккредитации органа по сертификации систем менеджмента</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(наименование органа по сертификации)</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(адрес места осуществления деятельности)</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Аккредитация осуществлена на соответствие требованиям</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ГОСТ Р ИСО/МЭК 17021-1-2017 "Оценка соответствия.</w:t>
      </w:r>
    </w:p>
    <w:p w:rsidR="00A73425" w:rsidRPr="00CB70AE" w:rsidRDefault="00A73425" w:rsidP="00D45D29">
      <w:pPr>
        <w:pStyle w:val="ConsPlusNonformat"/>
        <w:spacing w:line="300" w:lineRule="atLeast"/>
        <w:jc w:val="both"/>
      </w:pPr>
      <w:r w:rsidRPr="00CB70AE">
        <w:t xml:space="preserve">       Требования к органам, проводящим аудит и сертификацию систем</w:t>
      </w:r>
    </w:p>
    <w:p w:rsidR="00A73425" w:rsidRPr="00CB70AE" w:rsidRDefault="00A73425" w:rsidP="00D45D29">
      <w:pPr>
        <w:pStyle w:val="ConsPlusNonformat"/>
        <w:spacing w:line="300" w:lineRule="atLeast"/>
        <w:jc w:val="both"/>
      </w:pPr>
      <w:r w:rsidRPr="00CB70AE">
        <w:t xml:space="preserve">        менеджмента. Часть 1. Требования", утвержденный и введенный</w:t>
      </w:r>
    </w:p>
    <w:p w:rsidR="00A73425" w:rsidRPr="00CB70AE" w:rsidRDefault="00A73425" w:rsidP="00D45D29">
      <w:pPr>
        <w:pStyle w:val="ConsPlusNonformat"/>
        <w:spacing w:line="300" w:lineRule="atLeast"/>
        <w:jc w:val="both"/>
      </w:pPr>
      <w:r w:rsidRPr="00CB70AE">
        <w:t xml:space="preserve">        в действие приказом Росстандарта от 4 июля 2017 г. N 640-ст</w:t>
      </w:r>
    </w:p>
    <w:p w:rsidR="00A73425" w:rsidRPr="00CB70AE" w:rsidRDefault="00A73425" w:rsidP="00D45D29">
      <w:pPr>
        <w:pStyle w:val="ConsPlusNonformat"/>
        <w:spacing w:line="300" w:lineRule="atLeast"/>
        <w:jc w:val="both"/>
      </w:pPr>
      <w:r w:rsidRPr="00CB70AE">
        <w:t xml:space="preserve">       "Об утверждении национального стандарта Российской Федерации"</w:t>
      </w:r>
    </w:p>
    <w:p w:rsidR="00A73425" w:rsidRPr="00CB70AE" w:rsidRDefault="00A73425" w:rsidP="00D45D29">
      <w:pPr>
        <w:pStyle w:val="ConsPlusNonformat"/>
        <w:spacing w:line="300" w:lineRule="atLeast"/>
        <w:jc w:val="both"/>
      </w:pPr>
      <w:r w:rsidRPr="00CB70AE">
        <w:t xml:space="preserve">             &lt;*&gt; и следующим дополнительным требованиям: &lt;**&gt;</w:t>
      </w:r>
    </w:p>
    <w:p w:rsidR="00A73425" w:rsidRPr="00CB70AE" w:rsidRDefault="00A73425" w:rsidP="00D45D29">
      <w:pPr>
        <w:pStyle w:val="ConsPlusNormal"/>
        <w:spacing w:line="300" w:lineRule="atLeast"/>
        <w:jc w:val="both"/>
        <w:rPr>
          <w:rFonts w:ascii="Courier New" w:hAnsi="Courier New" w:cs="Courier New"/>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509"/>
        <w:gridCol w:w="1879"/>
        <w:gridCol w:w="2127"/>
        <w:gridCol w:w="1046"/>
        <w:gridCol w:w="1248"/>
        <w:gridCol w:w="2890"/>
      </w:tblGrid>
      <w:tr w:rsidR="00A73425" w:rsidRPr="00CB70AE" w:rsidTr="00CB70AE">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N п/п</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Наименование объекта сертификации &lt;***&gt;</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Наименование вида экономической деятельности &lt;****&gt;</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Код ОК &lt;*****&gt;</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Код ТН ВЭД ТС &lt;******&gt;</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Национальные стандарты, устанавливающие требования к объектам подтверждения соответствия &lt;*******&gt;</w:t>
            </w:r>
          </w:p>
        </w:tc>
      </w:tr>
      <w:tr w:rsidR="00A73425" w:rsidRPr="00CB70AE" w:rsidTr="00CB70AE">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1</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2</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3</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4</w:t>
            </w: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jc w:val="center"/>
              <w:rPr>
                <w:rFonts w:ascii="Courier New" w:hAnsi="Courier New" w:cs="Courier New"/>
              </w:rPr>
            </w:pPr>
            <w:r w:rsidRPr="00CB70AE">
              <w:rPr>
                <w:rFonts w:ascii="Courier New" w:hAnsi="Courier New" w:cs="Courier New"/>
              </w:rPr>
              <w:t>5</w:t>
            </w:r>
          </w:p>
        </w:tc>
      </w:tr>
      <w:tr w:rsidR="00A73425" w:rsidRPr="00CB70AE" w:rsidTr="00CB70AE">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c>
          <w:tcPr>
            <w:tcW w:w="0" w:type="auto"/>
            <w:tcBorders>
              <w:top w:val="single" w:sz="4" w:space="0" w:color="auto"/>
              <w:left w:val="single" w:sz="4" w:space="0" w:color="auto"/>
              <w:bottom w:val="single" w:sz="4" w:space="0" w:color="auto"/>
              <w:right w:val="single" w:sz="4" w:space="0" w:color="auto"/>
            </w:tcBorders>
          </w:tcPr>
          <w:p w:rsidR="00A73425" w:rsidRPr="00CB70AE" w:rsidRDefault="00A73425" w:rsidP="00D45D29">
            <w:pPr>
              <w:pStyle w:val="ConsPlusNormal"/>
              <w:spacing w:line="300" w:lineRule="atLeast"/>
              <w:rPr>
                <w:rFonts w:ascii="Courier New" w:hAnsi="Courier New" w:cs="Courier New"/>
              </w:rPr>
            </w:pPr>
          </w:p>
        </w:tc>
      </w:tr>
    </w:tbl>
    <w:p w:rsidR="00A73425" w:rsidRPr="00CB70AE" w:rsidRDefault="00A73425" w:rsidP="00D45D29">
      <w:pPr>
        <w:pStyle w:val="ConsPlusNonformat"/>
        <w:spacing w:line="300" w:lineRule="atLeast"/>
        <w:jc w:val="both"/>
      </w:pPr>
      <w:r w:rsidRPr="00CB70AE">
        <w:t>__________________________ ________________________ _______________________</w:t>
      </w:r>
    </w:p>
    <w:p w:rsidR="00A73425" w:rsidRPr="00CB70AE" w:rsidRDefault="00A73425" w:rsidP="00D45D29">
      <w:pPr>
        <w:pStyle w:val="ConsPlusNonformat"/>
        <w:spacing w:line="300" w:lineRule="atLeast"/>
        <w:jc w:val="both"/>
      </w:pPr>
      <w:r w:rsidRPr="00CB70AE">
        <w:t>(должность уполномоченного (подпись уполномоченного   (инициалы, фамилия</w:t>
      </w:r>
    </w:p>
    <w:p w:rsidR="00A73425" w:rsidRPr="00CB70AE" w:rsidRDefault="00A73425" w:rsidP="00D45D29">
      <w:pPr>
        <w:pStyle w:val="ConsPlusNonformat"/>
        <w:spacing w:line="300" w:lineRule="atLeast"/>
        <w:jc w:val="both"/>
      </w:pPr>
      <w:r w:rsidRPr="00CB70AE">
        <w:t xml:space="preserve">           лица)                    лица)            уполномоченного лица)</w:t>
      </w:r>
    </w:p>
    <w:p w:rsidR="00A73425" w:rsidRPr="00CB70AE" w:rsidRDefault="00A73425" w:rsidP="00D45D29">
      <w:pPr>
        <w:pStyle w:val="ConsPlusNormal"/>
        <w:spacing w:line="300" w:lineRule="atLeast"/>
        <w:ind w:firstLine="540"/>
        <w:jc w:val="both"/>
        <w:rPr>
          <w:rFonts w:ascii="Courier New" w:hAnsi="Courier New" w:cs="Courier New"/>
        </w:rPr>
      </w:pPr>
      <w:r w:rsidRPr="00CB70AE">
        <w:rPr>
          <w:rFonts w:ascii="Courier New" w:hAnsi="Courier New" w:cs="Courier New"/>
        </w:rPr>
        <w:t>--------------------------------</w:t>
      </w:r>
    </w:p>
    <w:p w:rsidR="00A73425" w:rsidRPr="00CB70AE" w:rsidRDefault="00A73425" w:rsidP="00D45D29">
      <w:pPr>
        <w:pStyle w:val="ConsPlusNormal"/>
        <w:spacing w:line="300" w:lineRule="atLeast"/>
        <w:ind w:firstLine="540"/>
        <w:jc w:val="both"/>
      </w:pPr>
      <w:r w:rsidRPr="00CB70AE">
        <w:t>&lt;*&gt; М.: Стандартинформ, 2017.</w:t>
      </w:r>
    </w:p>
    <w:p w:rsidR="00A73425" w:rsidRPr="00CB70AE" w:rsidRDefault="00A73425" w:rsidP="00D45D29">
      <w:pPr>
        <w:pStyle w:val="ConsPlusNormal"/>
        <w:spacing w:line="300" w:lineRule="atLeast"/>
        <w:ind w:firstLine="540"/>
        <w:jc w:val="both"/>
      </w:pPr>
      <w:r w:rsidRPr="00CB70AE">
        <w:t>&lt;**&gt; При необходимости указываются датированные ссылки на официально опубликованные национальные стандарты, устанавливающие дополнительные требования к органам по сертификации систем менеджмента.</w:t>
      </w:r>
    </w:p>
    <w:p w:rsidR="00A73425" w:rsidRPr="00CB70AE" w:rsidRDefault="00A73425" w:rsidP="00D45D29">
      <w:pPr>
        <w:pStyle w:val="ConsPlusNormal"/>
        <w:spacing w:line="300" w:lineRule="atLeast"/>
        <w:ind w:firstLine="540"/>
        <w:jc w:val="both"/>
      </w:pPr>
      <w:r w:rsidRPr="00CB70AE">
        <w:t>&lt;***&gt; Указывается отдельной строкой схема сертификации (вид системы менеджмента). Например, система менеджмента качества, система экологического менеджмента и т.д.</w:t>
      </w:r>
    </w:p>
    <w:p w:rsidR="00A73425" w:rsidRPr="00CB70AE" w:rsidRDefault="00A73425" w:rsidP="00D45D29">
      <w:pPr>
        <w:pStyle w:val="ConsPlusNormal"/>
        <w:spacing w:line="300" w:lineRule="atLeast"/>
        <w:ind w:firstLine="540"/>
        <w:jc w:val="both"/>
      </w:pPr>
      <w:r w:rsidRPr="00CB70AE">
        <w:t>&lt;****&gt; Указываются наименования видов экономической деятельности на уровне класса в соответствии с ОК 029-2014 (КДЕС Ред.2).</w:t>
      </w:r>
    </w:p>
    <w:p w:rsidR="00A73425" w:rsidRPr="00CB70AE" w:rsidRDefault="00A73425" w:rsidP="00D45D29">
      <w:pPr>
        <w:pStyle w:val="ConsPlusNormal"/>
        <w:spacing w:line="300" w:lineRule="atLeast"/>
        <w:ind w:firstLine="540"/>
        <w:jc w:val="both"/>
      </w:pPr>
      <w:r w:rsidRPr="00CB70AE">
        <w:t>&lt;*****&gt; Указываются коды ОК 029-2014 (КДЕС Ред.2), не менее 4-х цифр кода (класс, подкласс и группа).</w:t>
      </w:r>
    </w:p>
    <w:p w:rsidR="00A73425" w:rsidRPr="00CB70AE" w:rsidRDefault="00A73425" w:rsidP="00D45D29">
      <w:pPr>
        <w:pStyle w:val="ConsPlusNormal"/>
        <w:spacing w:line="300" w:lineRule="atLeast"/>
        <w:ind w:firstLine="540"/>
        <w:jc w:val="both"/>
      </w:pPr>
      <w:r w:rsidRPr="00CB70AE">
        <w:t>&lt;******&gt; Указывается при необходимости.</w:t>
      </w:r>
    </w:p>
    <w:p w:rsidR="00A73425" w:rsidRPr="00CB70AE" w:rsidRDefault="00A73425" w:rsidP="00D45D29">
      <w:pPr>
        <w:pStyle w:val="ConsPlusNormal"/>
        <w:spacing w:line="300" w:lineRule="atLeast"/>
        <w:ind w:firstLine="540"/>
        <w:jc w:val="both"/>
      </w:pPr>
      <w:r w:rsidRPr="00CB70AE">
        <w:t>&lt;*******&gt; Указываются датированные ссылки на официально опубликованные национальные стандарты, устанавливающие требования к системам менеджмента (например, ГОСТ Р ИСО 9001-2015, ГОСТ Р ИСО 14001-2016, ГОСТ Р ИСО/ТУ 16949-2009 и т.д.). Вид системы менеджмента, вид экономической деятельности, выраженный в кодах ОК, и стандарт, устанавливающий требования к данному виду системы менеджмента, должны быть взаимно увязаны. (Например, система менеджмента безопасности пищевой продукции - код ОК - ГОСТ Р ИСО 22000-2007).</w:t>
      </w:r>
    </w:p>
    <w:p w:rsidR="00A73425" w:rsidRPr="00CB70AE" w:rsidRDefault="00A73425" w:rsidP="00D45D29">
      <w:pPr>
        <w:pStyle w:val="ConsPlusNormal"/>
        <w:spacing w:line="300" w:lineRule="atLeast"/>
        <w:jc w:val="both"/>
      </w:pPr>
    </w:p>
    <w:p w:rsidR="00A73425" w:rsidRPr="00CB70AE" w:rsidRDefault="00A73425" w:rsidP="00D45D29">
      <w:pPr>
        <w:pStyle w:val="ConsPlusNormal"/>
        <w:spacing w:line="300" w:lineRule="atLeast"/>
        <w:ind w:firstLine="540"/>
        <w:jc w:val="both"/>
      </w:pPr>
      <w:r w:rsidRPr="00CB70AE">
        <w:t>Примечание. На каждом последующем листе области аккредитации проставляются слова "на ___ листах, лист ___";</w:t>
      </w:r>
    </w:p>
    <w:p w:rsidR="00A73425" w:rsidRPr="00D45D29" w:rsidRDefault="00A73425" w:rsidP="00D45D29">
      <w:pPr>
        <w:pStyle w:val="ConsPlusNormal"/>
        <w:spacing w:line="300" w:lineRule="atLeast"/>
        <w:ind w:firstLine="540"/>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sz w:val="22"/>
          <w:szCs w:val="22"/>
        </w:rPr>
        <w:t>г) в образце 2 сноску первую изложить в следующей редакции: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"&lt;*&gt; В том числе документы, устанавливающие правила и методы отбора образцов (проб), - при их наличии.</w:t>
      </w:r>
    </w:p>
    <w:p w:rsidR="00A73425" w:rsidRPr="00D45D29" w:rsidRDefault="00A73425" w:rsidP="00D45D29">
      <w:pPr>
        <w:pStyle w:val="ConsPlusNormal"/>
        <w:spacing w:line="300" w:lineRule="atLeast"/>
        <w:ind w:firstLine="540"/>
        <w:jc w:val="both"/>
        <w:rPr>
          <w:sz w:val="22"/>
          <w:szCs w:val="22"/>
        </w:rPr>
      </w:pPr>
      <w:r w:rsidRPr="00D45D29">
        <w:rPr>
          <w:sz w:val="22"/>
          <w:szCs w:val="22"/>
        </w:rPr>
        <w:t>Указываются документы, содержащие в себе совокупность конкретно указанных операций, выполнение которых обеспечивает получение результатов измерений с установленными показателями точности. При заполнении указываются: реквизиты документа, устанавливающего правила и методы исследований (испытаний) и измерений, в том числе конкретные пункты, содержащие правила и методы исследований (испытаний) и измерений, заявленные на аккредитацию.";</w:t>
      </w:r>
    </w:p>
    <w:p w:rsidR="00A73425" w:rsidRPr="00D45D29" w:rsidRDefault="00A73425" w:rsidP="00D45D29">
      <w:pPr>
        <w:pStyle w:val="ConsPlusNormal"/>
        <w:spacing w:line="300" w:lineRule="atLeast"/>
        <w:ind w:firstLine="540"/>
        <w:jc w:val="both"/>
        <w:rPr>
          <w:sz w:val="22"/>
          <w:szCs w:val="22"/>
        </w:rPr>
      </w:pPr>
      <w:r w:rsidRPr="00D45D29">
        <w:rPr>
          <w:sz w:val="22"/>
          <w:szCs w:val="22"/>
        </w:rPr>
        <w:t>в сноске второй абзац второй признать утратившим силу;</w:t>
      </w:r>
    </w:p>
    <w:p w:rsidR="00A73425" w:rsidRPr="00D45D29" w:rsidRDefault="00A73425" w:rsidP="00D45D29">
      <w:pPr>
        <w:pStyle w:val="ConsPlusNormal"/>
        <w:spacing w:line="300" w:lineRule="atLeast"/>
        <w:ind w:firstLine="540"/>
        <w:jc w:val="both"/>
        <w:rPr>
          <w:sz w:val="22"/>
          <w:szCs w:val="22"/>
        </w:rPr>
      </w:pPr>
      <w:r w:rsidRPr="00D45D29">
        <w:rPr>
          <w:sz w:val="22"/>
          <w:szCs w:val="22"/>
        </w:rPr>
        <w:t>д) в образцах 1 - 8 исключить слова:</w:t>
      </w:r>
    </w:p>
    <w:p w:rsidR="00A73425" w:rsidRPr="00D45D29" w:rsidRDefault="00A73425" w:rsidP="00D45D29">
      <w:pPr>
        <w:pStyle w:val="ConsPlusNormal"/>
        <w:spacing w:line="300" w:lineRule="atLeast"/>
        <w:jc w:val="both"/>
        <w:rPr>
          <w:sz w:val="22"/>
          <w:szCs w:val="22"/>
        </w:rPr>
      </w:pPr>
    </w:p>
    <w:p w:rsidR="00A73425" w:rsidRPr="00CB70AE" w:rsidRDefault="00A73425" w:rsidP="00D45D29">
      <w:pPr>
        <w:pStyle w:val="ConsPlusNonformat"/>
        <w:spacing w:line="300" w:lineRule="atLeast"/>
        <w:jc w:val="both"/>
      </w:pPr>
      <w:r w:rsidRPr="00CB70AE">
        <w:t xml:space="preserve">                                    Руководитель (заместитель руководителя)</w:t>
      </w:r>
    </w:p>
    <w:p w:rsidR="00A73425" w:rsidRPr="00CB70AE" w:rsidRDefault="00A73425" w:rsidP="00D45D29">
      <w:pPr>
        <w:pStyle w:val="ConsPlusNonformat"/>
        <w:spacing w:line="300" w:lineRule="atLeast"/>
        <w:jc w:val="both"/>
      </w:pPr>
      <w:r w:rsidRPr="00CB70AE">
        <w:t xml:space="preserve">                      "м.п.         Федеральной службы по аккредитации</w:t>
      </w:r>
    </w:p>
    <w:p w:rsidR="00A73425" w:rsidRPr="00CB70AE" w:rsidRDefault="00A73425" w:rsidP="00D45D29">
      <w:pPr>
        <w:pStyle w:val="ConsPlusNonformat"/>
        <w:spacing w:line="300" w:lineRule="atLeast"/>
        <w:jc w:val="both"/>
      </w:pPr>
      <w:r w:rsidRPr="00CB70AE">
        <w:t xml:space="preserve">                                    ____________ __________________________</w:t>
      </w:r>
    </w:p>
    <w:p w:rsidR="00A73425" w:rsidRPr="00CB70AE" w:rsidRDefault="00A73425" w:rsidP="00D45D29">
      <w:pPr>
        <w:pStyle w:val="ConsPlusNonformat"/>
        <w:spacing w:line="300" w:lineRule="atLeast"/>
        <w:jc w:val="both"/>
      </w:pPr>
      <w:r w:rsidRPr="00CB70AE">
        <w:t xml:space="preserve">                                       подпись        инициалы, фамилия</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Приложение</w:t>
      </w:r>
    </w:p>
    <w:p w:rsidR="00A73425" w:rsidRPr="00CB70AE" w:rsidRDefault="00A73425" w:rsidP="00D45D29">
      <w:pPr>
        <w:pStyle w:val="ConsPlusNonformat"/>
        <w:spacing w:line="300" w:lineRule="atLeast"/>
        <w:jc w:val="both"/>
      </w:pPr>
      <w:r w:rsidRPr="00CB70AE">
        <w:t xml:space="preserve">                                        к заявлению о сокращении области</w:t>
      </w:r>
    </w:p>
    <w:p w:rsidR="00A73425" w:rsidRPr="00CB70AE" w:rsidRDefault="00A73425" w:rsidP="00D45D29">
      <w:pPr>
        <w:pStyle w:val="ConsPlusNonformat"/>
        <w:spacing w:line="300" w:lineRule="atLeast"/>
        <w:jc w:val="both"/>
      </w:pPr>
      <w:r w:rsidRPr="00CB70AE">
        <w:t xml:space="preserve">                                                 аккредитации</w:t>
      </w:r>
    </w:p>
    <w:p w:rsidR="00A73425" w:rsidRPr="00CB70AE" w:rsidRDefault="00A73425" w:rsidP="00D45D29">
      <w:pPr>
        <w:pStyle w:val="ConsPlusNonformat"/>
        <w:spacing w:line="300" w:lineRule="atLeast"/>
        <w:jc w:val="both"/>
      </w:pPr>
      <w:r w:rsidRPr="00CB70AE">
        <w:t xml:space="preserve">                                       N _____________________________</w:t>
      </w:r>
    </w:p>
    <w:p w:rsidR="00A73425" w:rsidRPr="00CB70AE" w:rsidRDefault="00A73425" w:rsidP="00D45D29">
      <w:pPr>
        <w:pStyle w:val="ConsPlusNonformat"/>
        <w:spacing w:line="300" w:lineRule="atLeast"/>
        <w:jc w:val="both"/>
      </w:pPr>
      <w:r w:rsidRPr="00CB70AE">
        <w:t xml:space="preserve">                                         от "__" ____________ 20__ г.</w:t>
      </w:r>
    </w:p>
    <w:p w:rsidR="00A73425" w:rsidRPr="00CB70AE" w:rsidRDefault="00A73425" w:rsidP="00D45D29">
      <w:pPr>
        <w:pStyle w:val="ConsPlusNonformat"/>
        <w:spacing w:line="300" w:lineRule="atLeast"/>
        <w:jc w:val="both"/>
      </w:pPr>
      <w:r w:rsidRPr="00CB70AE">
        <w:t xml:space="preserve">                                         на _____ листах, лист _____",</w:t>
      </w:r>
    </w:p>
    <w:p w:rsidR="00A73425" w:rsidRPr="00CB70AE" w:rsidRDefault="00A73425" w:rsidP="00D45D29">
      <w:pPr>
        <w:pStyle w:val="ConsPlusNormal"/>
        <w:spacing w:line="300" w:lineRule="atLeast"/>
        <w:ind w:firstLine="540"/>
        <w:jc w:val="both"/>
        <w:rPr>
          <w:rFonts w:ascii="Courier New" w:hAnsi="Courier New" w:cs="Courier New"/>
        </w:rPr>
      </w:pPr>
      <w:r w:rsidRPr="00CB70AE">
        <w:rPr>
          <w:rFonts w:ascii="Courier New" w:hAnsi="Courier New" w:cs="Courier New"/>
        </w:rPr>
        <w:t>"м.п. (в случае, если имеется)";</w:t>
      </w:r>
    </w:p>
    <w:p w:rsidR="00A73425" w:rsidRDefault="00A73425" w:rsidP="00D45D29">
      <w:pPr>
        <w:pStyle w:val="ConsPlusNormal"/>
        <w:spacing w:line="300" w:lineRule="atLeast"/>
        <w:ind w:firstLine="540"/>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sz w:val="22"/>
          <w:szCs w:val="22"/>
        </w:rPr>
        <w:t>7) приложение N 4 к указанному приказу изложить в следующей редакции:</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rPr>
          <w:sz w:val="22"/>
          <w:szCs w:val="22"/>
        </w:rPr>
      </w:pPr>
      <w:r w:rsidRPr="00D45D29">
        <w:rPr>
          <w:sz w:val="22"/>
          <w:szCs w:val="22"/>
        </w:rPr>
        <w:t>"Приложение N 4</w:t>
      </w:r>
    </w:p>
    <w:p w:rsidR="00A73425" w:rsidRPr="00D45D29" w:rsidRDefault="00A73425" w:rsidP="00D45D29">
      <w:pPr>
        <w:pStyle w:val="ConsPlusNormal"/>
        <w:spacing w:line="300" w:lineRule="atLeast"/>
        <w:jc w:val="right"/>
        <w:rPr>
          <w:sz w:val="22"/>
          <w:szCs w:val="22"/>
        </w:rPr>
      </w:pPr>
      <w:r w:rsidRPr="00D45D29">
        <w:rPr>
          <w:sz w:val="22"/>
          <w:szCs w:val="22"/>
        </w:rPr>
        <w:t>к приказу Минэкономразвития России</w:t>
      </w:r>
    </w:p>
    <w:p w:rsidR="00A73425" w:rsidRPr="00D45D29" w:rsidRDefault="00A73425" w:rsidP="00D45D29">
      <w:pPr>
        <w:pStyle w:val="ConsPlusNormal"/>
        <w:spacing w:line="300" w:lineRule="atLeast"/>
        <w:jc w:val="right"/>
        <w:rPr>
          <w:sz w:val="22"/>
          <w:szCs w:val="22"/>
        </w:rPr>
      </w:pPr>
      <w:r w:rsidRPr="00D45D29">
        <w:rPr>
          <w:sz w:val="22"/>
          <w:szCs w:val="22"/>
        </w:rPr>
        <w:t>от 23 мая 2014 г. N 288</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jc w:val="right"/>
        <w:rPr>
          <w:sz w:val="22"/>
          <w:szCs w:val="22"/>
        </w:rPr>
      </w:pPr>
      <w:r w:rsidRPr="00D45D29">
        <w:rPr>
          <w:sz w:val="22"/>
          <w:szCs w:val="22"/>
        </w:rPr>
        <w:t>Форма</w:t>
      </w:r>
    </w:p>
    <w:p w:rsidR="00A73425" w:rsidRPr="00CB70AE" w:rsidRDefault="00A73425" w:rsidP="00D45D29">
      <w:pPr>
        <w:pStyle w:val="ConsPlusNormal"/>
        <w:spacing w:line="300" w:lineRule="atLeast"/>
        <w:jc w:val="both"/>
        <w:rPr>
          <w:rFonts w:ascii="Courier New" w:hAnsi="Courier New" w:cs="Courier New"/>
        </w:rPr>
      </w:pPr>
    </w:p>
    <w:p w:rsidR="00A73425" w:rsidRPr="00CB70AE" w:rsidRDefault="00A73425" w:rsidP="00D45D29">
      <w:pPr>
        <w:pStyle w:val="ConsPlusNonformat"/>
        <w:spacing w:line="300" w:lineRule="atLeast"/>
        <w:jc w:val="both"/>
      </w:pPr>
      <w:r w:rsidRPr="00CB70AE">
        <w:t xml:space="preserve">                                         Федеральная служба по аккредитации</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Заявление</w:t>
      </w:r>
    </w:p>
    <w:p w:rsidR="00A73425" w:rsidRPr="00CB70AE" w:rsidRDefault="00A73425" w:rsidP="00D45D29">
      <w:pPr>
        <w:pStyle w:val="ConsPlusNonformat"/>
        <w:spacing w:line="300" w:lineRule="atLeast"/>
        <w:jc w:val="both"/>
      </w:pPr>
      <w:r w:rsidRPr="00CB70AE">
        <w:t xml:space="preserve">            о проведении процедуры подтверждения компетентности</w:t>
      </w:r>
    </w:p>
    <w:p w:rsidR="00A73425" w:rsidRPr="00CB70AE" w:rsidRDefault="00A73425" w:rsidP="00D45D29">
      <w:pPr>
        <w:pStyle w:val="ConsPlusNonformat"/>
        <w:spacing w:line="300" w:lineRule="atLeast"/>
        <w:jc w:val="both"/>
      </w:pPr>
      <w:r w:rsidRPr="00CB70AE">
        <w:t xml:space="preserve">                           аккредитованного лица</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1. ____________________________________________________________________</w:t>
      </w:r>
    </w:p>
    <w:p w:rsidR="00A73425" w:rsidRPr="00CB70AE" w:rsidRDefault="00A73425" w:rsidP="00D45D29">
      <w:pPr>
        <w:pStyle w:val="ConsPlusNonformat"/>
        <w:spacing w:line="300" w:lineRule="atLeast"/>
        <w:jc w:val="both"/>
      </w:pPr>
      <w:r w:rsidRPr="00CB70AE">
        <w:t xml:space="preserve">             заявитель (для юридического лица) - полное и (в случае,</w:t>
      </w:r>
    </w:p>
    <w:p w:rsidR="00A73425" w:rsidRPr="00CB70AE" w:rsidRDefault="00A73425" w:rsidP="00D45D29">
      <w:pPr>
        <w:pStyle w:val="ConsPlusNonformat"/>
        <w:spacing w:line="300" w:lineRule="atLeast"/>
        <w:jc w:val="both"/>
      </w:pPr>
      <w:r w:rsidRPr="00CB70AE">
        <w:t xml:space="preserve">               если имеется) сокращенное наименование, в том числе</w:t>
      </w:r>
    </w:p>
    <w:p w:rsidR="00A73425" w:rsidRPr="00CB70AE" w:rsidRDefault="00A73425" w:rsidP="00D45D29">
      <w:pPr>
        <w:pStyle w:val="ConsPlusNonformat"/>
        <w:spacing w:line="300" w:lineRule="atLeast"/>
        <w:jc w:val="both"/>
      </w:pPr>
      <w:r w:rsidRPr="00CB70AE">
        <w:t xml:space="preserve">                             фирменное наименование,</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идентификационный номер налогоплательщика, адрес (место нахождения),</w:t>
      </w:r>
    </w:p>
    <w:p w:rsidR="00A73425" w:rsidRPr="00CB70AE" w:rsidRDefault="00A73425" w:rsidP="00D45D29">
      <w:pPr>
        <w:pStyle w:val="ConsPlusNonformat"/>
        <w:spacing w:line="300" w:lineRule="atLeast"/>
        <w:jc w:val="both"/>
      </w:pPr>
      <w:r w:rsidRPr="00CB70AE">
        <w:t xml:space="preserve">                              номер телефона,</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адрес электронной почты, наименование сайта</w:t>
      </w:r>
    </w:p>
    <w:p w:rsidR="00A73425" w:rsidRPr="00CB70AE" w:rsidRDefault="00A73425" w:rsidP="00D45D29">
      <w:pPr>
        <w:pStyle w:val="ConsPlusNonformat"/>
        <w:spacing w:line="300" w:lineRule="atLeast"/>
        <w:jc w:val="both"/>
      </w:pPr>
      <w:r w:rsidRPr="00CB70AE">
        <w:t xml:space="preserve">         в информационно-телекоммуникационной сети "Интернет" &lt;*&gt;</w:t>
      </w:r>
    </w:p>
    <w:p w:rsidR="00A73425" w:rsidRPr="00CB70AE" w:rsidRDefault="00A73425" w:rsidP="00D45D29">
      <w:pPr>
        <w:pStyle w:val="ConsPlusNonformat"/>
        <w:spacing w:line="300" w:lineRule="atLeast"/>
        <w:jc w:val="both"/>
      </w:pPr>
      <w:r w:rsidRPr="00CB70AE">
        <w:t>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адрес (адреса) места (мест) осуществления деятельности</w:t>
      </w:r>
    </w:p>
    <w:p w:rsidR="00A73425" w:rsidRPr="00CB70AE" w:rsidRDefault="00A73425" w:rsidP="00D45D29">
      <w:pPr>
        <w:pStyle w:val="ConsPlusNonformat"/>
        <w:spacing w:line="300" w:lineRule="atLeast"/>
        <w:jc w:val="both"/>
      </w:pPr>
      <w:r w:rsidRPr="00CB70AE">
        <w:t xml:space="preserve">                     в заявленной области аккредитации</w:t>
      </w:r>
    </w:p>
    <w:p w:rsidR="00A73425" w:rsidRPr="00CB70AE" w:rsidRDefault="00A73425" w:rsidP="00D45D29">
      <w:pPr>
        <w:pStyle w:val="ConsPlusNonformat"/>
        <w:spacing w:line="300" w:lineRule="atLeast"/>
        <w:jc w:val="both"/>
      </w:pPr>
      <w:r w:rsidRPr="00CB70AE">
        <w:t xml:space="preserve">    2. ____________________________________________________________________</w:t>
      </w:r>
    </w:p>
    <w:p w:rsidR="00A73425" w:rsidRPr="00CB70AE" w:rsidRDefault="00A73425" w:rsidP="00D45D29">
      <w:pPr>
        <w:pStyle w:val="ConsPlusNonformat"/>
        <w:spacing w:line="300" w:lineRule="atLeast"/>
        <w:jc w:val="both"/>
      </w:pPr>
      <w:r w:rsidRPr="00CB70AE">
        <w:t xml:space="preserve">          заявитель (для индивидуального предпринимателя) - фамилия, имя</w:t>
      </w:r>
    </w:p>
    <w:p w:rsidR="00A73425" w:rsidRPr="00CB70AE" w:rsidRDefault="00A73425" w:rsidP="00D45D29">
      <w:pPr>
        <w:pStyle w:val="ConsPlusNonformat"/>
        <w:spacing w:line="300" w:lineRule="atLeast"/>
        <w:jc w:val="both"/>
      </w:pPr>
      <w:r w:rsidRPr="00CB70AE">
        <w:t xml:space="preserve">                   и (в случае, если имеется) отчество, данные</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документа, удостоверяющего его личность, страховой номер</w:t>
      </w:r>
    </w:p>
    <w:p w:rsidR="00A73425" w:rsidRPr="00CB70AE" w:rsidRDefault="00A73425" w:rsidP="00D45D29">
      <w:pPr>
        <w:pStyle w:val="ConsPlusNonformat"/>
        <w:spacing w:line="300" w:lineRule="atLeast"/>
        <w:jc w:val="both"/>
      </w:pPr>
      <w:r w:rsidRPr="00CB70AE">
        <w:t xml:space="preserve">                 индивидуального лицевого счета в системе</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обязательного пенсионного страхования, идентификационный номер</w:t>
      </w:r>
    </w:p>
    <w:p w:rsidR="00A73425" w:rsidRPr="00CB70AE" w:rsidRDefault="00A73425" w:rsidP="00D45D29">
      <w:pPr>
        <w:pStyle w:val="ConsPlusNonformat"/>
        <w:spacing w:line="300" w:lineRule="atLeast"/>
        <w:jc w:val="both"/>
      </w:pPr>
      <w:r w:rsidRPr="00CB70AE">
        <w:t xml:space="preserve">                            налогоплательщика,</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адрес места жительства, номер телефона, адрес электронной почты,</w:t>
      </w:r>
    </w:p>
    <w:p w:rsidR="00A73425" w:rsidRPr="00CB70AE" w:rsidRDefault="00A73425" w:rsidP="00D45D29">
      <w:pPr>
        <w:pStyle w:val="ConsPlusNonformat"/>
        <w:spacing w:line="300" w:lineRule="atLeast"/>
        <w:jc w:val="both"/>
      </w:pPr>
      <w:r w:rsidRPr="00CB70AE">
        <w:t xml:space="preserve">       наименование сайта в информационно-телекоммуникационной сети</w:t>
      </w:r>
    </w:p>
    <w:p w:rsidR="00A73425" w:rsidRPr="00CB70AE" w:rsidRDefault="00A73425" w:rsidP="00D45D29">
      <w:pPr>
        <w:pStyle w:val="ConsPlusNonformat"/>
        <w:spacing w:line="300" w:lineRule="atLeast"/>
        <w:jc w:val="both"/>
      </w:pPr>
      <w:r w:rsidRPr="00CB70AE">
        <w:t xml:space="preserve">                              "Интернет" &lt;*&gt;</w:t>
      </w:r>
    </w:p>
    <w:p w:rsidR="00A73425" w:rsidRPr="00CB70AE" w:rsidRDefault="00A73425" w:rsidP="00D45D29">
      <w:pPr>
        <w:pStyle w:val="ConsPlusNonformat"/>
        <w:spacing w:line="300" w:lineRule="atLeast"/>
        <w:jc w:val="both"/>
      </w:pPr>
      <w:r w:rsidRPr="00CB70AE">
        <w:t xml:space="preserve">    3. ____________________________________________________________________</w:t>
      </w:r>
    </w:p>
    <w:p w:rsidR="00A73425" w:rsidRPr="00CB70AE" w:rsidRDefault="00A73425" w:rsidP="00D45D29">
      <w:pPr>
        <w:pStyle w:val="ConsPlusNonformat"/>
        <w:spacing w:line="300" w:lineRule="atLeast"/>
        <w:jc w:val="both"/>
      </w:pPr>
      <w:r w:rsidRPr="00CB70AE">
        <w:t xml:space="preserve">                       наименование аккредитованного лица</w:t>
      </w:r>
    </w:p>
    <w:p w:rsidR="00A73425" w:rsidRPr="00CB70AE" w:rsidRDefault="00A73425" w:rsidP="00D45D29">
      <w:pPr>
        <w:pStyle w:val="ConsPlusNonformat"/>
        <w:spacing w:line="300" w:lineRule="atLeast"/>
        <w:jc w:val="both"/>
      </w:pPr>
      <w:r w:rsidRPr="00CB70AE">
        <w:t>___________________________________________________________________________</w:t>
      </w:r>
    </w:p>
    <w:p w:rsidR="00A73425" w:rsidRPr="00CB70AE" w:rsidRDefault="00A73425" w:rsidP="00D45D29">
      <w:pPr>
        <w:pStyle w:val="ConsPlusNonformat"/>
        <w:spacing w:line="300" w:lineRule="atLeast"/>
        <w:jc w:val="both"/>
      </w:pPr>
      <w:r w:rsidRPr="00CB70AE">
        <w:t xml:space="preserve">     адрес (адреса) места (мест) осуществления деятельности в реестре</w:t>
      </w:r>
    </w:p>
    <w:p w:rsidR="00A73425" w:rsidRPr="00CB70AE" w:rsidRDefault="00A73425" w:rsidP="00D45D29">
      <w:pPr>
        <w:pStyle w:val="ConsPlusNonformat"/>
        <w:spacing w:line="300" w:lineRule="atLeast"/>
        <w:jc w:val="both"/>
      </w:pPr>
      <w:r w:rsidRPr="00CB70AE">
        <w:t xml:space="preserve">                            аккредитованных лиц</w:t>
      </w:r>
    </w:p>
    <w:p w:rsidR="00A73425" w:rsidRPr="00CB70AE" w:rsidRDefault="00A73425" w:rsidP="00D45D29">
      <w:pPr>
        <w:pStyle w:val="ConsPlusNonformat"/>
        <w:spacing w:line="300" w:lineRule="atLeast"/>
        <w:jc w:val="both"/>
      </w:pPr>
      <w:r w:rsidRPr="00CB70AE">
        <w:t xml:space="preserve">    4. ____________________________________________________________________</w:t>
      </w:r>
    </w:p>
    <w:p w:rsidR="00A73425" w:rsidRPr="00CB70AE" w:rsidRDefault="00A73425" w:rsidP="00D45D29">
      <w:pPr>
        <w:pStyle w:val="ConsPlusNonformat"/>
        <w:spacing w:line="300" w:lineRule="atLeast"/>
        <w:jc w:val="both"/>
      </w:pPr>
      <w:r w:rsidRPr="00CB70AE">
        <w:t xml:space="preserve">        уникальный номер записи об аккредитации в реестре аккредитованных</w:t>
      </w:r>
    </w:p>
    <w:p w:rsidR="00A73425" w:rsidRPr="00CB70AE" w:rsidRDefault="00A73425" w:rsidP="00D45D29">
      <w:pPr>
        <w:pStyle w:val="ConsPlusNonformat"/>
        <w:spacing w:line="300" w:lineRule="atLeast"/>
        <w:jc w:val="both"/>
      </w:pPr>
      <w:r w:rsidRPr="00CB70AE">
        <w:t xml:space="preserve">           лиц (номер аттестата аккредитации) (в случае, если имеется)</w:t>
      </w:r>
    </w:p>
    <w:p w:rsidR="00A73425" w:rsidRPr="00CB70AE" w:rsidRDefault="00A73425" w:rsidP="00D45D29">
      <w:pPr>
        <w:pStyle w:val="ConsPlusNonformat"/>
        <w:spacing w:line="300" w:lineRule="atLeast"/>
        <w:jc w:val="both"/>
      </w:pPr>
      <w:r w:rsidRPr="00CB70AE">
        <w:t xml:space="preserve">    5. ____________________________________________________________________</w:t>
      </w:r>
    </w:p>
    <w:p w:rsidR="00A73425" w:rsidRPr="00CB70AE" w:rsidRDefault="00A73425" w:rsidP="00D45D29">
      <w:pPr>
        <w:pStyle w:val="ConsPlusNonformat"/>
        <w:spacing w:line="300" w:lineRule="atLeast"/>
        <w:jc w:val="both"/>
      </w:pPr>
      <w:r w:rsidRPr="00CB70AE">
        <w:t xml:space="preserve">          основание прохождения процедуры подтверждения компетентности</w:t>
      </w:r>
    </w:p>
    <w:p w:rsidR="00A73425" w:rsidRPr="00CB70AE" w:rsidRDefault="00A73425" w:rsidP="00D45D29">
      <w:pPr>
        <w:pStyle w:val="ConsPlusNonformat"/>
        <w:spacing w:line="300" w:lineRule="atLeast"/>
        <w:jc w:val="both"/>
      </w:pPr>
      <w:r w:rsidRPr="00CB70AE">
        <w:t xml:space="preserve">          аккредитованного лица - указание на конкретный пункт части 1</w:t>
      </w:r>
    </w:p>
    <w:p w:rsidR="00A73425" w:rsidRPr="00CB70AE" w:rsidRDefault="00A73425" w:rsidP="00D45D29">
      <w:pPr>
        <w:pStyle w:val="ConsPlusNonformat"/>
        <w:spacing w:line="300" w:lineRule="atLeast"/>
        <w:jc w:val="both"/>
      </w:pPr>
      <w:r w:rsidRPr="00CB70AE">
        <w:t xml:space="preserve">          статьи 24 Федерального закона от 28 декабря 2013 г. N 412-ФЗ</w:t>
      </w:r>
    </w:p>
    <w:p w:rsidR="00A73425" w:rsidRPr="00CB70AE" w:rsidRDefault="00A73425" w:rsidP="00D45D29">
      <w:pPr>
        <w:pStyle w:val="ConsPlusNonformat"/>
        <w:spacing w:line="300" w:lineRule="atLeast"/>
        <w:jc w:val="both"/>
      </w:pPr>
      <w:r w:rsidRPr="00CB70AE">
        <w:t xml:space="preserve">              "Об аккредитации в национальной системе аккредитации"</w:t>
      </w:r>
    </w:p>
    <w:p w:rsidR="00A73425" w:rsidRPr="00CB70AE" w:rsidRDefault="00A73425" w:rsidP="00D45D29">
      <w:pPr>
        <w:pStyle w:val="ConsPlusNonformat"/>
        <w:spacing w:line="300" w:lineRule="atLeast"/>
        <w:jc w:val="both"/>
      </w:pPr>
      <w:r w:rsidRPr="00CB70AE">
        <w:t xml:space="preserve">    6. Область аккредитации &lt;**&gt;.</w:t>
      </w:r>
    </w:p>
    <w:p w:rsidR="00A73425" w:rsidRPr="00CB70AE" w:rsidRDefault="00A73425" w:rsidP="00D45D29">
      <w:pPr>
        <w:pStyle w:val="ConsPlusNonformat"/>
        <w:spacing w:line="300" w:lineRule="atLeast"/>
        <w:jc w:val="both"/>
      </w:pPr>
      <w:r w:rsidRPr="00CB70AE">
        <w:t xml:space="preserve">    7.   Указание   на   необходимость   вместе  с  прохождением  процедуры</w:t>
      </w:r>
    </w:p>
    <w:p w:rsidR="00A73425" w:rsidRPr="00CB70AE" w:rsidRDefault="00A73425" w:rsidP="00D45D29">
      <w:pPr>
        <w:pStyle w:val="ConsPlusNonformat"/>
        <w:spacing w:line="300" w:lineRule="atLeast"/>
        <w:jc w:val="both"/>
      </w:pPr>
      <w:r w:rsidRPr="00CB70AE">
        <w:t>подтверждения  компетентности  аккредитованного  лица прохождения процедуры</w:t>
      </w:r>
    </w:p>
    <w:p w:rsidR="00A73425" w:rsidRPr="00CB70AE" w:rsidRDefault="00A73425" w:rsidP="00D45D29">
      <w:pPr>
        <w:pStyle w:val="ConsPlusNonformat"/>
        <w:spacing w:line="300" w:lineRule="atLeast"/>
        <w:jc w:val="both"/>
      </w:pPr>
      <w:r w:rsidRPr="00CB70AE">
        <w:t>расширения области аккредитации, актуализации области аккредитации &lt;***&gt;.</w:t>
      </w:r>
    </w:p>
    <w:p w:rsidR="00A73425" w:rsidRPr="00CB70AE" w:rsidRDefault="00A73425" w:rsidP="00D45D29">
      <w:pPr>
        <w:pStyle w:val="ConsPlusNonformat"/>
        <w:spacing w:line="300" w:lineRule="atLeast"/>
        <w:jc w:val="both"/>
      </w:pPr>
      <w:r w:rsidRPr="00CB70AE">
        <w:t xml:space="preserve">    8.   Указание   на  необходимость  внесения  изменений  в  сведения  об</w:t>
      </w:r>
    </w:p>
    <w:p w:rsidR="00A73425" w:rsidRPr="00CB70AE" w:rsidRDefault="00A73425" w:rsidP="00D45D29">
      <w:pPr>
        <w:pStyle w:val="ConsPlusNonformat"/>
        <w:spacing w:line="300" w:lineRule="atLeast"/>
        <w:jc w:val="both"/>
      </w:pPr>
      <w:r w:rsidRPr="00CB70AE">
        <w:t>аккредитованном   лице   после  прохождения  аккредитованным  лицом  оценки</w:t>
      </w:r>
    </w:p>
    <w:p w:rsidR="00A73425" w:rsidRPr="00CB70AE" w:rsidRDefault="00A73425" w:rsidP="00D45D29">
      <w:pPr>
        <w:pStyle w:val="ConsPlusNonformat"/>
        <w:spacing w:line="300" w:lineRule="atLeast"/>
        <w:jc w:val="both"/>
      </w:pPr>
      <w:r w:rsidRPr="00CB70AE">
        <w:t>соответствия  критериям  аккредитации  в  соответствии  с пунктом 8 части 1</w:t>
      </w:r>
    </w:p>
    <w:p w:rsidR="00A73425" w:rsidRPr="00CB70AE" w:rsidRDefault="00A73425" w:rsidP="00D45D29">
      <w:pPr>
        <w:pStyle w:val="ConsPlusNonformat"/>
        <w:spacing w:line="300" w:lineRule="atLeast"/>
        <w:jc w:val="both"/>
      </w:pPr>
      <w:r w:rsidRPr="00CB70AE">
        <w:t>статьи 21 Федерального закона &lt;****&gt;.</w:t>
      </w:r>
    </w:p>
    <w:p w:rsidR="00A73425" w:rsidRPr="00CB70AE" w:rsidRDefault="00A73425" w:rsidP="00D45D29">
      <w:pPr>
        <w:pStyle w:val="ConsPlusNonformat"/>
        <w:spacing w:line="300" w:lineRule="atLeast"/>
        <w:jc w:val="both"/>
      </w:pPr>
      <w:r w:rsidRPr="00CB70AE">
        <w:t xml:space="preserve">    9.   Сведения  о  результатах  деятельности  аккредитованного  лица  за</w:t>
      </w:r>
    </w:p>
    <w:p w:rsidR="00A73425" w:rsidRPr="00CB70AE" w:rsidRDefault="00A73425" w:rsidP="00D45D29">
      <w:pPr>
        <w:pStyle w:val="ConsPlusNonformat"/>
        <w:spacing w:line="300" w:lineRule="atLeast"/>
        <w:jc w:val="both"/>
      </w:pPr>
      <w:r w:rsidRPr="00CB70AE">
        <w:t>отчетный   период,  определяемый  в  соответствии  с  частью  1  статьи  24</w:t>
      </w:r>
    </w:p>
    <w:p w:rsidR="00A73425" w:rsidRPr="00CB70AE" w:rsidRDefault="00A73425" w:rsidP="00D45D29">
      <w:pPr>
        <w:pStyle w:val="ConsPlusNonformat"/>
        <w:spacing w:line="300" w:lineRule="atLeast"/>
        <w:jc w:val="both"/>
      </w:pPr>
      <w:r w:rsidRPr="00CB70AE">
        <w:t>Федерального  закона  от  28  декабря  2013  г. N 412-ФЗ "Об аккредитации в</w:t>
      </w:r>
    </w:p>
    <w:p w:rsidR="00A73425" w:rsidRPr="00CB70AE" w:rsidRDefault="00A73425" w:rsidP="00D45D29">
      <w:pPr>
        <w:pStyle w:val="ConsPlusNonformat"/>
        <w:spacing w:line="300" w:lineRule="atLeast"/>
        <w:jc w:val="both"/>
      </w:pPr>
      <w:r w:rsidRPr="00CB70AE">
        <w:t>национальной  системе  аккредитации"  (Собрание законодательства Российской</w:t>
      </w:r>
    </w:p>
    <w:p w:rsidR="00A73425" w:rsidRPr="00CB70AE" w:rsidRDefault="00A73425" w:rsidP="00D45D29">
      <w:pPr>
        <w:pStyle w:val="ConsPlusNonformat"/>
        <w:spacing w:line="300" w:lineRule="atLeast"/>
        <w:jc w:val="both"/>
      </w:pPr>
      <w:r w:rsidRPr="00CB70AE">
        <w:t>Федерации, 2013, N 52, ст. 6977; 2018, N 31, ст. 4851), по перечню согласно</w:t>
      </w:r>
    </w:p>
    <w:p w:rsidR="00A73425" w:rsidRPr="00CB70AE" w:rsidRDefault="00A73425" w:rsidP="00D45D29">
      <w:pPr>
        <w:pStyle w:val="ConsPlusNonformat"/>
        <w:spacing w:line="300" w:lineRule="atLeast"/>
        <w:jc w:val="both"/>
      </w:pPr>
      <w:r w:rsidRPr="00CB70AE">
        <w:t>пунктам 2 - 4 Положения  о  составе  сведений  о  результатах  деятельности</w:t>
      </w:r>
    </w:p>
    <w:p w:rsidR="00A73425" w:rsidRPr="00CB70AE" w:rsidRDefault="00A73425" w:rsidP="00D45D29">
      <w:pPr>
        <w:pStyle w:val="ConsPlusNonformat"/>
        <w:spacing w:line="300" w:lineRule="atLeast"/>
        <w:jc w:val="both"/>
      </w:pPr>
      <w:r w:rsidRPr="00CB70AE">
        <w:t>аккредитованных лиц, об изменениях состава их работников и о компетентности</w:t>
      </w:r>
    </w:p>
    <w:p w:rsidR="00A73425" w:rsidRPr="00CB70AE" w:rsidRDefault="00A73425" w:rsidP="00D45D29">
      <w:pPr>
        <w:pStyle w:val="ConsPlusNonformat"/>
        <w:spacing w:line="300" w:lineRule="atLeast"/>
        <w:jc w:val="both"/>
      </w:pPr>
      <w:r w:rsidRPr="00CB70AE">
        <w:t>этих  работников,  об  изменениях  технической оснащенности, представляемых</w:t>
      </w:r>
    </w:p>
    <w:p w:rsidR="00A73425" w:rsidRPr="00CB70AE" w:rsidRDefault="00A73425" w:rsidP="00D45D29">
      <w:pPr>
        <w:pStyle w:val="ConsPlusNonformat"/>
        <w:spacing w:line="300" w:lineRule="atLeast"/>
        <w:jc w:val="both"/>
      </w:pPr>
      <w:r w:rsidRPr="00CB70AE">
        <w:t>аккредитованными  лицами  в  Федеральную  службу по аккредитации, порядке и</w:t>
      </w:r>
    </w:p>
    <w:p w:rsidR="00A73425" w:rsidRPr="00CB70AE" w:rsidRDefault="00A73425" w:rsidP="00D45D29">
      <w:pPr>
        <w:pStyle w:val="ConsPlusNonformat"/>
        <w:spacing w:line="300" w:lineRule="atLeast"/>
        <w:jc w:val="both"/>
      </w:pPr>
      <w:r w:rsidRPr="00CB70AE">
        <w:t>сроках  представления  аккредитованными лицами таких сведений в Федеральную</w:t>
      </w:r>
    </w:p>
    <w:p w:rsidR="00A73425" w:rsidRPr="00CB70AE" w:rsidRDefault="00A73425" w:rsidP="00D45D29">
      <w:pPr>
        <w:pStyle w:val="ConsPlusNonformat"/>
        <w:spacing w:line="300" w:lineRule="atLeast"/>
        <w:jc w:val="both"/>
      </w:pPr>
      <w:r w:rsidRPr="00CB70AE">
        <w:t>службу  по  аккредитации,  утвержденного  приказом Минэкономразвития России</w:t>
      </w:r>
    </w:p>
    <w:p w:rsidR="00A73425" w:rsidRPr="00CB70AE" w:rsidRDefault="00A73425" w:rsidP="00D45D29">
      <w:pPr>
        <w:pStyle w:val="ConsPlusNonformat"/>
        <w:spacing w:line="300" w:lineRule="atLeast"/>
        <w:jc w:val="both"/>
      </w:pPr>
      <w:r w:rsidRPr="00CB70AE">
        <w:t>от  30  мая  2014 г. N 329 (зарегистрирован Минюстом России 2 июля 2014 г.,</w:t>
      </w:r>
    </w:p>
    <w:p w:rsidR="00A73425" w:rsidRPr="00CB70AE" w:rsidRDefault="00A73425" w:rsidP="00D45D29">
      <w:pPr>
        <w:pStyle w:val="ConsPlusNonformat"/>
        <w:spacing w:line="300" w:lineRule="atLeast"/>
        <w:jc w:val="both"/>
      </w:pPr>
      <w:r w:rsidRPr="00CB70AE">
        <w:t>регистрационный     N    32933)    с    изменениями,    внесенными приказом</w:t>
      </w:r>
    </w:p>
    <w:p w:rsidR="00A73425" w:rsidRPr="00CB70AE" w:rsidRDefault="00A73425" w:rsidP="00D45D29">
      <w:pPr>
        <w:pStyle w:val="ConsPlusNonformat"/>
        <w:spacing w:line="300" w:lineRule="atLeast"/>
        <w:jc w:val="both"/>
      </w:pPr>
      <w:r w:rsidRPr="00CB70AE">
        <w:t>Минэкономразвития  России  от  29  ноября  2016  г.  N 764 (зарегистрирован</w:t>
      </w:r>
    </w:p>
    <w:p w:rsidR="00A73425" w:rsidRPr="00CB70AE" w:rsidRDefault="00A73425" w:rsidP="00D45D29">
      <w:pPr>
        <w:pStyle w:val="ConsPlusNonformat"/>
        <w:spacing w:line="300" w:lineRule="atLeast"/>
        <w:jc w:val="both"/>
      </w:pPr>
      <w:r w:rsidRPr="00CB70AE">
        <w:t>Минюстом России 16 февраля 2017 г., регистрационный N 45676).</w:t>
      </w:r>
    </w:p>
    <w:p w:rsidR="00A73425" w:rsidRPr="00CB70AE" w:rsidRDefault="00A73425" w:rsidP="00D45D29">
      <w:pPr>
        <w:pStyle w:val="ConsPlusNonformat"/>
        <w:spacing w:line="300" w:lineRule="atLeast"/>
        <w:jc w:val="both"/>
      </w:pPr>
      <w:r w:rsidRPr="00CB70AE">
        <w:t xml:space="preserve">    10.   Вся   информация,   содержащаяся   в  документах,  подтверждающих</w:t>
      </w:r>
    </w:p>
    <w:p w:rsidR="00A73425" w:rsidRPr="00CB70AE" w:rsidRDefault="00A73425" w:rsidP="00D45D29">
      <w:pPr>
        <w:pStyle w:val="ConsPlusNonformat"/>
        <w:spacing w:line="300" w:lineRule="atLeast"/>
        <w:jc w:val="both"/>
      </w:pPr>
      <w:r w:rsidRPr="00CB70AE">
        <w:t>соответствие  критериям  аккредитации,  является  достоверной.</w:t>
      </w:r>
    </w:p>
    <w:p w:rsidR="00A73425" w:rsidRPr="00CB70AE" w:rsidRDefault="00A73425" w:rsidP="00D45D29">
      <w:pPr>
        <w:pStyle w:val="ConsPlusNonformat"/>
        <w:spacing w:line="300" w:lineRule="atLeast"/>
        <w:jc w:val="both"/>
      </w:pPr>
    </w:p>
    <w:p w:rsidR="00A73425" w:rsidRPr="00CB70AE" w:rsidRDefault="00A73425" w:rsidP="00D45D29">
      <w:pPr>
        <w:pStyle w:val="ConsPlusNonformat"/>
        <w:spacing w:line="300" w:lineRule="atLeast"/>
        <w:jc w:val="both"/>
      </w:pPr>
      <w:r w:rsidRPr="00CB70AE">
        <w:t xml:space="preserve">    Руководитель</w:t>
      </w:r>
    </w:p>
    <w:p w:rsidR="00A73425" w:rsidRPr="00CB70AE" w:rsidRDefault="00A73425" w:rsidP="00D45D29">
      <w:pPr>
        <w:pStyle w:val="ConsPlusNonformat"/>
        <w:spacing w:line="300" w:lineRule="atLeast"/>
        <w:jc w:val="both"/>
      </w:pPr>
      <w:r w:rsidRPr="00CB70AE">
        <w:t xml:space="preserve"> юридического лица</w:t>
      </w:r>
    </w:p>
    <w:p w:rsidR="00A73425" w:rsidRPr="00CB70AE" w:rsidRDefault="00A73425" w:rsidP="00D45D29">
      <w:pPr>
        <w:pStyle w:val="ConsPlusNonformat"/>
        <w:spacing w:line="300" w:lineRule="atLeast"/>
        <w:jc w:val="both"/>
      </w:pPr>
      <w:r w:rsidRPr="00CB70AE">
        <w:t>или индивидуальный</w:t>
      </w:r>
    </w:p>
    <w:p w:rsidR="00A73425" w:rsidRPr="00CB70AE" w:rsidRDefault="00A73425" w:rsidP="00D45D29">
      <w:pPr>
        <w:pStyle w:val="ConsPlusNonformat"/>
        <w:spacing w:line="300" w:lineRule="atLeast"/>
        <w:jc w:val="both"/>
      </w:pPr>
      <w:r w:rsidRPr="00CB70AE">
        <w:t xml:space="preserve">  предприниматель       ____________________   ____________________________</w:t>
      </w:r>
    </w:p>
    <w:p w:rsidR="00A73425" w:rsidRPr="00CB70AE" w:rsidRDefault="00A73425" w:rsidP="00D45D29">
      <w:pPr>
        <w:pStyle w:val="ConsPlusNonformat"/>
        <w:spacing w:line="300" w:lineRule="atLeast"/>
        <w:jc w:val="both"/>
      </w:pPr>
      <w:r w:rsidRPr="00CB70AE">
        <w:t xml:space="preserve">                           подпись &lt;*****&gt;            Ф.И.О. &lt;******&gt;</w:t>
      </w:r>
    </w:p>
    <w:p w:rsidR="00A73425" w:rsidRPr="00CB70AE" w:rsidRDefault="00A73425" w:rsidP="00D45D29">
      <w:pPr>
        <w:pStyle w:val="ConsPlusNonformat"/>
        <w:spacing w:line="300" w:lineRule="atLeast"/>
        <w:jc w:val="both"/>
      </w:pPr>
      <w:r w:rsidRPr="00CB70AE">
        <w:t xml:space="preserve">                                                    "__" __________ 20__ г.</w:t>
      </w:r>
    </w:p>
    <w:p w:rsidR="00A73425" w:rsidRPr="00CB70AE" w:rsidRDefault="00A73425" w:rsidP="00D45D29">
      <w:pPr>
        <w:pStyle w:val="ConsPlusNormal"/>
        <w:spacing w:line="300" w:lineRule="atLeast"/>
        <w:jc w:val="both"/>
        <w:rPr>
          <w:rFonts w:ascii="Courier New" w:hAnsi="Courier New" w:cs="Courier New"/>
        </w:rPr>
      </w:pPr>
    </w:p>
    <w:p w:rsidR="00A73425" w:rsidRPr="00CB70AE" w:rsidRDefault="00A73425" w:rsidP="00D45D29">
      <w:pPr>
        <w:pStyle w:val="ConsPlusNormal"/>
        <w:spacing w:line="300" w:lineRule="atLeast"/>
        <w:ind w:firstLine="540"/>
        <w:jc w:val="both"/>
        <w:rPr>
          <w:rFonts w:ascii="Courier New" w:hAnsi="Courier New" w:cs="Courier New"/>
        </w:rPr>
      </w:pPr>
      <w:r w:rsidRPr="00CB70AE">
        <w:rPr>
          <w:rFonts w:ascii="Courier New" w:hAnsi="Courier New" w:cs="Courier New"/>
        </w:rPr>
        <w:t>--------------------------------</w:t>
      </w:r>
    </w:p>
    <w:p w:rsidR="00A73425" w:rsidRPr="00CB70AE" w:rsidRDefault="00A73425" w:rsidP="00D45D29">
      <w:pPr>
        <w:pStyle w:val="ConsPlusNormal"/>
        <w:spacing w:line="300" w:lineRule="atLeast"/>
        <w:ind w:firstLine="540"/>
        <w:jc w:val="both"/>
      </w:pPr>
      <w:r w:rsidRPr="00CB70AE">
        <w:t>&lt;*&gt; Заполняется в соответствии с требованиями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утвержденных приказом Минэкономразвития России от 30 мая 2014 г. N 326 (зарегистрирован Минюстом России 30 июля 2014 г., регистрационный N 33362) с изменениями, внесенными приказами Минэкономразвития России от 7 сентября 2016 г. N 570 (зарегистрирован Минюстом России 22 февраля 2017 г., регистрационный N 45753), от 17 марта 2017 г. N 114 (зарегистрирован Минюстом России 13 апреля 2017 г., регистрационный N 46360), от 4 мая 2018 г. N 238 (зарегистрирован Минюстом России 5 сентября 2018 г., регистрационный N 52085), от 2 ноября 2018 г. N 603 (зарегистрирован Минюстом России 9 января 2019 г., регистрационный N 53251).</w:t>
      </w:r>
    </w:p>
    <w:p w:rsidR="00A73425" w:rsidRPr="00CB70AE" w:rsidRDefault="00A73425" w:rsidP="00D45D29">
      <w:pPr>
        <w:pStyle w:val="ConsPlusNormal"/>
        <w:spacing w:line="300" w:lineRule="atLeast"/>
        <w:ind w:firstLine="540"/>
        <w:jc w:val="both"/>
      </w:pPr>
      <w:r w:rsidRPr="00CB70AE">
        <w:t>&lt;**&gt; Заполняется по форме, установленной приложением N 1 к настоящему приказу. По результатам прохождения подтверждения компетентности на титульном листе области аккредитации указывается номер записи об аккредитованном лице в реестре аккредитованных лиц с отметкой об утверждении.</w:t>
      </w:r>
    </w:p>
    <w:p w:rsidR="00A73425" w:rsidRPr="00CB70AE" w:rsidRDefault="00A73425" w:rsidP="00D45D29">
      <w:pPr>
        <w:pStyle w:val="ConsPlusNormal"/>
        <w:spacing w:line="300" w:lineRule="atLeast"/>
        <w:ind w:firstLine="540"/>
        <w:jc w:val="both"/>
      </w:pPr>
      <w:r w:rsidRPr="00CB70AE">
        <w:t>&lt;***&gt; В данном случае аккредитованное лицо в случае необходимости расширения области аккредитации прикладывает к заявлению заявляемую область аккредитации, документы, подтверждающие соответствие критериям аккредитации, опись прилагаемых документов.</w:t>
      </w:r>
    </w:p>
    <w:p w:rsidR="00A73425" w:rsidRPr="00CB70AE" w:rsidRDefault="00A73425" w:rsidP="00D45D29">
      <w:pPr>
        <w:pStyle w:val="ConsPlusNormal"/>
        <w:spacing w:line="300" w:lineRule="atLeast"/>
        <w:ind w:firstLine="540"/>
        <w:jc w:val="both"/>
      </w:pPr>
      <w:r w:rsidRPr="00CB70AE">
        <w:t>&lt;****&gt; В данном случае аккредитованное лицо в случае необходимости внесения изменений в сведения об аккредитованном лице, содержащиеся в реестре аккредитованных лиц, в связи с изменением места или мест осуществления деятельности, указывает адрес нового места осуществления деятельности, прикладывает к заявлению область аккредитации по новому месту или местам осуществления деятельности в области аккредитации, документы, подтверждающие соответствие критериям аккредитации, опись прилагаемых документов.</w:t>
      </w:r>
    </w:p>
    <w:p w:rsidR="00A73425" w:rsidRPr="00CB70AE" w:rsidRDefault="00A73425" w:rsidP="00D45D29">
      <w:pPr>
        <w:pStyle w:val="ConsPlusNormal"/>
        <w:spacing w:line="300" w:lineRule="atLeast"/>
        <w:ind w:firstLine="540"/>
        <w:jc w:val="both"/>
      </w:pPr>
      <w:r w:rsidRPr="00CB70AE">
        <w:t>&lt;*****&gt; Заявление подписывается усиленной квалифицированной электронной подписью заявителя (представителя заявителя) в соответствии с законодательством Российской Федерации.</w:t>
      </w:r>
    </w:p>
    <w:p w:rsidR="00A73425" w:rsidRPr="00CB70AE" w:rsidRDefault="00A73425" w:rsidP="00D45D29">
      <w:pPr>
        <w:pStyle w:val="ConsPlusNormal"/>
        <w:spacing w:line="300" w:lineRule="atLeast"/>
        <w:ind w:firstLine="540"/>
        <w:jc w:val="both"/>
      </w:pPr>
      <w:r w:rsidRPr="00CB70AE">
        <w:t>&lt;******&gt; Отчество - при наличии.";</w:t>
      </w:r>
    </w:p>
    <w:p w:rsidR="00A73425" w:rsidRPr="00D45D29" w:rsidRDefault="00A73425" w:rsidP="00D45D29">
      <w:pPr>
        <w:pStyle w:val="ConsPlusNormal"/>
        <w:spacing w:line="300" w:lineRule="atLeast"/>
        <w:jc w:val="both"/>
        <w:rPr>
          <w:sz w:val="22"/>
          <w:szCs w:val="22"/>
        </w:rPr>
      </w:pPr>
    </w:p>
    <w:p w:rsidR="00A73425" w:rsidRPr="00D45D29" w:rsidRDefault="00A73425" w:rsidP="00D45D29">
      <w:pPr>
        <w:pStyle w:val="ConsPlusNormal"/>
        <w:spacing w:line="300" w:lineRule="atLeast"/>
        <w:ind w:firstLine="540"/>
        <w:jc w:val="both"/>
        <w:rPr>
          <w:sz w:val="22"/>
          <w:szCs w:val="22"/>
        </w:rPr>
      </w:pPr>
      <w:r w:rsidRPr="00D45D29">
        <w:rPr>
          <w:sz w:val="22"/>
          <w:szCs w:val="22"/>
        </w:rPr>
        <w:t>8) в форме заявления о внесении изменений в сведения реестра аккредитованных лиц, являющейся приложением N 5 к указанному приказу:</w:t>
      </w:r>
    </w:p>
    <w:p w:rsidR="00A73425" w:rsidRPr="00D45D29" w:rsidRDefault="00A73425" w:rsidP="00D45D29">
      <w:pPr>
        <w:pStyle w:val="ConsPlusNormal"/>
        <w:spacing w:line="300" w:lineRule="atLeast"/>
        <w:ind w:firstLine="540"/>
        <w:jc w:val="both"/>
        <w:rPr>
          <w:sz w:val="22"/>
          <w:szCs w:val="22"/>
        </w:rPr>
      </w:pPr>
      <w:r w:rsidRPr="00D45D29">
        <w:rPr>
          <w:sz w:val="22"/>
          <w:szCs w:val="22"/>
        </w:rPr>
        <w:t>а) в пунктах 1 и 2 слова "(в случае, если имеется)" исключить;</w:t>
      </w:r>
    </w:p>
    <w:p w:rsidR="00A73425" w:rsidRPr="00D45D29" w:rsidRDefault="00A73425" w:rsidP="00D45D29">
      <w:pPr>
        <w:pStyle w:val="ConsPlusNormal"/>
        <w:spacing w:line="300" w:lineRule="atLeast"/>
        <w:ind w:firstLine="540"/>
        <w:jc w:val="both"/>
        <w:rPr>
          <w:sz w:val="22"/>
          <w:szCs w:val="22"/>
        </w:rPr>
      </w:pPr>
      <w:r w:rsidRPr="00D45D29">
        <w:rPr>
          <w:sz w:val="22"/>
          <w:szCs w:val="22"/>
        </w:rPr>
        <w:t>б) в пункте 3 слова "номер записи в реестре аккредитованных лиц (номер аттестата аккредитации)" заменить словами "уникальный номер записи об аккредитации в реестре аккредитованных лиц (номер аттестата аккредитации) (в случае, если имеется)";</w:t>
      </w:r>
    </w:p>
    <w:p w:rsidR="00A73425" w:rsidRPr="00D45D29" w:rsidRDefault="00A73425" w:rsidP="00D45D29">
      <w:pPr>
        <w:pStyle w:val="ConsPlusNormal"/>
        <w:spacing w:line="300" w:lineRule="atLeast"/>
        <w:ind w:firstLine="540"/>
        <w:jc w:val="both"/>
        <w:rPr>
          <w:sz w:val="22"/>
          <w:szCs w:val="22"/>
        </w:rPr>
      </w:pPr>
      <w:r w:rsidRPr="00D45D29">
        <w:rPr>
          <w:sz w:val="22"/>
          <w:szCs w:val="22"/>
        </w:rPr>
        <w:t>в) слова "м.п. (в случае, если имеется)" исключить;</w:t>
      </w:r>
    </w:p>
    <w:p w:rsidR="00A73425" w:rsidRPr="00D45D29" w:rsidRDefault="00A73425" w:rsidP="00D45D29">
      <w:pPr>
        <w:pStyle w:val="ConsPlusNormal"/>
        <w:spacing w:line="300" w:lineRule="atLeast"/>
        <w:ind w:firstLine="540"/>
        <w:jc w:val="both"/>
        <w:rPr>
          <w:sz w:val="22"/>
          <w:szCs w:val="22"/>
        </w:rPr>
      </w:pPr>
      <w:r w:rsidRPr="00D45D29">
        <w:rPr>
          <w:sz w:val="22"/>
          <w:szCs w:val="22"/>
        </w:rPr>
        <w:t>9) приложения N 6 - 7 признать утратившими силу;</w:t>
      </w:r>
    </w:p>
    <w:p w:rsidR="00A73425" w:rsidRPr="00D45D29" w:rsidRDefault="00A73425" w:rsidP="00D45D29">
      <w:pPr>
        <w:pStyle w:val="ConsPlusNormal"/>
        <w:spacing w:line="300" w:lineRule="atLeast"/>
        <w:ind w:firstLine="540"/>
        <w:jc w:val="both"/>
        <w:rPr>
          <w:sz w:val="22"/>
          <w:szCs w:val="22"/>
        </w:rPr>
      </w:pPr>
      <w:r w:rsidRPr="00D45D29">
        <w:rPr>
          <w:sz w:val="22"/>
          <w:szCs w:val="22"/>
        </w:rPr>
        <w:t>10) в форме заявления о прекращении действия аккредитации, являющейся приложением N 8 к указанному приказу:</w:t>
      </w:r>
    </w:p>
    <w:p w:rsidR="00A73425" w:rsidRPr="00D45D29" w:rsidRDefault="00A73425" w:rsidP="00D45D29">
      <w:pPr>
        <w:pStyle w:val="ConsPlusNormal"/>
        <w:spacing w:line="300" w:lineRule="atLeast"/>
        <w:ind w:firstLine="540"/>
        <w:jc w:val="both"/>
        <w:rPr>
          <w:sz w:val="22"/>
          <w:szCs w:val="22"/>
        </w:rPr>
      </w:pPr>
      <w:r w:rsidRPr="00D45D29">
        <w:rPr>
          <w:sz w:val="22"/>
          <w:szCs w:val="22"/>
        </w:rPr>
        <w:t>а) в пунктах 1 и 2 слова "(в случае, если имеется)" исключить;</w:t>
      </w:r>
    </w:p>
    <w:p w:rsidR="00A73425" w:rsidRPr="00D45D29" w:rsidRDefault="00A73425" w:rsidP="00D45D29">
      <w:pPr>
        <w:pStyle w:val="ConsPlusNormal"/>
        <w:spacing w:line="300" w:lineRule="atLeast"/>
        <w:ind w:firstLine="540"/>
        <w:jc w:val="both"/>
        <w:rPr>
          <w:sz w:val="22"/>
          <w:szCs w:val="22"/>
        </w:rPr>
      </w:pPr>
      <w:r w:rsidRPr="00D45D29">
        <w:rPr>
          <w:sz w:val="22"/>
          <w:szCs w:val="22"/>
        </w:rPr>
        <w:t>б) в пункте 3 слова "номер записи в реестре аккредитованных лиц (номер аттестата аккредитации)" заменить словами "уникальный номер записи об аккредитации в реестре аккредитованных лиц (номер аттестата аккредитации) (в случае, если имеется)";</w:t>
      </w:r>
    </w:p>
    <w:p w:rsidR="00A73425" w:rsidRPr="00D45D29" w:rsidRDefault="00A73425" w:rsidP="00D45D29">
      <w:pPr>
        <w:pStyle w:val="ConsPlusNormal"/>
        <w:spacing w:line="300" w:lineRule="atLeast"/>
        <w:ind w:firstLine="540"/>
        <w:jc w:val="both"/>
        <w:rPr>
          <w:sz w:val="22"/>
          <w:szCs w:val="22"/>
        </w:rPr>
      </w:pPr>
      <w:r w:rsidRPr="00D45D29">
        <w:rPr>
          <w:sz w:val="22"/>
          <w:szCs w:val="22"/>
        </w:rPr>
        <w:t>в) слова "м.п. (в случае, если имеется)" исключить.</w:t>
      </w:r>
    </w:p>
    <w:p w:rsidR="00A73425" w:rsidRPr="00D45D29" w:rsidRDefault="00A73425" w:rsidP="00D45D29">
      <w:pPr>
        <w:pStyle w:val="ConsPlusNormal"/>
        <w:spacing w:line="300" w:lineRule="atLeast"/>
        <w:ind w:firstLine="540"/>
        <w:jc w:val="both"/>
        <w:rPr>
          <w:sz w:val="22"/>
          <w:szCs w:val="22"/>
        </w:rPr>
      </w:pPr>
      <w:r w:rsidRPr="00D45D29">
        <w:rPr>
          <w:sz w:val="22"/>
          <w:szCs w:val="22"/>
        </w:rPr>
        <w:t>4. В приказе Минэкономразвития России от 23 мая 2014 г. N 289 "Об утверждении Требований к эксперту по аккредитации и Правил аттестации экспертов по аккредитации" (зарегистрирован Минюстом России 4 июля 2014 г., регистрационный N 32976) с изменениями, внесенными приказами Минэкономразвития России от 29 ноября 2016 г. N 764 (зарегистрирован в Минюсте России 16 февраля 2017 г., регистрационный N 45676) и от 10 апреля 2018 г. N 186 (зарегистрирован в Минюсте России 8 мая 2018 г., регистрационный N 51011):</w:t>
      </w:r>
    </w:p>
    <w:p w:rsidR="00A73425" w:rsidRPr="00D45D29" w:rsidRDefault="00A73425" w:rsidP="00D45D29">
      <w:pPr>
        <w:pStyle w:val="ConsPlusNormal"/>
        <w:spacing w:line="300" w:lineRule="atLeast"/>
        <w:ind w:firstLine="540"/>
        <w:jc w:val="both"/>
        <w:rPr>
          <w:sz w:val="22"/>
          <w:szCs w:val="22"/>
        </w:rPr>
      </w:pPr>
      <w:r w:rsidRPr="00D45D29">
        <w:rPr>
          <w:sz w:val="22"/>
          <w:szCs w:val="22"/>
        </w:rPr>
        <w:t>1) в пункте "д" Требований к эксперту по аккредитации, являющихся приложением N 1 к указанному приказу:</w:t>
      </w:r>
    </w:p>
    <w:p w:rsidR="00A73425" w:rsidRPr="00D45D29" w:rsidRDefault="00A73425" w:rsidP="00D45D29">
      <w:pPr>
        <w:pStyle w:val="ConsPlusNormal"/>
        <w:spacing w:line="300" w:lineRule="atLeast"/>
        <w:ind w:firstLine="540"/>
        <w:jc w:val="both"/>
        <w:rPr>
          <w:sz w:val="22"/>
          <w:szCs w:val="22"/>
        </w:rPr>
      </w:pPr>
      <w:r w:rsidRPr="00D45D29">
        <w:rPr>
          <w:sz w:val="22"/>
          <w:szCs w:val="22"/>
        </w:rPr>
        <w:t>а) предложение первое после слов "не реже 1 раза в" дополнить словом "календарный";</w:t>
      </w:r>
    </w:p>
    <w:p w:rsidR="00A73425" w:rsidRPr="00D45D29" w:rsidRDefault="00A73425" w:rsidP="00D45D29">
      <w:pPr>
        <w:pStyle w:val="ConsPlusNormal"/>
        <w:spacing w:line="300" w:lineRule="atLeast"/>
        <w:ind w:firstLine="540"/>
        <w:jc w:val="both"/>
        <w:rPr>
          <w:sz w:val="22"/>
          <w:szCs w:val="22"/>
        </w:rPr>
      </w:pPr>
      <w:r w:rsidRPr="00D45D29">
        <w:rPr>
          <w:sz w:val="22"/>
          <w:szCs w:val="22"/>
        </w:rPr>
        <w:t>б) в предложении втором слова "в течение трех месяцев" заменить словами "в течение месяца";</w:t>
      </w:r>
    </w:p>
    <w:p w:rsidR="00A73425" w:rsidRPr="00D45D29" w:rsidRDefault="00A73425" w:rsidP="00D45D29">
      <w:pPr>
        <w:pStyle w:val="ConsPlusNormal"/>
        <w:spacing w:line="300" w:lineRule="atLeast"/>
        <w:ind w:firstLine="540"/>
        <w:jc w:val="both"/>
        <w:rPr>
          <w:sz w:val="22"/>
          <w:szCs w:val="22"/>
        </w:rPr>
      </w:pPr>
      <w:r w:rsidRPr="00D45D29">
        <w:rPr>
          <w:sz w:val="22"/>
          <w:szCs w:val="22"/>
        </w:rPr>
        <w:t>2) в Правилах аттестации экспертов по аккредитации, являющихся приложением N 2 к указанному приказу:</w:t>
      </w:r>
    </w:p>
    <w:p w:rsidR="00A73425" w:rsidRPr="00D45D29" w:rsidRDefault="00A73425" w:rsidP="00D45D29">
      <w:pPr>
        <w:pStyle w:val="ConsPlusNormal"/>
        <w:spacing w:line="300" w:lineRule="atLeast"/>
        <w:ind w:firstLine="540"/>
        <w:jc w:val="both"/>
        <w:rPr>
          <w:sz w:val="22"/>
          <w:szCs w:val="22"/>
        </w:rPr>
      </w:pPr>
      <w:r w:rsidRPr="00D45D29">
        <w:rPr>
          <w:sz w:val="22"/>
          <w:szCs w:val="22"/>
        </w:rPr>
        <w:t>а) в подпункте "д(1)" пункта 3 слова "(при наличии)" исключить;</w:t>
      </w:r>
    </w:p>
    <w:p w:rsidR="00A73425" w:rsidRPr="00D45D29" w:rsidRDefault="00A73425" w:rsidP="00D45D29">
      <w:pPr>
        <w:pStyle w:val="ConsPlusNormal"/>
        <w:spacing w:line="300" w:lineRule="atLeast"/>
        <w:ind w:firstLine="540"/>
        <w:jc w:val="both"/>
        <w:rPr>
          <w:sz w:val="22"/>
          <w:szCs w:val="22"/>
        </w:rPr>
      </w:pPr>
      <w:r w:rsidRPr="00D45D29">
        <w:rPr>
          <w:sz w:val="22"/>
          <w:szCs w:val="22"/>
        </w:rPr>
        <w:t>б) предложение первое подпункта "г" пункта 4 изложить в следующей редакции: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"г) копии документов, подтверждающих прохождение повышения квалификации в области, связанной с разработкой, внедрением или оценкой систем менеджмента и (или) аудитом систем менеджмента (техникой оценки), а также в соответствующей области аттестации эксперта по аккредитации сфере деятельности по оценке соответствия и (или) обеспечению единства измерений в текущем календарном году.";</w:t>
      </w:r>
    </w:p>
    <w:p w:rsidR="00A73425" w:rsidRPr="00D45D29" w:rsidRDefault="00A73425" w:rsidP="00D45D29">
      <w:pPr>
        <w:pStyle w:val="ConsPlusNormal"/>
        <w:spacing w:line="300" w:lineRule="atLeast"/>
        <w:ind w:firstLine="540"/>
        <w:jc w:val="both"/>
        <w:rPr>
          <w:sz w:val="22"/>
          <w:szCs w:val="22"/>
        </w:rPr>
      </w:pPr>
      <w:r w:rsidRPr="00D45D29">
        <w:rPr>
          <w:sz w:val="22"/>
          <w:szCs w:val="22"/>
        </w:rPr>
        <w:t>в) дополнить пункт 17 новым абзацем четвертым следующего содержания:</w:t>
      </w:r>
    </w:p>
    <w:p w:rsidR="00A73425" w:rsidRPr="00D45D29" w:rsidRDefault="00A73425" w:rsidP="00D45D29">
      <w:pPr>
        <w:pStyle w:val="ConsPlusNormal"/>
        <w:spacing w:line="300" w:lineRule="atLeast"/>
        <w:ind w:firstLine="540"/>
        <w:jc w:val="both"/>
        <w:rPr>
          <w:sz w:val="22"/>
          <w:szCs w:val="22"/>
        </w:rPr>
      </w:pPr>
      <w:r w:rsidRPr="00D45D29">
        <w:rPr>
          <w:sz w:val="22"/>
          <w:szCs w:val="22"/>
        </w:rPr>
        <w:t>"профессиональных качеств, необходимых для выполнения работ, указанных в абзаце третьем настоящего пункта;";</w:t>
      </w:r>
    </w:p>
    <w:p w:rsidR="00A73425" w:rsidRPr="00D45D29" w:rsidRDefault="00A73425" w:rsidP="00D45D29">
      <w:pPr>
        <w:pStyle w:val="ConsPlusNormal"/>
        <w:spacing w:line="300" w:lineRule="atLeast"/>
        <w:ind w:firstLine="540"/>
        <w:jc w:val="both"/>
        <w:rPr>
          <w:sz w:val="22"/>
          <w:szCs w:val="22"/>
        </w:rPr>
      </w:pPr>
      <w:r w:rsidRPr="00D45D29">
        <w:rPr>
          <w:sz w:val="22"/>
          <w:szCs w:val="22"/>
        </w:rPr>
        <w:t>г) в пункте 18:</w:t>
      </w:r>
    </w:p>
    <w:p w:rsidR="00A73425" w:rsidRPr="00D45D29" w:rsidRDefault="00A73425" w:rsidP="00D45D29">
      <w:pPr>
        <w:pStyle w:val="ConsPlusNormal"/>
        <w:spacing w:line="300" w:lineRule="atLeast"/>
        <w:ind w:firstLine="540"/>
        <w:jc w:val="both"/>
        <w:rPr>
          <w:sz w:val="22"/>
          <w:szCs w:val="22"/>
        </w:rPr>
      </w:pPr>
      <w:r w:rsidRPr="00D45D29">
        <w:rPr>
          <w:sz w:val="22"/>
          <w:szCs w:val="22"/>
        </w:rPr>
        <w:t>подпункт "б" после слов "в экзаменационном билете" дополнить словами ", и проходит собеседование";</w:t>
      </w:r>
    </w:p>
    <w:p w:rsidR="00A73425" w:rsidRPr="00D45D29" w:rsidRDefault="00A73425" w:rsidP="00D45D29">
      <w:pPr>
        <w:pStyle w:val="ConsPlusNormal"/>
        <w:spacing w:line="300" w:lineRule="atLeast"/>
        <w:ind w:firstLine="540"/>
        <w:jc w:val="both"/>
        <w:rPr>
          <w:sz w:val="22"/>
          <w:szCs w:val="22"/>
        </w:rPr>
      </w:pPr>
      <w:r w:rsidRPr="00D45D29">
        <w:rPr>
          <w:sz w:val="22"/>
          <w:szCs w:val="22"/>
        </w:rPr>
        <w:t>дополнить абзацем следующего содержания:</w:t>
      </w:r>
    </w:p>
    <w:p w:rsidR="00A73425" w:rsidRPr="00D45D29" w:rsidRDefault="00A73425" w:rsidP="00D45D29">
      <w:pPr>
        <w:pStyle w:val="ConsPlusNormal"/>
        <w:spacing w:line="300" w:lineRule="atLeast"/>
        <w:ind w:firstLine="540"/>
        <w:jc w:val="both"/>
        <w:rPr>
          <w:sz w:val="22"/>
          <w:szCs w:val="22"/>
        </w:rPr>
      </w:pPr>
      <w:r w:rsidRPr="00D45D29">
        <w:rPr>
          <w:sz w:val="22"/>
          <w:szCs w:val="22"/>
        </w:rPr>
        <w:t>"Допускается проведение этапов квалификационного экзамена, указанных в подпунктах "а" - "в" настоящего пункта, раздельно, в том числе в разные дни.";</w:t>
      </w:r>
    </w:p>
    <w:p w:rsidR="00A73425" w:rsidRPr="00D45D29" w:rsidRDefault="00A73425" w:rsidP="00D45D29">
      <w:pPr>
        <w:pStyle w:val="ConsPlusNormal"/>
        <w:spacing w:line="300" w:lineRule="atLeast"/>
        <w:ind w:firstLine="540"/>
        <w:jc w:val="both"/>
        <w:rPr>
          <w:sz w:val="22"/>
          <w:szCs w:val="22"/>
        </w:rPr>
      </w:pPr>
      <w:r w:rsidRPr="00D45D29">
        <w:rPr>
          <w:sz w:val="22"/>
          <w:szCs w:val="22"/>
        </w:rPr>
        <w:t>д) предложение первое пункта 26 после слов "место проведения квалификационного экзамена" дополнить словами "(соответствующего этапа квалификационного экзамена)";</w:t>
      </w:r>
    </w:p>
    <w:p w:rsidR="00A73425" w:rsidRPr="00D45D29" w:rsidRDefault="00A73425" w:rsidP="00D45D29">
      <w:pPr>
        <w:pStyle w:val="ConsPlusNormal"/>
        <w:spacing w:line="300" w:lineRule="atLeast"/>
        <w:ind w:firstLine="540"/>
        <w:jc w:val="both"/>
        <w:rPr>
          <w:sz w:val="22"/>
          <w:szCs w:val="22"/>
        </w:rPr>
      </w:pPr>
      <w:r w:rsidRPr="00D45D29">
        <w:rPr>
          <w:sz w:val="22"/>
          <w:szCs w:val="22"/>
        </w:rPr>
        <w:t>е) предложение второе пункта 28 после слов "в день проведения квалификационного экзамена" дополнить словами "(заключительного этапа квалификационного экзамена)";</w:t>
      </w:r>
    </w:p>
    <w:p w:rsidR="00A73425" w:rsidRPr="00D45D29" w:rsidRDefault="00A73425" w:rsidP="00D45D29">
      <w:pPr>
        <w:pStyle w:val="ConsPlusNormal"/>
        <w:spacing w:line="300" w:lineRule="atLeast"/>
        <w:ind w:firstLine="540"/>
        <w:jc w:val="both"/>
        <w:rPr>
          <w:sz w:val="22"/>
          <w:szCs w:val="22"/>
        </w:rPr>
      </w:pPr>
      <w:r w:rsidRPr="00D45D29">
        <w:rPr>
          <w:sz w:val="22"/>
          <w:szCs w:val="22"/>
        </w:rPr>
        <w:t>ж) дополнить пунктом 32.1 следующего содержания:</w:t>
      </w:r>
    </w:p>
    <w:p w:rsidR="00A73425" w:rsidRPr="00D45D29" w:rsidRDefault="00A73425" w:rsidP="00D45D29">
      <w:pPr>
        <w:pStyle w:val="ConsPlusNormal"/>
        <w:spacing w:line="300" w:lineRule="atLeast"/>
        <w:ind w:firstLine="540"/>
        <w:jc w:val="both"/>
        <w:rPr>
          <w:sz w:val="22"/>
          <w:szCs w:val="22"/>
        </w:rPr>
      </w:pPr>
      <w:r w:rsidRPr="00D45D29">
        <w:rPr>
          <w:sz w:val="22"/>
          <w:szCs w:val="22"/>
        </w:rPr>
        <w:t>"32.1. В случае если по итогам обсуждения результатов работы эксперта по аккредитации Комиссией, указанной в пункте 37.1 настоящих Правил, установлено отсутствие у эксперта по аккредитации необходимых для участия в работах по аккредитации знаний и навыков, эксперт по аккредитации подлежит прохождению внеочередной аттестации. Внеочередная аттестация проводится в форме устного экзамена в порядке, установленном пунктами 22 - 23 настоящих Правил, не позднее двух месяцев со дня принятия Федеральной службой по аккредитации решения о необходимости прохождения внеочередной аттестации.";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з) пункты 35 - 36 изложить в следующей редакции: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"35. Действие аттестации эксперта по аккредитации может быть приостановлено экспертом по аккредитации на срок до 4 месяцев в течение года при минимальном сроке приостановления действия аттестации - 12 календарных дней.</w:t>
      </w:r>
    </w:p>
    <w:p w:rsidR="00A73425" w:rsidRPr="00D45D29" w:rsidRDefault="00A73425" w:rsidP="00D45D29">
      <w:pPr>
        <w:pStyle w:val="ConsPlusNormal"/>
        <w:spacing w:line="300" w:lineRule="atLeast"/>
        <w:ind w:firstLine="540"/>
        <w:jc w:val="both"/>
        <w:rPr>
          <w:sz w:val="22"/>
          <w:szCs w:val="22"/>
        </w:rPr>
      </w:pPr>
      <w:r w:rsidRPr="00D45D29">
        <w:rPr>
          <w:sz w:val="22"/>
          <w:szCs w:val="22"/>
        </w:rPr>
        <w:t>Указанные сведения вносятся экспертом по аккредитации в реестр экспертов по аккредитации посредством федеральной государственной информационной системы в области аккредитации не позднее 5 рабочих дней до начала приостановления действия аттестации.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Эксперт по аккредитации обязан завершить работы по экспертизе соответствия заявителя, аккредитованного лица критериям аккредитации, для осуществления которых он был отобран или будет отобран до начала приостановления действия аттестации.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В случае наступления обстоятельств, не позволяющих эксперту по аккредитации завершить работы по экспертизе соответствия заявителя, аккредитованного лица критериям аккредитации, указанные в абзаце третьем настоящего пункта, Федеральная служба по аккредитации принимает решение о внесении изменений в состав экспертной группы на основании представленных экспертом по аккредитации или экспертной организацией документов.</w:t>
      </w:r>
    </w:p>
    <w:p w:rsidR="00A73425" w:rsidRPr="00D45D29" w:rsidRDefault="00A73425" w:rsidP="00D45D29">
      <w:pPr>
        <w:pStyle w:val="ConsPlusNormal"/>
        <w:spacing w:line="300" w:lineRule="atLeast"/>
        <w:ind w:firstLine="540"/>
        <w:jc w:val="both"/>
        <w:rPr>
          <w:sz w:val="22"/>
          <w:szCs w:val="22"/>
        </w:rPr>
      </w:pPr>
      <w:r w:rsidRPr="00D45D29">
        <w:rPr>
          <w:sz w:val="22"/>
          <w:szCs w:val="22"/>
        </w:rPr>
        <w:t>36. Действие аттестации эксперта по аккредитации может быть приостановлено более чем на 4 месяца по причине временной нетрудоспособности, наличия медицинских показаний, свидетельствующих о невозможности выполнять работы по экспертизе соответствия заявителя, аккредитованного лица критериям аккредитации (беременность), нахождения в отпуске по беременности и родам, в отпуске по уходу за ребенком.</w:t>
      </w:r>
    </w:p>
    <w:p w:rsidR="00A73425" w:rsidRPr="00D45D29" w:rsidRDefault="00A73425" w:rsidP="00D45D29">
      <w:pPr>
        <w:pStyle w:val="ConsPlusNormal"/>
        <w:spacing w:line="300" w:lineRule="atLeast"/>
        <w:ind w:firstLine="540"/>
        <w:jc w:val="both"/>
        <w:rPr>
          <w:sz w:val="22"/>
          <w:szCs w:val="22"/>
        </w:rPr>
      </w:pPr>
      <w:r w:rsidRPr="00D45D29">
        <w:rPr>
          <w:sz w:val="22"/>
          <w:szCs w:val="22"/>
        </w:rPr>
        <w:t>Действие аттестации эксперта по аккредитации в случае нахождения в отпуске по беременности и родам, в отпуске по уходу за ребенком может быть приостановлен на срок, не превышающий суммарный срок, установленный трудовым законодательством Российской Федерации для такого вида отпусков, но не менее срока нахождения в отпуске по беременности и родам.</w:t>
      </w:r>
    </w:p>
    <w:p w:rsidR="00A73425" w:rsidRPr="00D45D29" w:rsidRDefault="00A73425" w:rsidP="00D45D29">
      <w:pPr>
        <w:pStyle w:val="ConsPlusNormal"/>
        <w:spacing w:line="300" w:lineRule="atLeast"/>
        <w:ind w:firstLine="540"/>
        <w:jc w:val="both"/>
        <w:rPr>
          <w:sz w:val="22"/>
          <w:szCs w:val="22"/>
        </w:rPr>
      </w:pPr>
      <w:r w:rsidRPr="00D45D29">
        <w:rPr>
          <w:sz w:val="22"/>
          <w:szCs w:val="22"/>
        </w:rPr>
        <w:t>Решение Федеральной службы по аккредитации о приостановлении действия аттестации по причине временной нетрудоспособности, наличия медицинских показаний, свидетельствующих о невозможности выполнять работы по экспертизе соответствия заявителя, аккредитованного лица критериям аккредитации (беременность), нахождения в отпуске по беременности и родам, в отпуске по уходу за ребенком принимается в течение 5 рабочих дней со дня поступления от эксперта по аккредитации или экспертной организации заявления и (или) документов, подтверждающих причины такого приостановления.</w:t>
      </w:r>
    </w:p>
    <w:p w:rsidR="00A73425" w:rsidRPr="00D45D29" w:rsidRDefault="00A73425" w:rsidP="00D45D29">
      <w:pPr>
        <w:pStyle w:val="ConsPlusNormal"/>
        <w:spacing w:line="300" w:lineRule="atLeast"/>
        <w:ind w:firstLine="540"/>
        <w:jc w:val="both"/>
        <w:rPr>
          <w:sz w:val="22"/>
          <w:szCs w:val="22"/>
        </w:rPr>
      </w:pPr>
      <w:r w:rsidRPr="00D45D29">
        <w:rPr>
          <w:sz w:val="22"/>
          <w:szCs w:val="22"/>
        </w:rPr>
        <w:t>Эксперт по аккредитации обязан завершить работы по экспертизе соответствия заявителя, аккредитованного лица критериям аккредитации, для осуществления которых он был отобран или будет отобран до начала приостановления действия аттестации.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В случае наступления обстоятельств, не позволяющих эксперту по аккредитации завершить работы по экспертизе соответствия заявителя, аккредитованного лица критериям аккредитации, указанные в абзаце четвертом настоящего пункта, Федеральная служба по аккредитации принимает решение о внесении изменений в состав экспертной группы на основании представленных экспертом по аккредитации или экспертной организацией документов.</w:t>
      </w:r>
    </w:p>
    <w:p w:rsidR="00A73425" w:rsidRPr="00D45D29" w:rsidRDefault="00A73425" w:rsidP="00D45D29">
      <w:pPr>
        <w:pStyle w:val="ConsPlusNormal"/>
        <w:spacing w:line="300" w:lineRule="atLeast"/>
        <w:ind w:firstLine="540"/>
        <w:jc w:val="both"/>
        <w:rPr>
          <w:sz w:val="22"/>
          <w:szCs w:val="22"/>
        </w:rPr>
      </w:pPr>
      <w:r w:rsidRPr="00D45D29">
        <w:rPr>
          <w:sz w:val="22"/>
          <w:szCs w:val="22"/>
        </w:rPr>
        <w:t>Решение о возобновлении действия аттестации эксперта по аккредитации по основаниям, указанным в настоящем пункте, принимается Федеральной службой по аккредитации в течение 5 рабочих дней со дня поступления заявления от эксперта по аккредитации.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Сведения о принятом решении, указанном в абзацах третьем и шестом настоящего пункта, в течение 3 рабочих дней со дня его принятия направляются Федеральной службой по аккредитации эксперту по аккредитации, действие аттестации которого приостановлено, экспертной организации с использованием федеральной государственной информационной системы в области аккредитации, а также вносятся в реестр экспертов по аккредитации.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В случае приостановления действия аттестации эксперта по аккредитации на срок более полутора лет такой эксперт по аккредитации обязан пройти аттестацию в соответствии с пунктами 3 - 31 настоящих Правил.";</w:t>
      </w:r>
    </w:p>
    <w:p w:rsidR="00A73425" w:rsidRPr="00D45D29" w:rsidRDefault="00A73425" w:rsidP="00D45D29">
      <w:pPr>
        <w:pStyle w:val="ConsPlusNormal"/>
        <w:spacing w:line="300" w:lineRule="atLeast"/>
        <w:ind w:firstLine="540"/>
        <w:jc w:val="both"/>
        <w:rPr>
          <w:sz w:val="22"/>
          <w:szCs w:val="22"/>
        </w:rPr>
      </w:pPr>
      <w:r w:rsidRPr="00D45D29">
        <w:rPr>
          <w:sz w:val="22"/>
          <w:szCs w:val="22"/>
        </w:rPr>
        <w:t>и) в пункте 37:</w:t>
      </w:r>
    </w:p>
    <w:p w:rsidR="00A73425" w:rsidRPr="00D45D29" w:rsidRDefault="00A73425" w:rsidP="00D45D29">
      <w:pPr>
        <w:pStyle w:val="ConsPlusNormal"/>
        <w:spacing w:line="300" w:lineRule="atLeast"/>
        <w:ind w:firstLine="540"/>
        <w:jc w:val="both"/>
        <w:rPr>
          <w:sz w:val="22"/>
          <w:szCs w:val="22"/>
        </w:rPr>
      </w:pPr>
      <w:r w:rsidRPr="00D45D29">
        <w:rPr>
          <w:sz w:val="22"/>
          <w:szCs w:val="22"/>
        </w:rPr>
        <w:t>подпункты "б" и "в" изложить в следующей редакции: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"б) установление в течение 1 года Федеральной службой по аккредитации 2 и более фактов нарушения на 5 и более рабочих дней сроков, установленных частями 8, 15, 25, 29 статьи 17 Федерального закона, а также установленного постановлением Правительства Российской Федерации от 5 июня 2014 г. N 519 "Об утверждении общих сроков осуществления аккредитации и процедуры подтверждения компетентности аккредитованного лица, в том числе общих сроков проведения документарной оценки соответствия заявителя, аккредитованного лица критериям аккредитации и общих сроков проведения выездной оценки соответствия заявителя, аккредитованного лица критериям аккредитации, а также сроков отдельных административных процедур при осуществлении аккредитации и процедуры подтверждения компетентности аккредитованного лица" (Собрание законодательства Российской Федерации, 2014, N 24, ст. 3094; 2019, N 13, ст. 1414) срока со дня направления программы выездной оценки эксперту по аккредитации, в течение которого в Федеральную службу по аккредитации должен быть представлен или направлен акт экспертизы по результатам подтверждения компетентности аккредитованного лица;</w:t>
      </w:r>
    </w:p>
    <w:p w:rsidR="00A73425" w:rsidRPr="00D45D29" w:rsidRDefault="00A73425" w:rsidP="00D45D29">
      <w:pPr>
        <w:pStyle w:val="ConsPlusNormal"/>
        <w:spacing w:line="300" w:lineRule="atLeast"/>
        <w:ind w:firstLine="540"/>
        <w:jc w:val="both"/>
        <w:rPr>
          <w:sz w:val="22"/>
          <w:szCs w:val="22"/>
        </w:rPr>
      </w:pPr>
      <w:r w:rsidRPr="00D45D29">
        <w:rPr>
          <w:sz w:val="22"/>
          <w:szCs w:val="22"/>
        </w:rPr>
        <w:t>в) установление в течение 1 года Федеральной службой по аккредитации 5 и более фактов нарушений экспертом по аккредитации требований законодательства Российской Федерации об аккредитации в национальной системе аккредитации, не предусмотренных подпунктами "а" и "б" настоящего пункта Правил;";</w:t>
      </w:r>
    </w:p>
    <w:p w:rsidR="00A73425" w:rsidRPr="00D45D29" w:rsidRDefault="00A73425" w:rsidP="00D45D29">
      <w:pPr>
        <w:pStyle w:val="ConsPlusNormal"/>
        <w:spacing w:line="300" w:lineRule="atLeast"/>
        <w:ind w:firstLine="540"/>
        <w:jc w:val="both"/>
        <w:rPr>
          <w:sz w:val="22"/>
          <w:szCs w:val="22"/>
        </w:rPr>
      </w:pPr>
      <w:r w:rsidRPr="00D45D29">
        <w:rPr>
          <w:sz w:val="22"/>
          <w:szCs w:val="22"/>
        </w:rPr>
        <w:t>дополнить подпунктами "ж" - "к" следующего содержания:</w:t>
      </w:r>
    </w:p>
    <w:p w:rsidR="00A73425" w:rsidRPr="00D45D29" w:rsidRDefault="00A73425" w:rsidP="00D45D29">
      <w:pPr>
        <w:pStyle w:val="ConsPlusNormal"/>
        <w:spacing w:line="300" w:lineRule="atLeast"/>
        <w:ind w:firstLine="540"/>
        <w:jc w:val="both"/>
        <w:rPr>
          <w:sz w:val="22"/>
          <w:szCs w:val="22"/>
        </w:rPr>
      </w:pPr>
      <w:r w:rsidRPr="00D45D29">
        <w:rPr>
          <w:sz w:val="22"/>
          <w:szCs w:val="22"/>
        </w:rPr>
        <w:t>"ж) выявление факта предоставления заведомо ложных сведений и (или) неоднократного предоставления недостоверных сведений, содержащихся в экспертном заключении, акте выездной экспертизы, акте экспертизы, иных документах, представленных экспертом по аккредитации в Федеральную службу по аккредитации;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з) совершение экспертом по аккредитации действий, наносящих репутационный ущерб национальной системе аккредитации и прямо или косвенно связанных со сферой оценки (подтверждения) соответствия, в том числе наличие у эксперта по аккредитации непогашенной или неснятой судимости за совершение умышленного преступления;</w:t>
      </w:r>
    </w:p>
    <w:p w:rsidR="00A73425" w:rsidRPr="00D45D29" w:rsidRDefault="00A73425" w:rsidP="00D45D29">
      <w:pPr>
        <w:pStyle w:val="ConsPlusNormal"/>
        <w:spacing w:line="300" w:lineRule="atLeast"/>
        <w:ind w:firstLine="540"/>
        <w:jc w:val="both"/>
        <w:rPr>
          <w:sz w:val="22"/>
          <w:szCs w:val="22"/>
        </w:rPr>
      </w:pPr>
      <w:r w:rsidRPr="00D45D29">
        <w:rPr>
          <w:sz w:val="22"/>
          <w:szCs w:val="22"/>
        </w:rPr>
        <w:t>и) принятие Федеральной службой по аккредитации в отношении эксперта по аккредитации, включенного в реестр технических экспертов, решения об исключении его из реестра технических экспертов в связи с нарушением им обязанностей технического эксперта;</w:t>
      </w:r>
    </w:p>
    <w:p w:rsidR="00A73425" w:rsidRPr="00D45D29" w:rsidRDefault="00A73425" w:rsidP="00D45D29">
      <w:pPr>
        <w:pStyle w:val="ConsPlusNormal"/>
        <w:spacing w:line="300" w:lineRule="atLeast"/>
        <w:ind w:firstLine="540"/>
        <w:jc w:val="both"/>
        <w:rPr>
          <w:sz w:val="22"/>
          <w:szCs w:val="22"/>
        </w:rPr>
      </w:pPr>
      <w:r w:rsidRPr="00D45D29">
        <w:rPr>
          <w:sz w:val="22"/>
          <w:szCs w:val="22"/>
        </w:rPr>
        <w:t>к) отказ или уклонение эксперта по аккредитации от прохождения внеочередной аттестации в соответствии с пунктом 32.1 настоящих Правил, признание эксперта по аккредитации Комиссией не сдавшим квалификационный экзамен.";</w:t>
      </w:r>
    </w:p>
    <w:p w:rsidR="00A73425" w:rsidRPr="00D45D29" w:rsidRDefault="00A73425" w:rsidP="00D45D29">
      <w:pPr>
        <w:pStyle w:val="ConsPlusNormal"/>
        <w:spacing w:line="300" w:lineRule="atLeast"/>
        <w:ind w:firstLine="540"/>
        <w:jc w:val="both"/>
        <w:rPr>
          <w:sz w:val="22"/>
          <w:szCs w:val="22"/>
        </w:rPr>
      </w:pPr>
      <w:r w:rsidRPr="00D45D29">
        <w:rPr>
          <w:sz w:val="22"/>
          <w:szCs w:val="22"/>
        </w:rPr>
        <w:t>к) в пункте 37.1 слова "и "в" заменить словами ", "в", "ж" и "з";</w:t>
      </w:r>
    </w:p>
    <w:p w:rsidR="00A73425" w:rsidRPr="00D45D29" w:rsidRDefault="00A73425" w:rsidP="00D45D29">
      <w:pPr>
        <w:pStyle w:val="ConsPlusNormal"/>
        <w:spacing w:line="300" w:lineRule="atLeast"/>
        <w:ind w:firstLine="540"/>
        <w:jc w:val="both"/>
        <w:rPr>
          <w:sz w:val="22"/>
          <w:szCs w:val="22"/>
        </w:rPr>
      </w:pPr>
      <w:r w:rsidRPr="00D45D29">
        <w:rPr>
          <w:sz w:val="22"/>
          <w:szCs w:val="22"/>
        </w:rPr>
        <w:t>л) пункт 38 после слов "подпунктами "а" - "в" дополнить словами ", "ж", "з";</w:t>
      </w:r>
    </w:p>
    <w:p w:rsidR="00A73425" w:rsidRPr="00D45D29" w:rsidRDefault="00A73425" w:rsidP="00D45D29">
      <w:pPr>
        <w:pStyle w:val="ConsPlusNormal"/>
        <w:spacing w:line="300" w:lineRule="atLeast"/>
        <w:ind w:firstLine="540"/>
        <w:jc w:val="both"/>
        <w:rPr>
          <w:sz w:val="22"/>
          <w:szCs w:val="22"/>
        </w:rPr>
      </w:pPr>
      <w:r w:rsidRPr="00D45D29">
        <w:rPr>
          <w:sz w:val="22"/>
          <w:szCs w:val="22"/>
        </w:rPr>
        <w:t>м) пункт 39 дополнить предложением следующего содержания:</w:t>
      </w:r>
    </w:p>
    <w:p w:rsidR="00A73425" w:rsidRPr="00D45D29" w:rsidRDefault="00A73425" w:rsidP="00D45D29">
      <w:pPr>
        <w:pStyle w:val="ConsPlusNormal"/>
        <w:spacing w:line="300" w:lineRule="atLeast"/>
        <w:ind w:firstLine="540"/>
        <w:jc w:val="both"/>
        <w:rPr>
          <w:sz w:val="22"/>
          <w:szCs w:val="22"/>
        </w:rPr>
      </w:pPr>
      <w:r w:rsidRPr="00D45D29">
        <w:rPr>
          <w:sz w:val="22"/>
          <w:szCs w:val="22"/>
        </w:rPr>
        <w:t>"Эксперт по аккредитации, в отношении которого Федеральной службой по аккредитации принято решение о прекращении действия аттестации эксперта по аккредитации по основаниям, предусмотренным подпунктами "ж" - "з" пункта 37 настоящих Правил, вправе подать заявление об аттестации в качестве эксперта по аккредитации не ранее чем по истечении 3 лет со дня принятия такого решения.".</w:t>
      </w:r>
    </w:p>
    <w:p w:rsidR="00A73425" w:rsidRPr="00D45D29" w:rsidRDefault="00A73425" w:rsidP="00D45D29">
      <w:pPr>
        <w:pStyle w:val="ConsPlusNormal"/>
        <w:spacing w:line="300" w:lineRule="atLeast"/>
        <w:ind w:firstLine="540"/>
        <w:jc w:val="both"/>
        <w:rPr>
          <w:sz w:val="22"/>
          <w:szCs w:val="22"/>
        </w:rPr>
      </w:pPr>
      <w:r w:rsidRPr="00D45D29">
        <w:rPr>
          <w:sz w:val="22"/>
          <w:szCs w:val="22"/>
        </w:rPr>
        <w:t>5. В Порядке включения физических лиц в реестр технических экспертов и исключения физических лиц из реестра технических экспертов, утвержденном приказом Минэкономразвития России от 30 мая 2014 г. N 325 (зарегистрирован Минюстом России 10 июля 2014 г., регистрационный N 33045) с изменениями, внесенными приказом Минэкономразвития России от 29 ноября 2016 г. N 764 (зарегистрирован в Минюсте России 16 февраля 2017 г., регистрационный N 45676):</w:t>
      </w:r>
    </w:p>
    <w:p w:rsidR="00A73425" w:rsidRPr="00D45D29" w:rsidRDefault="00A73425" w:rsidP="00D45D29">
      <w:pPr>
        <w:pStyle w:val="ConsPlusNormal"/>
        <w:spacing w:line="300" w:lineRule="atLeast"/>
        <w:ind w:firstLine="540"/>
        <w:jc w:val="both"/>
        <w:rPr>
          <w:sz w:val="22"/>
          <w:szCs w:val="22"/>
        </w:rPr>
      </w:pPr>
      <w:r w:rsidRPr="00D45D29">
        <w:rPr>
          <w:sz w:val="22"/>
          <w:szCs w:val="22"/>
        </w:rPr>
        <w:t>1) в пункте 2:</w:t>
      </w:r>
    </w:p>
    <w:p w:rsidR="00A73425" w:rsidRPr="00D45D29" w:rsidRDefault="00A73425" w:rsidP="00D45D29">
      <w:pPr>
        <w:pStyle w:val="ConsPlusNormal"/>
        <w:spacing w:line="300" w:lineRule="atLeast"/>
        <w:ind w:firstLine="540"/>
        <w:jc w:val="both"/>
        <w:rPr>
          <w:sz w:val="22"/>
          <w:szCs w:val="22"/>
        </w:rPr>
      </w:pPr>
      <w:r w:rsidRPr="00D45D29">
        <w:rPr>
          <w:sz w:val="22"/>
          <w:szCs w:val="22"/>
        </w:rPr>
        <w:t>а) в подпункте "г" слова "(в случае, если имеется)" исключить;</w:t>
      </w:r>
    </w:p>
    <w:p w:rsidR="00A73425" w:rsidRPr="00D45D29" w:rsidRDefault="00A73425" w:rsidP="00D45D29">
      <w:pPr>
        <w:pStyle w:val="ConsPlusNormal"/>
        <w:spacing w:line="300" w:lineRule="atLeast"/>
        <w:ind w:firstLine="540"/>
        <w:jc w:val="both"/>
        <w:rPr>
          <w:sz w:val="22"/>
          <w:szCs w:val="22"/>
        </w:rPr>
      </w:pPr>
      <w:r w:rsidRPr="00D45D29">
        <w:rPr>
          <w:sz w:val="22"/>
          <w:szCs w:val="22"/>
        </w:rPr>
        <w:t>б) в подпункте "д(1)" слова "(при наличии)" исключить;</w:t>
      </w:r>
    </w:p>
    <w:p w:rsidR="00A73425" w:rsidRPr="00D45D29" w:rsidRDefault="00A73425" w:rsidP="00D45D29">
      <w:pPr>
        <w:pStyle w:val="ConsPlusNormal"/>
        <w:spacing w:line="300" w:lineRule="atLeast"/>
        <w:ind w:firstLine="540"/>
        <w:jc w:val="both"/>
        <w:rPr>
          <w:sz w:val="22"/>
          <w:szCs w:val="22"/>
        </w:rPr>
      </w:pPr>
      <w:r w:rsidRPr="00D45D29">
        <w:rPr>
          <w:sz w:val="22"/>
          <w:szCs w:val="22"/>
        </w:rPr>
        <w:t>2) пункты 7 - 9 признать утратившими силу;</w:t>
      </w:r>
    </w:p>
    <w:p w:rsidR="00A73425" w:rsidRPr="00D45D29" w:rsidRDefault="00A73425" w:rsidP="00D45D29">
      <w:pPr>
        <w:pStyle w:val="ConsPlusNormal"/>
        <w:spacing w:line="300" w:lineRule="atLeast"/>
        <w:ind w:firstLine="540"/>
        <w:jc w:val="both"/>
        <w:rPr>
          <w:sz w:val="22"/>
          <w:szCs w:val="22"/>
        </w:rPr>
      </w:pPr>
      <w:r w:rsidRPr="00D45D29">
        <w:rPr>
          <w:sz w:val="22"/>
          <w:szCs w:val="22"/>
        </w:rPr>
        <w:t>3) в пункте 10:</w:t>
      </w:r>
    </w:p>
    <w:p w:rsidR="00A73425" w:rsidRPr="00D45D29" w:rsidRDefault="00A73425" w:rsidP="00D45D29">
      <w:pPr>
        <w:pStyle w:val="ConsPlusNormal"/>
        <w:spacing w:line="300" w:lineRule="atLeast"/>
        <w:ind w:firstLine="540"/>
        <w:jc w:val="both"/>
        <w:rPr>
          <w:sz w:val="22"/>
          <w:szCs w:val="22"/>
        </w:rPr>
      </w:pPr>
      <w:r w:rsidRPr="00D45D29">
        <w:rPr>
          <w:sz w:val="22"/>
          <w:szCs w:val="22"/>
        </w:rPr>
        <w:t>а) в подпункте "а" цифру "6" заменить цифрой "7";</w:t>
      </w:r>
    </w:p>
    <w:p w:rsidR="00A73425" w:rsidRPr="00D45D29" w:rsidRDefault="00A73425" w:rsidP="00D45D29">
      <w:pPr>
        <w:pStyle w:val="ConsPlusNormal"/>
        <w:spacing w:line="300" w:lineRule="atLeast"/>
        <w:ind w:firstLine="540"/>
        <w:jc w:val="both"/>
        <w:rPr>
          <w:sz w:val="22"/>
          <w:szCs w:val="22"/>
        </w:rPr>
      </w:pPr>
      <w:r w:rsidRPr="00D45D29">
        <w:rPr>
          <w:sz w:val="22"/>
          <w:szCs w:val="22"/>
        </w:rPr>
        <w:t>б) подпункт "б" изложить в следующей редакции: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"б) подтверждение в течение 1 года Федеральной службой по аккредитации двух и более фактов нарушений техническим экспертом требований законодательства Российской Федерации об аккредитации в национальной системе аккредитации, не предусмотренных частями 7 - 8 статьи 11 Федерального закона, в течение 1 года;";</w:t>
      </w:r>
    </w:p>
    <w:p w:rsidR="00A73425" w:rsidRPr="00D45D29" w:rsidRDefault="00A73425" w:rsidP="00D45D29">
      <w:pPr>
        <w:pStyle w:val="ConsPlusNormal"/>
        <w:spacing w:line="300" w:lineRule="atLeast"/>
        <w:ind w:firstLine="540"/>
        <w:jc w:val="both"/>
        <w:rPr>
          <w:sz w:val="22"/>
          <w:szCs w:val="22"/>
        </w:rPr>
      </w:pPr>
      <w:r w:rsidRPr="00D45D29">
        <w:rPr>
          <w:sz w:val="22"/>
          <w:szCs w:val="22"/>
        </w:rPr>
        <w:t>в) подпункт "г" изложить в следующей редакции: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"г) принятие Федеральной службой по аккредитации в отношении технического эксперта, аттестованного в качестве эксперта по аккредитации, решения о прекращении действия аттестации этого физического лица в качестве эксперта по аккредитации в связи с нарушением им обязанностей эксперта по аккредитации";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г) дополнить подпунктами "д" - "е" следующего содержания:</w:t>
      </w:r>
    </w:p>
    <w:p w:rsidR="00A73425" w:rsidRPr="00D45D29" w:rsidRDefault="00A73425" w:rsidP="00D45D29">
      <w:pPr>
        <w:pStyle w:val="ConsPlusNormal"/>
        <w:spacing w:line="300" w:lineRule="atLeast"/>
        <w:ind w:firstLine="540"/>
        <w:jc w:val="both"/>
        <w:rPr>
          <w:sz w:val="22"/>
          <w:szCs w:val="22"/>
        </w:rPr>
      </w:pPr>
      <w:r w:rsidRPr="00D45D29">
        <w:rPr>
          <w:sz w:val="22"/>
          <w:szCs w:val="22"/>
        </w:rPr>
        <w:t>"д) выявление факта предоставления заведомо ложных сведений и (или) неоднократного предоставления недостоверных сведений, содержащихся в экспертном заключении, акте выездной экспертизы, акте экспертизы, иных документах, представленных экспертом по аккредитации в Федеральную службу по аккредитации;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е) отсутствие в информационных ресурсах Федеральной службы по аккредитации информации об участии технического эксперта в экспертизах соответствия заявителя, аккредитованного лица в течение одного года";</w:t>
      </w:r>
    </w:p>
    <w:p w:rsidR="00A73425" w:rsidRPr="00D45D29" w:rsidRDefault="00A73425" w:rsidP="00D45D29">
      <w:pPr>
        <w:pStyle w:val="ConsPlusNormal"/>
        <w:spacing w:line="300" w:lineRule="atLeast"/>
        <w:ind w:firstLine="540"/>
        <w:jc w:val="both"/>
        <w:rPr>
          <w:sz w:val="22"/>
          <w:szCs w:val="22"/>
        </w:rPr>
      </w:pPr>
      <w:r w:rsidRPr="00D45D29">
        <w:rPr>
          <w:sz w:val="22"/>
          <w:szCs w:val="22"/>
        </w:rPr>
        <w:t>4) в пункте 11:</w:t>
      </w:r>
    </w:p>
    <w:p w:rsidR="00A73425" w:rsidRPr="00D45D29" w:rsidRDefault="00A73425" w:rsidP="00D45D29">
      <w:pPr>
        <w:pStyle w:val="ConsPlusNormal"/>
        <w:spacing w:line="300" w:lineRule="atLeast"/>
        <w:ind w:firstLine="540"/>
        <w:jc w:val="both"/>
        <w:rPr>
          <w:sz w:val="22"/>
          <w:szCs w:val="22"/>
        </w:rPr>
      </w:pPr>
      <w:r w:rsidRPr="00D45D29">
        <w:rPr>
          <w:sz w:val="22"/>
          <w:szCs w:val="22"/>
        </w:rPr>
        <w:t>а) в абзаце первом первое предложение изложить в следующей редакции:</w:t>
      </w:r>
    </w:p>
    <w:p w:rsidR="00A73425" w:rsidRPr="00D45D29" w:rsidRDefault="00A73425" w:rsidP="00D45D29">
      <w:pPr>
        <w:pStyle w:val="ConsPlusNormal"/>
        <w:spacing w:line="300" w:lineRule="atLeast"/>
        <w:ind w:firstLine="540"/>
        <w:jc w:val="both"/>
        <w:rPr>
          <w:sz w:val="22"/>
          <w:szCs w:val="22"/>
        </w:rPr>
      </w:pPr>
      <w:r w:rsidRPr="00D45D29">
        <w:rPr>
          <w:sz w:val="22"/>
          <w:szCs w:val="22"/>
        </w:rPr>
        <w:t>"11. Решение об исключении технического эксперта из реестра технических экспертов по основаниям, предусмотренным подпунктами "а" - "д" пункта 10 настоящего Порядка, принимается Федеральной службой по аккредитации в течение 10 рабочих дней со дня подтверждения комиссией, образованной заместителем руководителя Федеральной службой по аккредитации, фактов, предусмотренных подпунктами "а", "б", "д" пункта 10 настоящего Порядка, или принятия Федеральной службой по аккредитации в отношении технического эксперта, аттестованного в качестве эксперта по аккредитации, решения о прекращении действия аттестации, либо поступления от технического эксперта заявления об исключении из реестра технических экспертов.";</w:t>
      </w:r>
    </w:p>
    <w:p w:rsidR="00A73425" w:rsidRPr="00D45D29" w:rsidRDefault="00A73425" w:rsidP="00D45D29">
      <w:pPr>
        <w:pStyle w:val="ConsPlusNormal"/>
        <w:spacing w:line="300" w:lineRule="atLeast"/>
        <w:ind w:firstLine="540"/>
        <w:jc w:val="both"/>
        <w:rPr>
          <w:sz w:val="22"/>
          <w:szCs w:val="22"/>
        </w:rPr>
      </w:pPr>
      <w:r w:rsidRPr="00D45D29">
        <w:rPr>
          <w:sz w:val="22"/>
          <w:szCs w:val="22"/>
        </w:rPr>
        <w:t>б) абзац третий признать утратившим силу;</w:t>
      </w:r>
    </w:p>
    <w:p w:rsidR="00A73425" w:rsidRPr="00D45D29" w:rsidRDefault="00A73425" w:rsidP="00D45D29">
      <w:pPr>
        <w:pStyle w:val="ConsPlusNormal"/>
        <w:spacing w:line="300" w:lineRule="atLeast"/>
        <w:ind w:firstLine="540"/>
        <w:jc w:val="both"/>
        <w:rPr>
          <w:sz w:val="22"/>
          <w:szCs w:val="22"/>
        </w:rPr>
      </w:pPr>
      <w:r w:rsidRPr="00D45D29">
        <w:rPr>
          <w:sz w:val="22"/>
          <w:szCs w:val="22"/>
        </w:rPr>
        <w:t>5) дополнить пунктами 12 - 13 следующего содержания:</w:t>
      </w:r>
    </w:p>
    <w:p w:rsidR="00A73425" w:rsidRPr="00D45D29" w:rsidRDefault="00A73425" w:rsidP="00D45D29">
      <w:pPr>
        <w:pStyle w:val="ConsPlusNormal"/>
        <w:spacing w:line="300" w:lineRule="atLeast"/>
        <w:ind w:firstLine="540"/>
        <w:jc w:val="both"/>
        <w:rPr>
          <w:sz w:val="22"/>
          <w:szCs w:val="22"/>
        </w:rPr>
      </w:pPr>
      <w:r w:rsidRPr="00D45D29">
        <w:rPr>
          <w:sz w:val="22"/>
          <w:szCs w:val="22"/>
        </w:rPr>
        <w:t>"12. Технический эксперт, в отношении которого Федеральной службой по аккредитации принято решение об исключении в качестве технического эксперта из реестра технических экспертов по основаниям, предусмотренным подпунктами "а", "б", "г", "д" пункта 10 настоящего Порядка, вправе подать заявление о включении в реестр технических экспертов не ранее чем по истечении 1 года со дня принятия такого решения.</w:t>
      </w:r>
    </w:p>
    <w:p w:rsidR="00A73425" w:rsidRPr="00D45D29" w:rsidRDefault="00A73425" w:rsidP="00D45D29">
      <w:pPr>
        <w:pStyle w:val="ConsPlusNormal"/>
        <w:spacing w:line="300" w:lineRule="atLeast"/>
        <w:ind w:firstLine="540"/>
        <w:jc w:val="both"/>
        <w:rPr>
          <w:sz w:val="22"/>
          <w:szCs w:val="22"/>
        </w:rPr>
      </w:pPr>
      <w:r w:rsidRPr="00D45D29">
        <w:rPr>
          <w:sz w:val="22"/>
          <w:szCs w:val="22"/>
        </w:rPr>
        <w:t>13. Решение об исключении технического эксперта из реестра технических экспертов по основанию, предусмотренному подпунктом "е" пункта 10 настоящего Порядка, принимается Федеральной службой по аккредитации в течение 30 дней со дня установления Федеральной службой по аккредитации факта, указанного в подпункте "е" пункта 10 настоящего Порядка. Сведения об исключении технического эксперта из реестра технических экспертов по основанию, предусмотренному подпунктом "е" пункта 10 настоящего Порядка, вносятся в реестр технических экспертов в течение 10 рабочих дней со дня принятия Федеральной службой по аккредитации соответствующего решения.".</w:t>
      </w:r>
    </w:p>
    <w:sectPr w:rsidR="00A73425" w:rsidRPr="00D45D29" w:rsidSect="00DF5729">
      <w:headerReference w:type="even" r:id="rId18"/>
      <w:headerReference w:type="default" r:id="rId19"/>
      <w:footerReference w:type="even" r:id="rId20"/>
      <w:footerReference w:type="default" r:id="rId21"/>
      <w:headerReference w:type="first" r:id="rId22"/>
      <w:footerReference w:type="first" r:id="rId23"/>
      <w:pgSz w:w="11906" w:h="16838"/>
      <w:pgMar w:top="1418" w:right="851" w:bottom="851" w:left="1418"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3425" w:rsidRDefault="00A73425">
      <w:r>
        <w:separator/>
      </w:r>
    </w:p>
  </w:endnote>
  <w:endnote w:type="continuationSeparator" w:id="0">
    <w:p w:rsidR="00A73425" w:rsidRDefault="00A73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ЛОМе"/>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єЪМе"/>
    <w:panose1 w:val="02010609060101010101"/>
    <w:charset w:val="86"/>
    <w:family w:val="modern"/>
    <w:pitch w:val="fixed"/>
    <w:sig w:usb0="800002BF" w:usb1="38CF7CFA" w:usb2="00000016" w:usb3="00000000" w:csb0="00040001" w:csb1="00000000"/>
  </w:font>
  <w:font w:name="Candara">
    <w:panose1 w:val="020E0502030303020204"/>
    <w:charset w:val="CC"/>
    <w:family w:val="swiss"/>
    <w:pitch w:val="variable"/>
    <w:sig w:usb0="A00002EF" w:usb1="4000A44B" w:usb2="00000000" w:usb3="00000000" w:csb0="0000019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425" w:rsidRDefault="00A73425">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425" w:rsidRDefault="00A73425" w:rsidP="00DF5729">
    <w:pPr>
      <w:jc w:val="center"/>
      <w:rPr>
        <w:sz w:val="2"/>
        <w:szCs w:val="2"/>
      </w:rPr>
    </w:pPr>
  </w:p>
  <w:p w:rsidR="00A73425" w:rsidRDefault="00A73425">
    <w:pP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425" w:rsidRDefault="00A7342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3425" w:rsidRDefault="00A73425">
      <w:r>
        <w:separator/>
      </w:r>
    </w:p>
  </w:footnote>
  <w:footnote w:type="continuationSeparator" w:id="0">
    <w:p w:rsidR="00A73425" w:rsidRDefault="00A734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425" w:rsidRDefault="00A73425">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425" w:rsidRDefault="00A73425" w:rsidP="00DF5729">
    <w:pPr>
      <w:jc w:val="center"/>
      <w:rPr>
        <w:sz w:val="2"/>
        <w:szCs w:val="2"/>
      </w:rPr>
    </w:pPr>
  </w:p>
  <w:p w:rsidR="00A73425" w:rsidRDefault="00A73425">
    <w:r>
      <w:rPr>
        <w:noProof/>
      </w:rPr>
      <w:pict>
        <v:shapetype id="_x0000_t202" coordsize="21600,21600" o:spt="202" path="m,l,21600r21600,l21600,xe">
          <v:stroke joinstyle="miter"/>
          <v:path gradientshapeok="t" o:connecttype="rect"/>
        </v:shapetype>
        <v:shape id="Text Box 17" o:spid="_x0000_s2049" type="#_x0000_t202" style="position:absolute;margin-left:318.2pt;margin-top:8.25pt;width:154.8pt;height:49.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A73425" w:rsidRDefault="00A73425" w:rsidP="00DC174E">
                <w:pPr>
                  <w:contextualSpacing/>
                  <w:jc w:val="right"/>
                  <w:rPr>
                    <w:rFonts w:ascii="Calibri" w:hAnsi="Calibri"/>
                    <w:i/>
                    <w:sz w:val="18"/>
                    <w:szCs w:val="18"/>
                    <w:lang w:val="en-US" w:eastAsia="en-US"/>
                  </w:rPr>
                </w:pPr>
              </w:p>
              <w:p w:rsidR="00A73425" w:rsidRPr="00DC174E" w:rsidRDefault="00A73425"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A73425" w:rsidRPr="00DC174E" w:rsidRDefault="00A73425"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A73425" w:rsidRPr="00DC174E" w:rsidRDefault="00A73425"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3pt;margin-top:1.2pt;width:301.6pt;height:59.5pt;z-index:-251657728" wrapcoords="-72 0 -72 21234 21600 21234 21600 0 -72 0">
          <v:imagedata r:id="rId1" o:title=""/>
          <w10:wrap type="tight"/>
        </v:shape>
      </w:pict>
    </w:r>
    <w:r>
      <w:rPr>
        <w:sz w:val="10"/>
        <w:szCs w:val="10"/>
      </w:rPr>
      <w:t xml:space="preserve"> </w:t>
    </w:r>
  </w:p>
  <w:p w:rsidR="00A73425" w:rsidRDefault="00A73425">
    <w:r>
      <w:rPr>
        <w:noProof/>
      </w:rPr>
      <w:pict>
        <v:line id="_x0000_s2051" style="position:absolute;z-index:251657728" from="19.85pt,52.4pt" to="464.45pt,52.4pt"/>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3425" w:rsidRDefault="00A7342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946C566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E65BA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C24B57C"/>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15:restartNumberingAfterBreak="0">
    <w:nsid w:val="00000007"/>
    <w:multiLevelType w:val="multilevel"/>
    <w:tmpl w:val="00000006"/>
    <w:lvl w:ilvl="0">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 w15:restartNumberingAfterBreak="0">
    <w:nsid w:val="00000009"/>
    <w:multiLevelType w:val="singleLevel"/>
    <w:tmpl w:val="00000009"/>
    <w:lvl w:ilvl="0">
      <w:start w:val="1"/>
      <w:numFmt w:val="bullet"/>
      <w:pStyle w:val="a0"/>
      <w:lvlText w:val=""/>
      <w:lvlJc w:val="left"/>
      <w:pPr>
        <w:tabs>
          <w:tab w:val="num" w:pos="770"/>
        </w:tabs>
        <w:ind w:left="770" w:hanging="170"/>
      </w:pPr>
      <w:rPr>
        <w:rFonts w:ascii="Symbol" w:hAnsi="Symbol"/>
      </w:rPr>
    </w:lvl>
  </w:abstractNum>
  <w:abstractNum w:abstractNumId="7"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9"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0"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1"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2"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3" w15:restartNumberingAfterBreak="0">
    <w:nsid w:val="00000017"/>
    <w:multiLevelType w:val="multilevel"/>
    <w:tmpl w:val="0000001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4" w15:restartNumberingAfterBreak="0">
    <w:nsid w:val="00000019"/>
    <w:multiLevelType w:val="multilevel"/>
    <w:tmpl w:val="0000001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5" w15:restartNumberingAfterBreak="0">
    <w:nsid w:val="0000001B"/>
    <w:multiLevelType w:val="multilevel"/>
    <w:tmpl w:val="0000001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6" w15:restartNumberingAfterBreak="0">
    <w:nsid w:val="0000001D"/>
    <w:multiLevelType w:val="multilevel"/>
    <w:tmpl w:val="0000001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7" w15:restartNumberingAfterBreak="0">
    <w:nsid w:val="0000001F"/>
    <w:multiLevelType w:val="multilevel"/>
    <w:tmpl w:val="0000001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8" w15:restartNumberingAfterBreak="0">
    <w:nsid w:val="00000021"/>
    <w:multiLevelType w:val="multilevel"/>
    <w:tmpl w:val="0000002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19" w15:restartNumberingAfterBreak="0">
    <w:nsid w:val="00000023"/>
    <w:multiLevelType w:val="multilevel"/>
    <w:tmpl w:val="0000002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0" w15:restartNumberingAfterBreak="0">
    <w:nsid w:val="00000025"/>
    <w:multiLevelType w:val="multilevel"/>
    <w:tmpl w:val="0000002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1" w15:restartNumberingAfterBreak="0">
    <w:nsid w:val="00000027"/>
    <w:multiLevelType w:val="multilevel"/>
    <w:tmpl w:val="0000002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2" w15:restartNumberingAfterBreak="0">
    <w:nsid w:val="00000029"/>
    <w:multiLevelType w:val="multilevel"/>
    <w:tmpl w:val="000000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3" w15:restartNumberingAfterBreak="0">
    <w:nsid w:val="0000002B"/>
    <w:multiLevelType w:val="multilevel"/>
    <w:tmpl w:val="0000002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4" w15:restartNumberingAfterBreak="0">
    <w:nsid w:val="0000002D"/>
    <w:multiLevelType w:val="multilevel"/>
    <w:tmpl w:val="0000002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5" w15:restartNumberingAfterBreak="0">
    <w:nsid w:val="0000002F"/>
    <w:multiLevelType w:val="multilevel"/>
    <w:tmpl w:val="0000002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6" w15:restartNumberingAfterBreak="0">
    <w:nsid w:val="00000031"/>
    <w:multiLevelType w:val="multilevel"/>
    <w:tmpl w:val="0000003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7" w15:restartNumberingAfterBreak="0">
    <w:nsid w:val="00000033"/>
    <w:multiLevelType w:val="multilevel"/>
    <w:tmpl w:val="00000032"/>
    <w:lvl w:ilvl="0">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16"/>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8" w15:restartNumberingAfterBreak="0">
    <w:nsid w:val="00000035"/>
    <w:multiLevelType w:val="multilevel"/>
    <w:tmpl w:val="00000034"/>
    <w:lvl w:ilvl="0">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8"/>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29" w15:restartNumberingAfterBreak="0">
    <w:nsid w:val="00000037"/>
    <w:multiLevelType w:val="multilevel"/>
    <w:tmpl w:val="0000003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0" w15:restartNumberingAfterBreak="0">
    <w:nsid w:val="00000039"/>
    <w:multiLevelType w:val="multilevel"/>
    <w:tmpl w:val="0000003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1" w15:restartNumberingAfterBreak="0">
    <w:nsid w:val="0000003B"/>
    <w:multiLevelType w:val="multilevel"/>
    <w:tmpl w:val="0000003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2" w15:restartNumberingAfterBreak="0">
    <w:nsid w:val="0000003D"/>
    <w:multiLevelType w:val="multilevel"/>
    <w:tmpl w:val="0000003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3" w15:restartNumberingAfterBreak="0">
    <w:nsid w:val="0000003F"/>
    <w:multiLevelType w:val="multilevel"/>
    <w:tmpl w:val="0000003E"/>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4" w15:restartNumberingAfterBreak="0">
    <w:nsid w:val="00000041"/>
    <w:multiLevelType w:val="multilevel"/>
    <w:tmpl w:val="0000004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5" w15:restartNumberingAfterBreak="0">
    <w:nsid w:val="00000043"/>
    <w:multiLevelType w:val="multilevel"/>
    <w:tmpl w:val="0000004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6" w15:restartNumberingAfterBreak="0">
    <w:nsid w:val="00000045"/>
    <w:multiLevelType w:val="multilevel"/>
    <w:tmpl w:val="0000004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7" w15:restartNumberingAfterBreak="0">
    <w:nsid w:val="00000047"/>
    <w:multiLevelType w:val="multilevel"/>
    <w:tmpl w:val="0000004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8" w15:restartNumberingAfterBreak="0">
    <w:nsid w:val="00000049"/>
    <w:multiLevelType w:val="multilevel"/>
    <w:tmpl w:val="0000004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39" w15:restartNumberingAfterBreak="0">
    <w:nsid w:val="0000004B"/>
    <w:multiLevelType w:val="multilevel"/>
    <w:tmpl w:val="0000004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0" w15:restartNumberingAfterBreak="0">
    <w:nsid w:val="0000004D"/>
    <w:multiLevelType w:val="multilevel"/>
    <w:tmpl w:val="0000004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1" w15:restartNumberingAfterBreak="0">
    <w:nsid w:val="0000004F"/>
    <w:multiLevelType w:val="multilevel"/>
    <w:tmpl w:val="0000004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2" w15:restartNumberingAfterBreak="0">
    <w:nsid w:val="00000051"/>
    <w:multiLevelType w:val="multilevel"/>
    <w:tmpl w:val="0000005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3" w15:restartNumberingAfterBreak="0">
    <w:nsid w:val="00000053"/>
    <w:multiLevelType w:val="multilevel"/>
    <w:tmpl w:val="0000005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4" w15:restartNumberingAfterBreak="0">
    <w:nsid w:val="00000055"/>
    <w:multiLevelType w:val="multilevel"/>
    <w:tmpl w:val="0000005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5" w15:restartNumberingAfterBreak="0">
    <w:nsid w:val="00000057"/>
    <w:multiLevelType w:val="multilevel"/>
    <w:tmpl w:val="0000005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6" w15:restartNumberingAfterBreak="0">
    <w:nsid w:val="00000059"/>
    <w:multiLevelType w:val="multilevel"/>
    <w:tmpl w:val="0000005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7" w15:restartNumberingAfterBreak="0">
    <w:nsid w:val="0000005B"/>
    <w:multiLevelType w:val="multilevel"/>
    <w:tmpl w:val="0000005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8" w15:restartNumberingAfterBreak="0">
    <w:nsid w:val="0000005D"/>
    <w:multiLevelType w:val="multilevel"/>
    <w:tmpl w:val="0000005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49" w15:restartNumberingAfterBreak="0">
    <w:nsid w:val="0000005F"/>
    <w:multiLevelType w:val="multilevel"/>
    <w:tmpl w:val="0000005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0" w15:restartNumberingAfterBreak="0">
    <w:nsid w:val="00000061"/>
    <w:multiLevelType w:val="multilevel"/>
    <w:tmpl w:val="0000006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1" w15:restartNumberingAfterBreak="0">
    <w:nsid w:val="00000063"/>
    <w:multiLevelType w:val="multilevel"/>
    <w:tmpl w:val="00000062"/>
    <w:lvl w:ilvl="0">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3"/>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2" w15:restartNumberingAfterBreak="0">
    <w:nsid w:val="00000065"/>
    <w:multiLevelType w:val="multilevel"/>
    <w:tmpl w:val="0000006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3" w15:restartNumberingAfterBreak="0">
    <w:nsid w:val="00000067"/>
    <w:multiLevelType w:val="multilevel"/>
    <w:tmpl w:val="0000006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4" w15:restartNumberingAfterBreak="0">
    <w:nsid w:val="00000069"/>
    <w:multiLevelType w:val="multilevel"/>
    <w:tmpl w:val="0000006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5" w15:restartNumberingAfterBreak="0">
    <w:nsid w:val="0000006B"/>
    <w:multiLevelType w:val="multilevel"/>
    <w:tmpl w:val="0000006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6" w15:restartNumberingAfterBreak="0">
    <w:nsid w:val="0000006D"/>
    <w:multiLevelType w:val="multilevel"/>
    <w:tmpl w:val="0000006C"/>
    <w:lvl w:ilvl="0">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98"/>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7" w15:restartNumberingAfterBreak="0">
    <w:nsid w:val="0000006F"/>
    <w:multiLevelType w:val="multilevel"/>
    <w:tmpl w:val="0000006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8" w15:restartNumberingAfterBreak="0">
    <w:nsid w:val="00000071"/>
    <w:multiLevelType w:val="multilevel"/>
    <w:tmpl w:val="0000007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9" w15:restartNumberingAfterBreak="0">
    <w:nsid w:val="00000073"/>
    <w:multiLevelType w:val="multilevel"/>
    <w:tmpl w:val="0000007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0" w15:restartNumberingAfterBreak="0">
    <w:nsid w:val="00000075"/>
    <w:multiLevelType w:val="multilevel"/>
    <w:tmpl w:val="0000007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1" w15:restartNumberingAfterBreak="0">
    <w:nsid w:val="00000077"/>
    <w:multiLevelType w:val="multilevel"/>
    <w:tmpl w:val="00000076"/>
    <w:lvl w:ilvl="0">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3"/>
      <w:numFmt w:val="upperRoman"/>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2" w15:restartNumberingAfterBreak="0">
    <w:nsid w:val="00000079"/>
    <w:multiLevelType w:val="multilevel"/>
    <w:tmpl w:val="0000007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3" w15:restartNumberingAfterBreak="0">
    <w:nsid w:val="0000007B"/>
    <w:multiLevelType w:val="multilevel"/>
    <w:tmpl w:val="0000007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4" w15:restartNumberingAfterBreak="0">
    <w:nsid w:val="0000007D"/>
    <w:multiLevelType w:val="multilevel"/>
    <w:tmpl w:val="0000007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5" w15:restartNumberingAfterBreak="0">
    <w:nsid w:val="0000007F"/>
    <w:multiLevelType w:val="multilevel"/>
    <w:tmpl w:val="0000007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6" w15:restartNumberingAfterBreak="0">
    <w:nsid w:val="00000081"/>
    <w:multiLevelType w:val="multilevel"/>
    <w:tmpl w:val="0000008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7" w15:restartNumberingAfterBreak="0">
    <w:nsid w:val="00000083"/>
    <w:multiLevelType w:val="multilevel"/>
    <w:tmpl w:val="0000008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8" w15:restartNumberingAfterBreak="0">
    <w:nsid w:val="00000085"/>
    <w:multiLevelType w:val="multilevel"/>
    <w:tmpl w:val="0000008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69" w15:restartNumberingAfterBreak="0">
    <w:nsid w:val="00000087"/>
    <w:multiLevelType w:val="multilevel"/>
    <w:tmpl w:val="0000008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0" w15:restartNumberingAfterBreak="0">
    <w:nsid w:val="00000089"/>
    <w:multiLevelType w:val="multilevel"/>
    <w:tmpl w:val="0000008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1" w15:restartNumberingAfterBreak="0">
    <w:nsid w:val="0000008B"/>
    <w:multiLevelType w:val="multilevel"/>
    <w:tmpl w:val="0000008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2" w15:restartNumberingAfterBreak="0">
    <w:nsid w:val="0000008D"/>
    <w:multiLevelType w:val="multilevel"/>
    <w:tmpl w:val="0000008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3" w15:restartNumberingAfterBreak="0">
    <w:nsid w:val="0000008F"/>
    <w:multiLevelType w:val="multilevel"/>
    <w:tmpl w:val="0000008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4" w15:restartNumberingAfterBreak="0">
    <w:nsid w:val="00000091"/>
    <w:multiLevelType w:val="multilevel"/>
    <w:tmpl w:val="0000009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5" w15:restartNumberingAfterBreak="0">
    <w:nsid w:val="00000093"/>
    <w:multiLevelType w:val="multilevel"/>
    <w:tmpl w:val="0000009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6" w15:restartNumberingAfterBreak="0">
    <w:nsid w:val="00000095"/>
    <w:multiLevelType w:val="multilevel"/>
    <w:tmpl w:val="0000009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7" w15:restartNumberingAfterBreak="0">
    <w:nsid w:val="00000097"/>
    <w:multiLevelType w:val="multilevel"/>
    <w:tmpl w:val="0000009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8" w15:restartNumberingAfterBreak="0">
    <w:nsid w:val="00000099"/>
    <w:multiLevelType w:val="multilevel"/>
    <w:tmpl w:val="0000009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79" w15:restartNumberingAfterBreak="0">
    <w:nsid w:val="0000009B"/>
    <w:multiLevelType w:val="multilevel"/>
    <w:tmpl w:val="0000009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0" w15:restartNumberingAfterBreak="0">
    <w:nsid w:val="0000009D"/>
    <w:multiLevelType w:val="multilevel"/>
    <w:tmpl w:val="0000009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1" w15:restartNumberingAfterBreak="0">
    <w:nsid w:val="0000009F"/>
    <w:multiLevelType w:val="multilevel"/>
    <w:tmpl w:val="0000009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2" w15:restartNumberingAfterBreak="0">
    <w:nsid w:val="000000A1"/>
    <w:multiLevelType w:val="multilevel"/>
    <w:tmpl w:val="000000A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3" w15:restartNumberingAfterBreak="0">
    <w:nsid w:val="000000A3"/>
    <w:multiLevelType w:val="multilevel"/>
    <w:tmpl w:val="000000A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4" w15:restartNumberingAfterBreak="0">
    <w:nsid w:val="000000A5"/>
    <w:multiLevelType w:val="multilevel"/>
    <w:tmpl w:val="000000A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5" w15:restartNumberingAfterBreak="0">
    <w:nsid w:val="000000A7"/>
    <w:multiLevelType w:val="multilevel"/>
    <w:tmpl w:val="000000A6"/>
    <w:lvl w:ilvl="0">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1">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2">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5"/>
      <w:numFmt w:val="decimal"/>
      <w:lvlText w:val="%1."/>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86" w15:restartNumberingAfterBreak="0">
    <w:nsid w:val="000000A9"/>
    <w:multiLevelType w:val="multilevel"/>
    <w:tmpl w:val="000000A8"/>
    <w:lvl w:ilvl="0">
      <w:start w:val="1"/>
      <w:numFmt w:val="bullet"/>
      <w:lvlText w:val="-"/>
      <w:lvlJc w:val="left"/>
      <w:rPr>
        <w:rFonts w:ascii="Times New Roman" w:hAnsi="Times New Roman"/>
        <w:b w:val="0"/>
        <w:i w:val="0"/>
        <w:smallCaps w:val="0"/>
        <w:strike w:val="0"/>
        <w:color w:val="000000"/>
        <w:spacing w:val="0"/>
        <w:w w:val="100"/>
        <w:position w:val="0"/>
        <w:sz w:val="18"/>
        <w:u w:val="none"/>
      </w:rPr>
    </w:lvl>
    <w:lvl w:ilvl="1">
      <w:start w:val="1"/>
      <w:numFmt w:val="bullet"/>
      <w:lvlText w:val="-"/>
      <w:lvlJc w:val="left"/>
      <w:rPr>
        <w:rFonts w:ascii="Times New Roman" w:hAnsi="Times New Roman"/>
        <w:b w:val="0"/>
        <w:i w:val="0"/>
        <w:smallCaps w:val="0"/>
        <w:strike w:val="0"/>
        <w:color w:val="000000"/>
        <w:spacing w:val="0"/>
        <w:w w:val="100"/>
        <w:position w:val="0"/>
        <w:sz w:val="18"/>
        <w:u w:val="none"/>
      </w:rPr>
    </w:lvl>
    <w:lvl w:ilvl="2">
      <w:start w:val="1"/>
      <w:numFmt w:val="bullet"/>
      <w:lvlText w:val="-"/>
      <w:lvlJc w:val="left"/>
      <w:rPr>
        <w:rFonts w:ascii="Times New Roman" w:hAnsi="Times New Roman"/>
        <w:b w:val="0"/>
        <w:i w:val="0"/>
        <w:smallCaps w:val="0"/>
        <w:strike w:val="0"/>
        <w:color w:val="000000"/>
        <w:spacing w:val="0"/>
        <w:w w:val="100"/>
        <w:position w:val="0"/>
        <w:sz w:val="18"/>
        <w:u w:val="none"/>
      </w:rPr>
    </w:lvl>
    <w:lvl w:ilvl="3">
      <w:start w:val="1"/>
      <w:numFmt w:val="bullet"/>
      <w:lvlText w:val="-"/>
      <w:lvlJc w:val="left"/>
      <w:rPr>
        <w:rFonts w:ascii="Times New Roman" w:hAnsi="Times New Roman"/>
        <w:b w:val="0"/>
        <w:i w:val="0"/>
        <w:smallCaps w:val="0"/>
        <w:strike w:val="0"/>
        <w:color w:val="000000"/>
        <w:spacing w:val="0"/>
        <w:w w:val="100"/>
        <w:position w:val="0"/>
        <w:sz w:val="18"/>
        <w:u w:val="none"/>
      </w:rPr>
    </w:lvl>
    <w:lvl w:ilvl="4">
      <w:start w:val="1"/>
      <w:numFmt w:val="bullet"/>
      <w:lvlText w:val="-"/>
      <w:lvlJc w:val="left"/>
      <w:rPr>
        <w:rFonts w:ascii="Times New Roman" w:hAnsi="Times New Roman"/>
        <w:b w:val="0"/>
        <w:i w:val="0"/>
        <w:smallCaps w:val="0"/>
        <w:strike w:val="0"/>
        <w:color w:val="000000"/>
        <w:spacing w:val="0"/>
        <w:w w:val="100"/>
        <w:position w:val="0"/>
        <w:sz w:val="18"/>
        <w:u w:val="none"/>
      </w:rPr>
    </w:lvl>
    <w:lvl w:ilvl="5">
      <w:start w:val="1"/>
      <w:numFmt w:val="bullet"/>
      <w:lvlText w:val="-"/>
      <w:lvlJc w:val="left"/>
      <w:rPr>
        <w:rFonts w:ascii="Times New Roman" w:hAnsi="Times New Roman"/>
        <w:b w:val="0"/>
        <w:i w:val="0"/>
        <w:smallCaps w:val="0"/>
        <w:strike w:val="0"/>
        <w:color w:val="000000"/>
        <w:spacing w:val="0"/>
        <w:w w:val="100"/>
        <w:position w:val="0"/>
        <w:sz w:val="18"/>
        <w:u w:val="none"/>
      </w:rPr>
    </w:lvl>
    <w:lvl w:ilvl="6">
      <w:start w:val="1"/>
      <w:numFmt w:val="bullet"/>
      <w:lvlText w:val="-"/>
      <w:lvlJc w:val="left"/>
      <w:rPr>
        <w:rFonts w:ascii="Times New Roman" w:hAnsi="Times New Roman"/>
        <w:b w:val="0"/>
        <w:i w:val="0"/>
        <w:smallCaps w:val="0"/>
        <w:strike w:val="0"/>
        <w:color w:val="000000"/>
        <w:spacing w:val="0"/>
        <w:w w:val="100"/>
        <w:position w:val="0"/>
        <w:sz w:val="18"/>
        <w:u w:val="none"/>
      </w:rPr>
    </w:lvl>
    <w:lvl w:ilvl="7">
      <w:start w:val="1"/>
      <w:numFmt w:val="bullet"/>
      <w:lvlText w:val="-"/>
      <w:lvlJc w:val="left"/>
      <w:rPr>
        <w:rFonts w:ascii="Times New Roman" w:hAnsi="Times New Roman"/>
        <w:b w:val="0"/>
        <w:i w:val="0"/>
        <w:smallCaps w:val="0"/>
        <w:strike w:val="0"/>
        <w:color w:val="000000"/>
        <w:spacing w:val="0"/>
        <w:w w:val="100"/>
        <w:position w:val="0"/>
        <w:sz w:val="18"/>
        <w:u w:val="none"/>
      </w:rPr>
    </w:lvl>
    <w:lvl w:ilvl="8">
      <w:start w:val="1"/>
      <w:numFmt w:val="bullet"/>
      <w:lvlText w:val="-"/>
      <w:lvlJc w:val="left"/>
      <w:rPr>
        <w:rFonts w:ascii="Times New Roman" w:hAnsi="Times New Roman"/>
        <w:b w:val="0"/>
        <w:i w:val="0"/>
        <w:smallCaps w:val="0"/>
        <w:strike w:val="0"/>
        <w:color w:val="000000"/>
        <w:spacing w:val="0"/>
        <w:w w:val="100"/>
        <w:position w:val="0"/>
        <w:sz w:val="18"/>
        <w:u w:val="none"/>
      </w:rPr>
    </w:lvl>
  </w:abstractNum>
  <w:abstractNum w:abstractNumId="87" w15:restartNumberingAfterBreak="0">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37920890"/>
    <w:multiLevelType w:val="multilevel"/>
    <w:tmpl w:val="D598DA5C"/>
    <w:styleLink w:val="30"/>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89" w15:restartNumberingAfterBreak="0">
    <w:nsid w:val="57953515"/>
    <w:multiLevelType w:val="hybridMultilevel"/>
    <w:tmpl w:val="EE50FDA6"/>
    <w:lvl w:ilvl="0" w:tplc="0D3C1294">
      <w:start w:val="1"/>
      <w:numFmt w:val="decimal"/>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1"/>
  </w:num>
  <w:num w:numId="2">
    <w:abstractNumId w:val="0"/>
  </w:num>
  <w:num w:numId="3">
    <w:abstractNumId w:val="2"/>
  </w:num>
  <w:num w:numId="4">
    <w:abstractNumId w:val="89"/>
  </w:num>
  <w:num w:numId="5">
    <w:abstractNumId w:val="1"/>
  </w:num>
  <w:num w:numId="6">
    <w:abstractNumId w:val="0"/>
  </w:num>
  <w:num w:numId="7">
    <w:abstractNumId w:val="2"/>
  </w:num>
  <w:num w:numId="8">
    <w:abstractNumId w:val="6"/>
  </w:num>
  <w:num w:numId="9">
    <w:abstractNumId w:val="87"/>
  </w:num>
  <w:num w:numId="10">
    <w:abstractNumId w:val="88"/>
  </w:num>
  <w:num w:numId="11">
    <w:abstractNumId w:val="3"/>
  </w:num>
  <w:num w:numId="12">
    <w:abstractNumId w:val="4"/>
  </w:num>
  <w:num w:numId="13">
    <w:abstractNumId w:val="5"/>
  </w:num>
  <w:num w:numId="14">
    <w:abstractNumId w:val="7"/>
  </w:num>
  <w:num w:numId="15">
    <w:abstractNumId w:val="8"/>
  </w:num>
  <w:num w:numId="16">
    <w:abstractNumId w:val="9"/>
  </w:num>
  <w:num w:numId="17">
    <w:abstractNumId w:val="10"/>
  </w:num>
  <w:num w:numId="18">
    <w:abstractNumId w:val="11"/>
  </w:num>
  <w:num w:numId="19">
    <w:abstractNumId w:val="12"/>
  </w:num>
  <w:num w:numId="20">
    <w:abstractNumId w:val="13"/>
  </w:num>
  <w:num w:numId="21">
    <w:abstractNumId w:val="14"/>
  </w:num>
  <w:num w:numId="22">
    <w:abstractNumId w:val="15"/>
  </w:num>
  <w:num w:numId="23">
    <w:abstractNumId w:val="16"/>
  </w:num>
  <w:num w:numId="24">
    <w:abstractNumId w:val="17"/>
  </w:num>
  <w:num w:numId="25">
    <w:abstractNumId w:val="18"/>
  </w:num>
  <w:num w:numId="26">
    <w:abstractNumId w:val="19"/>
  </w:num>
  <w:num w:numId="27">
    <w:abstractNumId w:val="20"/>
  </w:num>
  <w:num w:numId="28">
    <w:abstractNumId w:val="21"/>
  </w:num>
  <w:num w:numId="29">
    <w:abstractNumId w:val="22"/>
  </w:num>
  <w:num w:numId="30">
    <w:abstractNumId w:val="23"/>
  </w:num>
  <w:num w:numId="31">
    <w:abstractNumId w:val="24"/>
  </w:num>
  <w:num w:numId="32">
    <w:abstractNumId w:val="25"/>
  </w:num>
  <w:num w:numId="33">
    <w:abstractNumId w:val="26"/>
  </w:num>
  <w:num w:numId="34">
    <w:abstractNumId w:val="27"/>
  </w:num>
  <w:num w:numId="35">
    <w:abstractNumId w:val="28"/>
  </w:num>
  <w:num w:numId="36">
    <w:abstractNumId w:val="29"/>
  </w:num>
  <w:num w:numId="37">
    <w:abstractNumId w:val="30"/>
  </w:num>
  <w:num w:numId="38">
    <w:abstractNumId w:val="31"/>
  </w:num>
  <w:num w:numId="39">
    <w:abstractNumId w:val="32"/>
  </w:num>
  <w:num w:numId="40">
    <w:abstractNumId w:val="33"/>
  </w:num>
  <w:num w:numId="41">
    <w:abstractNumId w:val="34"/>
  </w:num>
  <w:num w:numId="42">
    <w:abstractNumId w:val="35"/>
  </w:num>
  <w:num w:numId="43">
    <w:abstractNumId w:val="36"/>
  </w:num>
  <w:num w:numId="44">
    <w:abstractNumId w:val="37"/>
  </w:num>
  <w:num w:numId="45">
    <w:abstractNumId w:val="38"/>
  </w:num>
  <w:num w:numId="46">
    <w:abstractNumId w:val="39"/>
  </w:num>
  <w:num w:numId="47">
    <w:abstractNumId w:val="40"/>
  </w:num>
  <w:num w:numId="48">
    <w:abstractNumId w:val="41"/>
  </w:num>
  <w:num w:numId="49">
    <w:abstractNumId w:val="42"/>
  </w:num>
  <w:num w:numId="50">
    <w:abstractNumId w:val="43"/>
  </w:num>
  <w:num w:numId="51">
    <w:abstractNumId w:val="44"/>
  </w:num>
  <w:num w:numId="52">
    <w:abstractNumId w:val="45"/>
  </w:num>
  <w:num w:numId="53">
    <w:abstractNumId w:val="46"/>
  </w:num>
  <w:num w:numId="54">
    <w:abstractNumId w:val="47"/>
  </w:num>
  <w:num w:numId="55">
    <w:abstractNumId w:val="48"/>
  </w:num>
  <w:num w:numId="56">
    <w:abstractNumId w:val="49"/>
  </w:num>
  <w:num w:numId="57">
    <w:abstractNumId w:val="50"/>
  </w:num>
  <w:num w:numId="58">
    <w:abstractNumId w:val="51"/>
  </w:num>
  <w:num w:numId="59">
    <w:abstractNumId w:val="52"/>
  </w:num>
  <w:num w:numId="60">
    <w:abstractNumId w:val="53"/>
  </w:num>
  <w:num w:numId="61">
    <w:abstractNumId w:val="54"/>
  </w:num>
  <w:num w:numId="62">
    <w:abstractNumId w:val="55"/>
  </w:num>
  <w:num w:numId="63">
    <w:abstractNumId w:val="56"/>
  </w:num>
  <w:num w:numId="64">
    <w:abstractNumId w:val="57"/>
  </w:num>
  <w:num w:numId="65">
    <w:abstractNumId w:val="58"/>
  </w:num>
  <w:num w:numId="66">
    <w:abstractNumId w:val="59"/>
  </w:num>
  <w:num w:numId="67">
    <w:abstractNumId w:val="60"/>
  </w:num>
  <w:num w:numId="68">
    <w:abstractNumId w:val="61"/>
  </w:num>
  <w:num w:numId="69">
    <w:abstractNumId w:val="62"/>
  </w:num>
  <w:num w:numId="70">
    <w:abstractNumId w:val="63"/>
  </w:num>
  <w:num w:numId="71">
    <w:abstractNumId w:val="64"/>
  </w:num>
  <w:num w:numId="72">
    <w:abstractNumId w:val="65"/>
  </w:num>
  <w:num w:numId="73">
    <w:abstractNumId w:val="66"/>
  </w:num>
  <w:num w:numId="74">
    <w:abstractNumId w:val="67"/>
  </w:num>
  <w:num w:numId="75">
    <w:abstractNumId w:val="68"/>
  </w:num>
  <w:num w:numId="76">
    <w:abstractNumId w:val="69"/>
  </w:num>
  <w:num w:numId="77">
    <w:abstractNumId w:val="70"/>
  </w:num>
  <w:num w:numId="78">
    <w:abstractNumId w:val="71"/>
  </w:num>
  <w:num w:numId="79">
    <w:abstractNumId w:val="72"/>
  </w:num>
  <w:num w:numId="80">
    <w:abstractNumId w:val="73"/>
  </w:num>
  <w:num w:numId="81">
    <w:abstractNumId w:val="74"/>
  </w:num>
  <w:num w:numId="82">
    <w:abstractNumId w:val="75"/>
  </w:num>
  <w:num w:numId="83">
    <w:abstractNumId w:val="76"/>
  </w:num>
  <w:num w:numId="84">
    <w:abstractNumId w:val="77"/>
  </w:num>
  <w:num w:numId="85">
    <w:abstractNumId w:val="78"/>
  </w:num>
  <w:num w:numId="86">
    <w:abstractNumId w:val="79"/>
  </w:num>
  <w:num w:numId="87">
    <w:abstractNumId w:val="80"/>
  </w:num>
  <w:num w:numId="88">
    <w:abstractNumId w:val="81"/>
  </w:num>
  <w:num w:numId="89">
    <w:abstractNumId w:val="82"/>
  </w:num>
  <w:num w:numId="90">
    <w:abstractNumId w:val="83"/>
  </w:num>
  <w:num w:numId="91">
    <w:abstractNumId w:val="84"/>
  </w:num>
  <w:num w:numId="92">
    <w:abstractNumId w:val="85"/>
  </w:num>
  <w:num w:numId="93">
    <w:abstractNumId w:val="8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A3FB4"/>
    <w:rsid w:val="000A78B7"/>
    <w:rsid w:val="000B5D88"/>
    <w:rsid w:val="000D27C4"/>
    <w:rsid w:val="000D487F"/>
    <w:rsid w:val="000E1864"/>
    <w:rsid w:val="000F3A14"/>
    <w:rsid w:val="000F59EA"/>
    <w:rsid w:val="00101263"/>
    <w:rsid w:val="0015115F"/>
    <w:rsid w:val="0016784E"/>
    <w:rsid w:val="00185AD7"/>
    <w:rsid w:val="001C50DE"/>
    <w:rsid w:val="002328AA"/>
    <w:rsid w:val="00256934"/>
    <w:rsid w:val="002A1F06"/>
    <w:rsid w:val="002A3FB4"/>
    <w:rsid w:val="002F6C78"/>
    <w:rsid w:val="00316728"/>
    <w:rsid w:val="00336069"/>
    <w:rsid w:val="00352E3D"/>
    <w:rsid w:val="00352EC0"/>
    <w:rsid w:val="00357C43"/>
    <w:rsid w:val="003A59FD"/>
    <w:rsid w:val="003D219F"/>
    <w:rsid w:val="003E611E"/>
    <w:rsid w:val="004135EC"/>
    <w:rsid w:val="00415D80"/>
    <w:rsid w:val="0045288D"/>
    <w:rsid w:val="00467923"/>
    <w:rsid w:val="00470855"/>
    <w:rsid w:val="004C61A9"/>
    <w:rsid w:val="004F00F8"/>
    <w:rsid w:val="005712E5"/>
    <w:rsid w:val="005A6661"/>
    <w:rsid w:val="005F4032"/>
    <w:rsid w:val="006128CA"/>
    <w:rsid w:val="00616E37"/>
    <w:rsid w:val="00632C28"/>
    <w:rsid w:val="006C2CAC"/>
    <w:rsid w:val="006D6D97"/>
    <w:rsid w:val="00703065"/>
    <w:rsid w:val="00706E08"/>
    <w:rsid w:val="00717D83"/>
    <w:rsid w:val="007205C8"/>
    <w:rsid w:val="00733B63"/>
    <w:rsid w:val="00763F0D"/>
    <w:rsid w:val="00765D02"/>
    <w:rsid w:val="007A087D"/>
    <w:rsid w:val="00854060"/>
    <w:rsid w:val="008748DD"/>
    <w:rsid w:val="008A40F2"/>
    <w:rsid w:val="008C71D7"/>
    <w:rsid w:val="008D0C54"/>
    <w:rsid w:val="00924F79"/>
    <w:rsid w:val="009262FB"/>
    <w:rsid w:val="00941221"/>
    <w:rsid w:val="00973288"/>
    <w:rsid w:val="009D461D"/>
    <w:rsid w:val="009D6479"/>
    <w:rsid w:val="00A51A34"/>
    <w:rsid w:val="00A73425"/>
    <w:rsid w:val="00A85889"/>
    <w:rsid w:val="00AE2558"/>
    <w:rsid w:val="00AE2AB5"/>
    <w:rsid w:val="00B63D76"/>
    <w:rsid w:val="00B740AE"/>
    <w:rsid w:val="00C00E0C"/>
    <w:rsid w:val="00C02937"/>
    <w:rsid w:val="00C33643"/>
    <w:rsid w:val="00C33AB0"/>
    <w:rsid w:val="00C96CA4"/>
    <w:rsid w:val="00CA5B60"/>
    <w:rsid w:val="00CA5FB3"/>
    <w:rsid w:val="00CB70AE"/>
    <w:rsid w:val="00CC3EA8"/>
    <w:rsid w:val="00D45D29"/>
    <w:rsid w:val="00D9061B"/>
    <w:rsid w:val="00DC174E"/>
    <w:rsid w:val="00DE00A4"/>
    <w:rsid w:val="00DF5729"/>
    <w:rsid w:val="00E20F14"/>
    <w:rsid w:val="00E3194A"/>
    <w:rsid w:val="00E4205F"/>
    <w:rsid w:val="00E66425"/>
    <w:rsid w:val="00EA3CB4"/>
    <w:rsid w:val="00EB2E3B"/>
    <w:rsid w:val="00ED4976"/>
    <w:rsid w:val="00EE22D0"/>
    <w:rsid w:val="00FA0589"/>
    <w:rsid w:val="00FA210F"/>
    <w:rsid w:val="00FA644E"/>
    <w:rsid w:val="00FB087E"/>
    <w:rsid w:val="00FB11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14:defaultImageDpi w14:val="0"/>
  <w15:docId w15:val="{91BD765A-B78A-4CB5-B35E-EC4F5B984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1">
    <w:name w:val="Normal"/>
    <w:qFormat/>
    <w:rsid w:val="000B5D88"/>
    <w:pPr>
      <w:widowControl w:val="0"/>
      <w:autoSpaceDE w:val="0"/>
      <w:autoSpaceDN w:val="0"/>
      <w:adjustRightInd w:val="0"/>
      <w:spacing w:after="0" w:line="240" w:lineRule="auto"/>
    </w:pPr>
    <w:rPr>
      <w:sz w:val="20"/>
      <w:szCs w:val="20"/>
    </w:rPr>
  </w:style>
  <w:style w:type="paragraph" w:styleId="1">
    <w:name w:val="heading 1"/>
    <w:basedOn w:val="a1"/>
    <w:link w:val="10"/>
    <w:uiPriority w:val="99"/>
    <w:qFormat/>
    <w:rsid w:val="00E3194A"/>
    <w:pPr>
      <w:adjustRightInd/>
      <w:ind w:left="1702"/>
      <w:outlineLvl w:val="0"/>
    </w:pPr>
    <w:rPr>
      <w:rFonts w:ascii="Liberation Sans Narrow" w:hAnsi="Liberation Sans Narrow" w:cs="Liberation Sans Narrow"/>
      <w:b/>
      <w:bCs/>
      <w:sz w:val="28"/>
      <w:szCs w:val="28"/>
    </w:rPr>
  </w:style>
  <w:style w:type="paragraph" w:styleId="20">
    <w:name w:val="heading 2"/>
    <w:basedOn w:val="a1"/>
    <w:link w:val="21"/>
    <w:uiPriority w:val="99"/>
    <w:qFormat/>
    <w:rsid w:val="00E3194A"/>
    <w:pPr>
      <w:adjustRightInd/>
      <w:ind w:left="1702"/>
      <w:outlineLvl w:val="1"/>
    </w:pPr>
    <w:rPr>
      <w:rFonts w:ascii="Liberation Sans Narrow" w:hAnsi="Liberation Sans Narrow" w:cs="Liberation Sans Narrow"/>
      <w:b/>
      <w:bCs/>
      <w:sz w:val="24"/>
      <w:szCs w:val="24"/>
    </w:rPr>
  </w:style>
  <w:style w:type="paragraph" w:styleId="31">
    <w:name w:val="heading 3"/>
    <w:basedOn w:val="a1"/>
    <w:link w:val="32"/>
    <w:uiPriority w:val="99"/>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1"/>
    <w:next w:val="a1"/>
    <w:link w:val="40"/>
    <w:uiPriority w:val="99"/>
    <w:qFormat/>
    <w:rsid w:val="009D461D"/>
    <w:pPr>
      <w:keepNext/>
      <w:widowControl/>
      <w:numPr>
        <w:ilvl w:val="3"/>
        <w:numId w:val="6"/>
      </w:numPr>
      <w:tabs>
        <w:tab w:val="clear" w:pos="926"/>
        <w:tab w:val="num" w:pos="2880"/>
      </w:tabs>
      <w:autoSpaceDE/>
      <w:autoSpaceDN/>
      <w:adjustRightInd/>
      <w:spacing w:before="240" w:after="60"/>
      <w:ind w:left="2880" w:firstLine="0"/>
      <w:outlineLvl w:val="3"/>
    </w:pPr>
    <w:rPr>
      <w:rFonts w:eastAsia="SimSun"/>
      <w:b/>
      <w:bCs/>
      <w:sz w:val="28"/>
      <w:szCs w:val="28"/>
    </w:rPr>
  </w:style>
  <w:style w:type="paragraph" w:styleId="5">
    <w:name w:val="heading 5"/>
    <w:basedOn w:val="a1"/>
    <w:next w:val="a1"/>
    <w:link w:val="50"/>
    <w:uiPriority w:val="99"/>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1"/>
    <w:next w:val="a1"/>
    <w:link w:val="60"/>
    <w:uiPriority w:val="99"/>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1"/>
    <w:next w:val="a1"/>
    <w:link w:val="70"/>
    <w:uiPriority w:val="99"/>
    <w:qFormat/>
    <w:rsid w:val="009D461D"/>
    <w:pPr>
      <w:widowControl/>
      <w:autoSpaceDE/>
      <w:autoSpaceDN/>
      <w:adjustRightInd/>
      <w:spacing w:before="240" w:after="60"/>
      <w:outlineLvl w:val="6"/>
    </w:pPr>
    <w:rPr>
      <w:rFonts w:eastAsia="SimSun"/>
      <w:sz w:val="24"/>
      <w:szCs w:val="24"/>
    </w:rPr>
  </w:style>
  <w:style w:type="paragraph" w:styleId="8">
    <w:name w:val="heading 8"/>
    <w:basedOn w:val="a1"/>
    <w:next w:val="a1"/>
    <w:link w:val="80"/>
    <w:uiPriority w:val="99"/>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1"/>
    <w:next w:val="a1"/>
    <w:link w:val="90"/>
    <w:uiPriority w:val="99"/>
    <w:qFormat/>
    <w:rsid w:val="009D461D"/>
    <w:pPr>
      <w:keepNext/>
      <w:spacing w:after="120"/>
      <w:ind w:firstLine="720"/>
      <w:jc w:val="both"/>
      <w:outlineLvl w:val="8"/>
    </w:pPr>
    <w:rPr>
      <w:rFonts w:eastAsia="SimSun"/>
      <w:i/>
      <w:iCs/>
      <w:sz w:val="24"/>
      <w:szCs w:val="24"/>
    </w:rPr>
  </w:style>
  <w:style w:type="character" w:default="1" w:styleId="a2">
    <w:name w:val="Default Paragraph Font"/>
    <w:uiPriority w:val="99"/>
    <w:semiHidden/>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Заголовок 2 Знак"/>
    <w:basedOn w:val="a2"/>
    <w:link w:val="20"/>
    <w:uiPriority w:val="99"/>
    <w:locked/>
    <w:rsid w:val="009D461D"/>
    <w:rPr>
      <w:rFonts w:ascii="Liberation Sans Narrow" w:hAnsi="Liberation Sans Narrow" w:cs="Liberation Sans Narrow"/>
      <w:b/>
      <w:bCs/>
      <w:sz w:val="24"/>
      <w:szCs w:val="24"/>
      <w:lang w:val="ru-RU" w:eastAsia="ru-RU" w:bidi="ar-SA"/>
    </w:rPr>
  </w:style>
  <w:style w:type="character" w:customStyle="1" w:styleId="32">
    <w:name w:val="Заголовок 3 Знак"/>
    <w:basedOn w:val="a2"/>
    <w:link w:val="31"/>
    <w:uiPriority w:val="99"/>
    <w:locked/>
    <w:rsid w:val="009D461D"/>
    <w:rPr>
      <w:rFonts w:ascii="Liberation Sans Narrow" w:hAnsi="Liberation Sans Narrow" w:cs="Liberation Sans Narrow"/>
      <w:b/>
      <w:bCs/>
      <w:i/>
      <w:sz w:val="24"/>
      <w:szCs w:val="24"/>
      <w:lang w:val="ru-RU" w:eastAsia="ru-RU" w:bidi="ar-SA"/>
    </w:rPr>
  </w:style>
  <w:style w:type="character" w:customStyle="1" w:styleId="40">
    <w:name w:val="Заголовок 4 Знак"/>
    <w:basedOn w:val="a2"/>
    <w:link w:val="4"/>
    <w:uiPriority w:val="99"/>
    <w:locked/>
    <w:rsid w:val="009D461D"/>
    <w:rPr>
      <w:rFonts w:eastAsia="SimSun" w:cs="Times New Roman"/>
      <w:b/>
      <w:bCs/>
      <w:sz w:val="28"/>
      <w:szCs w:val="28"/>
      <w:lang w:val="ru-RU" w:eastAsia="ru-RU" w:bidi="ar-SA"/>
    </w:rPr>
  </w:style>
  <w:style w:type="character" w:customStyle="1" w:styleId="50">
    <w:name w:val="Заголовок 5 Знак"/>
    <w:basedOn w:val="a2"/>
    <w:link w:val="5"/>
    <w:uiPriority w:val="99"/>
    <w:locked/>
    <w:rsid w:val="009D461D"/>
    <w:rPr>
      <w:rFonts w:eastAsia="SimSun" w:cs="Times New Roman"/>
      <w:b/>
      <w:bCs/>
      <w:i/>
      <w:iCs/>
      <w:sz w:val="26"/>
      <w:szCs w:val="26"/>
      <w:lang w:val="ru-RU" w:eastAsia="ru-RU" w:bidi="ar-SA"/>
    </w:rPr>
  </w:style>
  <w:style w:type="character" w:customStyle="1" w:styleId="60">
    <w:name w:val="Заголовок 6 Знак"/>
    <w:basedOn w:val="a2"/>
    <w:link w:val="6"/>
    <w:uiPriority w:val="99"/>
    <w:locked/>
    <w:rsid w:val="009D461D"/>
    <w:rPr>
      <w:rFonts w:eastAsia="SimSun" w:cs="Times New Roman"/>
      <w:b/>
      <w:bCs/>
      <w:sz w:val="22"/>
      <w:szCs w:val="22"/>
      <w:lang w:val="ru-RU" w:eastAsia="ru-RU" w:bidi="ar-SA"/>
    </w:rPr>
  </w:style>
  <w:style w:type="character" w:customStyle="1" w:styleId="70">
    <w:name w:val="Заголовок 7 Знак"/>
    <w:basedOn w:val="a2"/>
    <w:link w:val="7"/>
    <w:uiPriority w:val="99"/>
    <w:locked/>
    <w:rsid w:val="009D461D"/>
    <w:rPr>
      <w:rFonts w:eastAsia="SimSun" w:cs="Times New Roman"/>
      <w:sz w:val="24"/>
      <w:szCs w:val="24"/>
      <w:lang w:val="ru-RU" w:eastAsia="ru-RU" w:bidi="ar-SA"/>
    </w:rPr>
  </w:style>
  <w:style w:type="character" w:customStyle="1" w:styleId="80">
    <w:name w:val="Заголовок 8 Знак"/>
    <w:basedOn w:val="a2"/>
    <w:link w:val="8"/>
    <w:uiPriority w:val="99"/>
    <w:locked/>
    <w:rsid w:val="009D461D"/>
    <w:rPr>
      <w:rFonts w:eastAsia="SimSun" w:cs="Times New Roman"/>
      <w:i/>
      <w:iCs/>
      <w:sz w:val="24"/>
      <w:szCs w:val="24"/>
      <w:lang w:val="ru-RU" w:eastAsia="ru-RU" w:bidi="ar-SA"/>
    </w:rPr>
  </w:style>
  <w:style w:type="character" w:customStyle="1" w:styleId="90">
    <w:name w:val="Заголовок 9 Знак"/>
    <w:basedOn w:val="a2"/>
    <w:link w:val="9"/>
    <w:uiPriority w:val="99"/>
    <w:locked/>
    <w:rsid w:val="009D461D"/>
    <w:rPr>
      <w:rFonts w:eastAsia="SimSun" w:cs="Times New Roman"/>
      <w:i/>
      <w:iCs/>
      <w:sz w:val="24"/>
      <w:szCs w:val="24"/>
      <w:lang w:val="ru-RU" w:eastAsia="ru-RU" w:bidi="ar-SA"/>
    </w:rPr>
  </w:style>
  <w:style w:type="character" w:customStyle="1" w:styleId="HeaderChar1">
    <w:name w:val="Header Char1"/>
    <w:basedOn w:val="a2"/>
    <w:uiPriority w:val="99"/>
    <w:locked/>
    <w:rsid w:val="009D461D"/>
    <w:rPr>
      <w:rFonts w:ascii="Times New Roman" w:eastAsia="SimSun" w:hAnsi="Times New Roman" w:cs="Times New Roman"/>
      <w:sz w:val="24"/>
      <w:szCs w:val="24"/>
      <w:lang w:val="x-none" w:eastAsia="ru-RU"/>
    </w:rPr>
  </w:style>
  <w:style w:type="paragraph" w:customStyle="1" w:styleId="ConsPlusNormal">
    <w:name w:val="ConsPlusNormal"/>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5">
    <w:name w:val="header"/>
    <w:basedOn w:val="a1"/>
    <w:link w:val="a6"/>
    <w:uiPriority w:val="99"/>
    <w:rsid w:val="00DF5729"/>
    <w:pPr>
      <w:tabs>
        <w:tab w:val="center" w:pos="4677"/>
        <w:tab w:val="right" w:pos="9355"/>
      </w:tabs>
    </w:pPr>
  </w:style>
  <w:style w:type="paragraph" w:styleId="a7">
    <w:name w:val="footer"/>
    <w:basedOn w:val="a1"/>
    <w:link w:val="a8"/>
    <w:uiPriority w:val="99"/>
    <w:rsid w:val="00DF5729"/>
    <w:pPr>
      <w:tabs>
        <w:tab w:val="center" w:pos="4677"/>
        <w:tab w:val="right" w:pos="9355"/>
      </w:tabs>
    </w:pPr>
  </w:style>
  <w:style w:type="character" w:customStyle="1" w:styleId="a6">
    <w:name w:val="Верхний колонтитул Знак"/>
    <w:basedOn w:val="a2"/>
    <w:link w:val="a5"/>
    <w:uiPriority w:val="99"/>
    <w:locked/>
    <w:rsid w:val="002A1F06"/>
    <w:rPr>
      <w:rFonts w:cs="Times New Roman"/>
      <w:lang w:val="ru-RU" w:eastAsia="ru-RU" w:bidi="ar-SA"/>
    </w:rPr>
  </w:style>
  <w:style w:type="table" w:styleId="a9">
    <w:name w:val="Table Grid"/>
    <w:basedOn w:val="a3"/>
    <w:uiPriority w:val="99"/>
    <w:rsid w:val="00DF572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Нижний колонтитул Знак"/>
    <w:basedOn w:val="a2"/>
    <w:link w:val="a7"/>
    <w:uiPriority w:val="99"/>
    <w:locked/>
    <w:rsid w:val="002A1F06"/>
    <w:rPr>
      <w:rFonts w:cs="Times New Roman"/>
      <w:lang w:val="ru-RU" w:eastAsia="ru-RU" w:bidi="ar-SA"/>
    </w:rPr>
  </w:style>
  <w:style w:type="character" w:customStyle="1" w:styleId="11">
    <w:name w:val="Текст сноски Знак1"/>
    <w:basedOn w:val="a2"/>
    <w:link w:val="aa"/>
    <w:uiPriority w:val="99"/>
    <w:semiHidden/>
    <w:locked/>
    <w:rsid w:val="000B5D88"/>
    <w:rPr>
      <w:rFonts w:cs="Times New Roman"/>
      <w:lang w:val="ru-RU" w:eastAsia="ru-RU" w:bidi="ar-SA"/>
    </w:rPr>
  </w:style>
  <w:style w:type="paragraph" w:styleId="aa">
    <w:name w:val="footnote text"/>
    <w:basedOn w:val="a1"/>
    <w:link w:val="11"/>
    <w:uiPriority w:val="99"/>
    <w:rsid w:val="000B5D88"/>
  </w:style>
  <w:style w:type="character" w:customStyle="1" w:styleId="ab">
    <w:name w:val="Текст сноски Знак"/>
    <w:basedOn w:val="a2"/>
    <w:uiPriority w:val="99"/>
    <w:semiHidden/>
    <w:rsid w:val="00877C64"/>
    <w:rPr>
      <w:sz w:val="20"/>
      <w:szCs w:val="20"/>
    </w:rPr>
  </w:style>
  <w:style w:type="character" w:styleId="ac">
    <w:name w:val="footnote reference"/>
    <w:basedOn w:val="a2"/>
    <w:uiPriority w:val="99"/>
    <w:rsid w:val="000B5D88"/>
    <w:rPr>
      <w:rFonts w:cs="Times New Roman"/>
      <w:vertAlign w:val="superscript"/>
    </w:rPr>
  </w:style>
  <w:style w:type="paragraph" w:styleId="12">
    <w:name w:val="toc 1"/>
    <w:basedOn w:val="a1"/>
    <w:uiPriority w:val="99"/>
    <w:rsid w:val="00E3194A"/>
    <w:pPr>
      <w:adjustRightInd/>
      <w:ind w:left="1702"/>
    </w:pPr>
    <w:rPr>
      <w:rFonts w:ascii="Arial" w:hAnsi="Arial" w:cs="Arial"/>
      <w:b/>
      <w:bCs/>
      <w:sz w:val="24"/>
      <w:szCs w:val="24"/>
    </w:rPr>
  </w:style>
  <w:style w:type="paragraph" w:styleId="22">
    <w:name w:val="toc 2"/>
    <w:basedOn w:val="a1"/>
    <w:uiPriority w:val="99"/>
    <w:rsid w:val="00E3194A"/>
    <w:pPr>
      <w:adjustRightInd/>
      <w:spacing w:before="120"/>
      <w:ind w:left="1702" w:firstLine="720"/>
    </w:pPr>
    <w:rPr>
      <w:rFonts w:ascii="Arial" w:hAnsi="Arial" w:cs="Arial"/>
      <w:b/>
      <w:bCs/>
      <w:sz w:val="24"/>
      <w:szCs w:val="24"/>
    </w:rPr>
  </w:style>
  <w:style w:type="paragraph" w:styleId="ad">
    <w:name w:val="Body Text"/>
    <w:basedOn w:val="a1"/>
    <w:link w:val="ae"/>
    <w:uiPriority w:val="99"/>
    <w:rsid w:val="00E3194A"/>
    <w:pPr>
      <w:adjustRightInd/>
      <w:ind w:left="1702" w:firstLine="707"/>
      <w:jc w:val="both"/>
    </w:pPr>
    <w:rPr>
      <w:rFonts w:ascii="Liberation Sans Narrow" w:hAnsi="Liberation Sans Narrow" w:cs="Liberation Sans Narrow"/>
      <w:sz w:val="24"/>
      <w:szCs w:val="24"/>
    </w:rPr>
  </w:style>
  <w:style w:type="paragraph" w:styleId="af">
    <w:name w:val="List Paragraph"/>
    <w:basedOn w:val="a1"/>
    <w:link w:val="af0"/>
    <w:uiPriority w:val="99"/>
    <w:qFormat/>
    <w:rsid w:val="00E3194A"/>
    <w:pPr>
      <w:adjustRightInd/>
      <w:ind w:left="1702"/>
    </w:pPr>
    <w:rPr>
      <w:rFonts w:ascii="Liberation Sans Narrow" w:hAnsi="Liberation Sans Narrow" w:cs="Liberation Sans Narrow"/>
      <w:sz w:val="22"/>
      <w:szCs w:val="22"/>
    </w:rPr>
  </w:style>
  <w:style w:type="character" w:customStyle="1" w:styleId="ae">
    <w:name w:val="Основной текст Знак"/>
    <w:basedOn w:val="a2"/>
    <w:link w:val="ad"/>
    <w:uiPriority w:val="99"/>
    <w:semiHidden/>
    <w:locked/>
    <w:rsid w:val="002A1F06"/>
    <w:rPr>
      <w:rFonts w:ascii="Liberation Sans Narrow" w:hAnsi="Liberation Sans Narrow" w:cs="Liberation Sans Narrow"/>
      <w:sz w:val="24"/>
      <w:szCs w:val="24"/>
      <w:lang w:val="ru-RU" w:eastAsia="ru-RU" w:bidi="ar-SA"/>
    </w:rPr>
  </w:style>
  <w:style w:type="paragraph" w:customStyle="1" w:styleId="TableParagraph">
    <w:name w:val="Table Paragraph"/>
    <w:basedOn w:val="a1"/>
    <w:uiPriority w:val="99"/>
    <w:rsid w:val="00E3194A"/>
    <w:pPr>
      <w:adjustRightInd/>
    </w:pPr>
    <w:rPr>
      <w:rFonts w:ascii="Liberation Sans Narrow" w:hAnsi="Liberation Sans Narrow" w:cs="Liberation Sans Narrow"/>
      <w:sz w:val="22"/>
      <w:szCs w:val="22"/>
    </w:rPr>
  </w:style>
  <w:style w:type="paragraph" w:customStyle="1" w:styleId="Heading">
    <w:name w:val="Heading"/>
    <w:uiPriority w:val="99"/>
    <w:rsid w:val="002A1F06"/>
    <w:pPr>
      <w:widowControl w:val="0"/>
      <w:autoSpaceDE w:val="0"/>
      <w:autoSpaceDN w:val="0"/>
      <w:adjustRightInd w:val="0"/>
      <w:spacing w:after="0" w:line="240" w:lineRule="auto"/>
    </w:pPr>
    <w:rPr>
      <w:rFonts w:ascii="Arial" w:hAnsi="Arial" w:cs="Arial"/>
      <w:b/>
      <w:bCs/>
    </w:rPr>
  </w:style>
  <w:style w:type="paragraph" w:styleId="33">
    <w:name w:val="Body Text 3"/>
    <w:basedOn w:val="a1"/>
    <w:link w:val="34"/>
    <w:uiPriority w:val="99"/>
    <w:rsid w:val="002A1F06"/>
    <w:pPr>
      <w:widowControl/>
      <w:autoSpaceDE/>
      <w:autoSpaceDN/>
      <w:adjustRightInd/>
      <w:jc w:val="both"/>
    </w:pPr>
    <w:rPr>
      <w:sz w:val="28"/>
    </w:rPr>
  </w:style>
  <w:style w:type="paragraph" w:styleId="af1">
    <w:name w:val="Body Text Indent"/>
    <w:basedOn w:val="a1"/>
    <w:link w:val="af2"/>
    <w:uiPriority w:val="99"/>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34">
    <w:name w:val="Основной текст 3 Знак"/>
    <w:basedOn w:val="a2"/>
    <w:link w:val="33"/>
    <w:uiPriority w:val="99"/>
    <w:locked/>
    <w:rsid w:val="002A1F06"/>
    <w:rPr>
      <w:rFonts w:cs="Times New Roman"/>
      <w:sz w:val="28"/>
      <w:lang w:val="ru-RU" w:eastAsia="ru-RU" w:bidi="ar-SA"/>
    </w:rPr>
  </w:style>
  <w:style w:type="paragraph" w:styleId="af3">
    <w:name w:val="Balloon Text"/>
    <w:basedOn w:val="a1"/>
    <w:link w:val="af4"/>
    <w:uiPriority w:val="99"/>
    <w:semiHidden/>
    <w:rsid w:val="002A1F06"/>
    <w:pPr>
      <w:widowControl/>
      <w:autoSpaceDE/>
      <w:autoSpaceDN/>
      <w:adjustRightInd/>
      <w:ind w:firstLine="709"/>
      <w:jc w:val="both"/>
    </w:pPr>
    <w:rPr>
      <w:rFonts w:ascii="Tahoma" w:hAnsi="Tahoma"/>
      <w:sz w:val="16"/>
      <w:szCs w:val="16"/>
    </w:rPr>
  </w:style>
  <w:style w:type="character" w:customStyle="1" w:styleId="af2">
    <w:name w:val="Основной текст с отступом Знак"/>
    <w:basedOn w:val="a2"/>
    <w:link w:val="af1"/>
    <w:uiPriority w:val="99"/>
    <w:semiHidden/>
    <w:locked/>
    <w:rsid w:val="002A1F06"/>
    <w:rPr>
      <w:rFonts w:ascii="Calibri" w:hAnsi="Calibri" w:cs="Times New Roman"/>
      <w:sz w:val="22"/>
      <w:szCs w:val="22"/>
      <w:lang w:val="ru-RU" w:eastAsia="en-US" w:bidi="ar-SA"/>
    </w:rPr>
  </w:style>
  <w:style w:type="paragraph" w:customStyle="1" w:styleId="FORMATTEXT">
    <w:name w:val=".FORMATTEXT"/>
    <w:uiPriority w:val="99"/>
    <w:rsid w:val="002A1F06"/>
    <w:pPr>
      <w:widowControl w:val="0"/>
      <w:autoSpaceDE w:val="0"/>
      <w:autoSpaceDN w:val="0"/>
      <w:adjustRightInd w:val="0"/>
      <w:spacing w:after="0" w:line="240" w:lineRule="auto"/>
    </w:pPr>
    <w:rPr>
      <w:sz w:val="24"/>
      <w:szCs w:val="24"/>
    </w:rPr>
  </w:style>
  <w:style w:type="character" w:customStyle="1" w:styleId="af4">
    <w:name w:val="Текст выноски Знак"/>
    <w:basedOn w:val="a2"/>
    <w:link w:val="af3"/>
    <w:uiPriority w:val="99"/>
    <w:semiHidden/>
    <w:locked/>
    <w:rsid w:val="002A1F06"/>
    <w:rPr>
      <w:rFonts w:ascii="Tahoma" w:hAnsi="Tahoma" w:cs="Times New Roman"/>
      <w:sz w:val="16"/>
      <w:szCs w:val="16"/>
      <w:lang w:val="ru-RU" w:eastAsia="ru-RU" w:bidi="ar-SA"/>
    </w:rPr>
  </w:style>
  <w:style w:type="paragraph" w:styleId="af5">
    <w:name w:val="Normal (Web)"/>
    <w:basedOn w:val="a1"/>
    <w:uiPriority w:val="99"/>
    <w:rsid w:val="002A1F06"/>
    <w:pPr>
      <w:widowControl/>
      <w:autoSpaceDE/>
      <w:autoSpaceDN/>
      <w:adjustRightInd/>
      <w:spacing w:before="100" w:beforeAutospacing="1" w:after="100" w:afterAutospacing="1"/>
    </w:pPr>
    <w:rPr>
      <w:sz w:val="24"/>
      <w:szCs w:val="24"/>
    </w:rPr>
  </w:style>
  <w:style w:type="paragraph" w:customStyle="1" w:styleId="HEADERTEXT">
    <w:name w:val=".HEADERTEXT"/>
    <w:uiPriority w:val="99"/>
    <w:rsid w:val="002A1F06"/>
    <w:pPr>
      <w:widowControl w:val="0"/>
      <w:autoSpaceDE w:val="0"/>
      <w:autoSpaceDN w:val="0"/>
      <w:adjustRightInd w:val="0"/>
      <w:spacing w:after="0" w:line="240" w:lineRule="auto"/>
    </w:pPr>
    <w:rPr>
      <w:color w:val="2B4279"/>
      <w:sz w:val="24"/>
      <w:szCs w:val="24"/>
    </w:rPr>
  </w:style>
  <w:style w:type="character" w:styleId="af6">
    <w:name w:val="Hyperlink"/>
    <w:basedOn w:val="a2"/>
    <w:uiPriority w:val="99"/>
    <w:rsid w:val="002A1F06"/>
    <w:rPr>
      <w:rFonts w:cs="Times New Roman"/>
      <w:color w:val="0000FF"/>
      <w:u w:val="single"/>
    </w:rPr>
  </w:style>
  <w:style w:type="paragraph" w:customStyle="1" w:styleId="ConsNormal">
    <w:name w:val="ConsNormal"/>
    <w:uiPriority w:val="99"/>
    <w:rsid w:val="002A1F06"/>
    <w:pPr>
      <w:widowControl w:val="0"/>
      <w:suppressAutoHyphens/>
      <w:autoSpaceDE w:val="0"/>
      <w:spacing w:after="0" w:line="240" w:lineRule="auto"/>
      <w:ind w:firstLine="720"/>
    </w:pPr>
    <w:rPr>
      <w:rFonts w:ascii="Arial" w:hAnsi="Arial" w:cs="Arial"/>
      <w:sz w:val="20"/>
      <w:szCs w:val="20"/>
      <w:lang w:eastAsia="ar-SA"/>
    </w:rPr>
  </w:style>
  <w:style w:type="paragraph" w:customStyle="1" w:styleId="HORIZLINE">
    <w:name w:val=".HORIZLINE"/>
    <w:uiPriority w:val="99"/>
    <w:rsid w:val="002A1F06"/>
    <w:pPr>
      <w:widowControl w:val="0"/>
      <w:autoSpaceDE w:val="0"/>
      <w:autoSpaceDN w:val="0"/>
      <w:adjustRightInd w:val="0"/>
      <w:spacing w:after="0" w:line="240" w:lineRule="auto"/>
    </w:pPr>
    <w:rPr>
      <w:sz w:val="24"/>
      <w:szCs w:val="24"/>
    </w:rPr>
  </w:style>
  <w:style w:type="paragraph" w:styleId="af7">
    <w:name w:val="annotation text"/>
    <w:basedOn w:val="a1"/>
    <w:link w:val="af8"/>
    <w:uiPriority w:val="99"/>
    <w:semiHidden/>
    <w:rsid w:val="002A1F06"/>
    <w:pPr>
      <w:widowControl/>
      <w:autoSpaceDE/>
      <w:autoSpaceDN/>
      <w:adjustRightInd/>
      <w:spacing w:line="360" w:lineRule="auto"/>
      <w:ind w:firstLine="709"/>
      <w:jc w:val="both"/>
    </w:pPr>
    <w:rPr>
      <w:rFonts w:ascii="Calibri" w:hAnsi="Calibri"/>
      <w:lang w:eastAsia="en-US"/>
    </w:rPr>
  </w:style>
  <w:style w:type="paragraph" w:styleId="af9">
    <w:name w:val="annotation subject"/>
    <w:basedOn w:val="af7"/>
    <w:next w:val="af7"/>
    <w:link w:val="afa"/>
    <w:uiPriority w:val="99"/>
    <w:semiHidden/>
    <w:rsid w:val="002A1F06"/>
    <w:rPr>
      <w:b/>
      <w:bCs/>
    </w:rPr>
  </w:style>
  <w:style w:type="character" w:customStyle="1" w:styleId="af8">
    <w:name w:val="Текст примечания Знак"/>
    <w:basedOn w:val="a2"/>
    <w:link w:val="af7"/>
    <w:uiPriority w:val="99"/>
    <w:semiHidden/>
    <w:locked/>
    <w:rsid w:val="002A1F06"/>
    <w:rPr>
      <w:rFonts w:ascii="Calibri" w:hAnsi="Calibri" w:cs="Times New Roman"/>
      <w:lang w:val="ru-RU" w:eastAsia="en-US" w:bidi="ar-SA"/>
    </w:rPr>
  </w:style>
  <w:style w:type="paragraph" w:customStyle="1" w:styleId="13">
    <w:name w:val="Стиль1"/>
    <w:basedOn w:val="a1"/>
    <w:uiPriority w:val="99"/>
    <w:rsid w:val="002A1F06"/>
    <w:pPr>
      <w:widowControl/>
      <w:numPr>
        <w:numId w:val="1"/>
      </w:numPr>
      <w:tabs>
        <w:tab w:val="clear" w:pos="643"/>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afa">
    <w:name w:val="Тема примечания Знак"/>
    <w:basedOn w:val="af8"/>
    <w:link w:val="af9"/>
    <w:uiPriority w:val="99"/>
    <w:semiHidden/>
    <w:locked/>
    <w:rsid w:val="002A1F06"/>
    <w:rPr>
      <w:rFonts w:ascii="Calibri" w:hAnsi="Calibri" w:cs="Times New Roman"/>
      <w:b/>
      <w:bCs/>
      <w:lang w:val="ru-RU" w:eastAsia="en-US" w:bidi="ar-SA"/>
    </w:rPr>
  </w:style>
  <w:style w:type="character" w:customStyle="1" w:styleId="23">
    <w:name w:val="Основной текст (2)_"/>
    <w:link w:val="24"/>
    <w:uiPriority w:val="99"/>
    <w:locked/>
    <w:rsid w:val="002A1F06"/>
    <w:rPr>
      <w:sz w:val="28"/>
      <w:shd w:val="clear" w:color="auto" w:fill="FFFFFF"/>
    </w:rPr>
  </w:style>
  <w:style w:type="paragraph" w:customStyle="1" w:styleId="24">
    <w:name w:val="Основной текст (2)"/>
    <w:basedOn w:val="a1"/>
    <w:link w:val="23"/>
    <w:uiPriority w:val="99"/>
    <w:rsid w:val="002A1F06"/>
    <w:pPr>
      <w:shd w:val="clear" w:color="auto" w:fill="FFFFFF"/>
      <w:autoSpaceDE/>
      <w:autoSpaceDN/>
      <w:adjustRightInd/>
      <w:spacing w:line="432" w:lineRule="exact"/>
    </w:pPr>
    <w:rPr>
      <w:noProof/>
      <w:sz w:val="28"/>
      <w:shd w:val="clear" w:color="auto" w:fill="FFFFFF"/>
      <w:lang w:val="ru-RU" w:eastAsia="ru-RU"/>
    </w:rPr>
  </w:style>
  <w:style w:type="character" w:customStyle="1" w:styleId="41">
    <w:name w:val="Основной текст (4)_"/>
    <w:link w:val="42"/>
    <w:uiPriority w:val="99"/>
    <w:locked/>
    <w:rsid w:val="002A1F06"/>
    <w:rPr>
      <w:b/>
      <w:sz w:val="26"/>
      <w:shd w:val="clear" w:color="auto" w:fill="FFFFFF"/>
    </w:rPr>
  </w:style>
  <w:style w:type="paragraph" w:customStyle="1" w:styleId="42">
    <w:name w:val="Основной текст (4)"/>
    <w:basedOn w:val="a1"/>
    <w:link w:val="41"/>
    <w:uiPriority w:val="99"/>
    <w:rsid w:val="002A1F06"/>
    <w:pPr>
      <w:shd w:val="clear" w:color="auto" w:fill="FFFFFF"/>
      <w:autoSpaceDE/>
      <w:autoSpaceDN/>
      <w:adjustRightInd/>
      <w:spacing w:before="180" w:after="540" w:line="298" w:lineRule="exact"/>
      <w:jc w:val="center"/>
    </w:pPr>
    <w:rPr>
      <w:b/>
      <w:noProof/>
      <w:sz w:val="26"/>
      <w:shd w:val="clear" w:color="auto" w:fill="FFFFFF"/>
      <w:lang w:val="ru-RU" w:eastAsia="ru-RU"/>
    </w:rPr>
  </w:style>
  <w:style w:type="character" w:customStyle="1" w:styleId="10">
    <w:name w:val="Заголовок 1 Знак"/>
    <w:basedOn w:val="a2"/>
    <w:link w:val="1"/>
    <w:uiPriority w:val="99"/>
    <w:locked/>
    <w:rsid w:val="009D461D"/>
    <w:rPr>
      <w:rFonts w:ascii="Liberation Sans Narrow" w:hAnsi="Liberation Sans Narrow" w:cs="Liberation Sans Narrow"/>
      <w:b/>
      <w:bCs/>
      <w:sz w:val="28"/>
      <w:szCs w:val="28"/>
      <w:lang w:val="ru-RU" w:eastAsia="ru-RU" w:bidi="ar-SA"/>
    </w:rPr>
  </w:style>
  <w:style w:type="paragraph" w:styleId="afb">
    <w:name w:val="caption"/>
    <w:basedOn w:val="a1"/>
    <w:next w:val="a1"/>
    <w:uiPriority w:val="99"/>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1"/>
    <w:next w:val="a1"/>
    <w:uiPriority w:val="99"/>
    <w:rsid w:val="009D461D"/>
    <w:pPr>
      <w:keepNext/>
      <w:overflowPunct w:val="0"/>
      <w:jc w:val="center"/>
    </w:pPr>
    <w:rPr>
      <w:rFonts w:eastAsia="SimSun"/>
      <w:sz w:val="24"/>
    </w:rPr>
  </w:style>
  <w:style w:type="paragraph" w:styleId="26">
    <w:name w:val="Body Text Indent 2"/>
    <w:basedOn w:val="a1"/>
    <w:link w:val="27"/>
    <w:uiPriority w:val="99"/>
    <w:rsid w:val="009D461D"/>
    <w:pPr>
      <w:widowControl/>
      <w:autoSpaceDE/>
      <w:autoSpaceDN/>
      <w:adjustRightInd/>
      <w:spacing w:after="120" w:line="480" w:lineRule="auto"/>
      <w:ind w:left="283"/>
    </w:pPr>
    <w:rPr>
      <w:rFonts w:eastAsia="SimSun"/>
      <w:sz w:val="24"/>
      <w:szCs w:val="24"/>
    </w:rPr>
  </w:style>
  <w:style w:type="paragraph" w:styleId="35">
    <w:name w:val="Body Text Indent 3"/>
    <w:basedOn w:val="a1"/>
    <w:link w:val="36"/>
    <w:uiPriority w:val="99"/>
    <w:rsid w:val="009D461D"/>
    <w:pPr>
      <w:widowControl/>
      <w:autoSpaceDE/>
      <w:autoSpaceDN/>
      <w:adjustRightInd/>
      <w:spacing w:after="120"/>
      <w:ind w:left="283"/>
    </w:pPr>
    <w:rPr>
      <w:rFonts w:eastAsia="SimSun"/>
      <w:sz w:val="16"/>
      <w:szCs w:val="16"/>
    </w:rPr>
  </w:style>
  <w:style w:type="character" w:customStyle="1" w:styleId="27">
    <w:name w:val="Основной текст с отступом 2 Знак"/>
    <w:basedOn w:val="a2"/>
    <w:link w:val="26"/>
    <w:uiPriority w:val="99"/>
    <w:locked/>
    <w:rsid w:val="009D461D"/>
    <w:rPr>
      <w:rFonts w:eastAsia="SimSun" w:cs="Times New Roman"/>
      <w:sz w:val="24"/>
      <w:szCs w:val="24"/>
      <w:lang w:val="ru-RU" w:eastAsia="ru-RU" w:bidi="ar-SA"/>
    </w:rPr>
  </w:style>
  <w:style w:type="paragraph" w:styleId="28">
    <w:name w:val="Body Text 2"/>
    <w:basedOn w:val="a1"/>
    <w:link w:val="29"/>
    <w:uiPriority w:val="99"/>
    <w:rsid w:val="009D461D"/>
    <w:pPr>
      <w:widowControl/>
      <w:autoSpaceDE/>
      <w:autoSpaceDN/>
      <w:adjustRightInd/>
      <w:jc w:val="both"/>
    </w:pPr>
    <w:rPr>
      <w:rFonts w:eastAsia="SimSun"/>
      <w:b/>
      <w:bCs/>
      <w:i/>
      <w:sz w:val="24"/>
      <w:szCs w:val="24"/>
    </w:rPr>
  </w:style>
  <w:style w:type="character" w:customStyle="1" w:styleId="36">
    <w:name w:val="Основной текст с отступом 3 Знак"/>
    <w:basedOn w:val="a2"/>
    <w:link w:val="35"/>
    <w:uiPriority w:val="99"/>
    <w:locked/>
    <w:rsid w:val="009D461D"/>
    <w:rPr>
      <w:rFonts w:eastAsia="SimSun" w:cs="Times New Roman"/>
      <w:sz w:val="16"/>
      <w:szCs w:val="16"/>
      <w:lang w:val="ru-RU" w:eastAsia="ru-RU" w:bidi="ar-SA"/>
    </w:rPr>
  </w:style>
  <w:style w:type="paragraph" w:customStyle="1" w:styleId="14">
    <w:name w:val="Обычный1"/>
    <w:uiPriority w:val="99"/>
    <w:rsid w:val="009D461D"/>
    <w:pPr>
      <w:widowControl w:val="0"/>
      <w:spacing w:after="0" w:line="240" w:lineRule="auto"/>
    </w:pPr>
    <w:rPr>
      <w:rFonts w:ascii="Courier New" w:eastAsia="SimSun" w:hAnsi="Courier New"/>
      <w:sz w:val="20"/>
      <w:szCs w:val="20"/>
    </w:rPr>
  </w:style>
  <w:style w:type="character" w:customStyle="1" w:styleId="29">
    <w:name w:val="Основной текст 2 Знак"/>
    <w:basedOn w:val="a2"/>
    <w:link w:val="28"/>
    <w:uiPriority w:val="99"/>
    <w:locked/>
    <w:rsid w:val="009D461D"/>
    <w:rPr>
      <w:rFonts w:eastAsia="SimSun" w:cs="Times New Roman"/>
      <w:b/>
      <w:bCs/>
      <w:i/>
      <w:sz w:val="24"/>
      <w:szCs w:val="24"/>
      <w:lang w:val="ru-RU" w:eastAsia="ru-RU" w:bidi="ar-SA"/>
    </w:rPr>
  </w:style>
  <w:style w:type="paragraph" w:styleId="afc">
    <w:name w:val="Document Map"/>
    <w:basedOn w:val="a1"/>
    <w:link w:val="afd"/>
    <w:uiPriority w:val="99"/>
    <w:semiHidden/>
    <w:rsid w:val="009D461D"/>
    <w:pPr>
      <w:widowControl/>
      <w:shd w:val="clear" w:color="auto" w:fill="000080"/>
      <w:autoSpaceDE/>
      <w:autoSpaceDN/>
      <w:adjustRightInd/>
    </w:pPr>
    <w:rPr>
      <w:rFonts w:ascii="Tahoma" w:eastAsia="SimSun" w:hAnsi="Tahoma" w:cs="Tahoma"/>
    </w:rPr>
  </w:style>
  <w:style w:type="paragraph" w:customStyle="1" w:styleId="15">
    <w:name w:val="Текст1"/>
    <w:basedOn w:val="a1"/>
    <w:uiPriority w:val="99"/>
    <w:rsid w:val="009D461D"/>
    <w:pPr>
      <w:widowControl/>
      <w:overflowPunct w:val="0"/>
      <w:textAlignment w:val="baseline"/>
    </w:pPr>
    <w:rPr>
      <w:rFonts w:ascii="Courier New" w:eastAsia="SimSun" w:hAnsi="Courier New"/>
    </w:rPr>
  </w:style>
  <w:style w:type="character" w:customStyle="1" w:styleId="afd">
    <w:name w:val="Схема документа Знак"/>
    <w:basedOn w:val="a2"/>
    <w:link w:val="afc"/>
    <w:uiPriority w:val="99"/>
    <w:semiHidden/>
    <w:locked/>
    <w:rsid w:val="009D461D"/>
    <w:rPr>
      <w:rFonts w:ascii="Tahoma" w:eastAsia="SimSun" w:hAnsi="Tahoma" w:cs="Tahoma"/>
      <w:lang w:val="ru-RU" w:eastAsia="ru-RU" w:bidi="ar-SA"/>
    </w:rPr>
  </w:style>
  <w:style w:type="paragraph" w:styleId="afe">
    <w:name w:val="List"/>
    <w:basedOn w:val="a1"/>
    <w:uiPriority w:val="99"/>
    <w:rsid w:val="009D461D"/>
    <w:pPr>
      <w:widowControl/>
      <w:autoSpaceDE/>
      <w:autoSpaceDN/>
      <w:adjustRightInd/>
      <w:ind w:left="283" w:hanging="283"/>
    </w:pPr>
    <w:rPr>
      <w:rFonts w:eastAsia="SimSun"/>
      <w:sz w:val="24"/>
      <w:szCs w:val="24"/>
    </w:rPr>
  </w:style>
  <w:style w:type="paragraph" w:styleId="2a">
    <w:name w:val="List 2"/>
    <w:basedOn w:val="a1"/>
    <w:uiPriority w:val="99"/>
    <w:rsid w:val="009D461D"/>
    <w:pPr>
      <w:widowControl/>
      <w:autoSpaceDE/>
      <w:autoSpaceDN/>
      <w:adjustRightInd/>
      <w:ind w:left="566" w:hanging="283"/>
    </w:pPr>
    <w:rPr>
      <w:rFonts w:eastAsia="SimSun"/>
      <w:sz w:val="24"/>
      <w:szCs w:val="24"/>
    </w:rPr>
  </w:style>
  <w:style w:type="paragraph" w:styleId="37">
    <w:name w:val="List 3"/>
    <w:basedOn w:val="a1"/>
    <w:uiPriority w:val="99"/>
    <w:rsid w:val="009D461D"/>
    <w:pPr>
      <w:widowControl/>
      <w:autoSpaceDE/>
      <w:autoSpaceDN/>
      <w:adjustRightInd/>
      <w:ind w:left="849" w:hanging="283"/>
    </w:pPr>
    <w:rPr>
      <w:rFonts w:eastAsia="SimSun"/>
      <w:sz w:val="24"/>
      <w:szCs w:val="24"/>
    </w:rPr>
  </w:style>
  <w:style w:type="paragraph" w:styleId="43">
    <w:name w:val="List 4"/>
    <w:basedOn w:val="a1"/>
    <w:uiPriority w:val="99"/>
    <w:rsid w:val="009D461D"/>
    <w:pPr>
      <w:widowControl/>
      <w:autoSpaceDE/>
      <w:autoSpaceDN/>
      <w:adjustRightInd/>
      <w:ind w:left="1132" w:hanging="283"/>
    </w:pPr>
    <w:rPr>
      <w:rFonts w:eastAsia="SimSun"/>
      <w:sz w:val="24"/>
      <w:szCs w:val="24"/>
    </w:rPr>
  </w:style>
  <w:style w:type="paragraph" w:styleId="51">
    <w:name w:val="List 5"/>
    <w:basedOn w:val="a1"/>
    <w:uiPriority w:val="99"/>
    <w:rsid w:val="009D461D"/>
    <w:pPr>
      <w:widowControl/>
      <w:autoSpaceDE/>
      <w:autoSpaceDN/>
      <w:adjustRightInd/>
      <w:ind w:left="1415" w:hanging="283"/>
    </w:pPr>
    <w:rPr>
      <w:rFonts w:eastAsia="SimSun"/>
      <w:sz w:val="24"/>
      <w:szCs w:val="24"/>
    </w:rPr>
  </w:style>
  <w:style w:type="paragraph" w:styleId="2">
    <w:name w:val="List Bullet 2"/>
    <w:basedOn w:val="a1"/>
    <w:uiPriority w:val="99"/>
    <w:rsid w:val="009D461D"/>
    <w:pPr>
      <w:widowControl/>
      <w:numPr>
        <w:numId w:val="5"/>
      </w:numPr>
      <w:autoSpaceDE/>
      <w:autoSpaceDN/>
      <w:adjustRightInd/>
    </w:pPr>
    <w:rPr>
      <w:rFonts w:eastAsia="SimSun"/>
      <w:sz w:val="24"/>
      <w:szCs w:val="24"/>
    </w:rPr>
  </w:style>
  <w:style w:type="paragraph" w:styleId="3">
    <w:name w:val="List Bullet 3"/>
    <w:basedOn w:val="a1"/>
    <w:uiPriority w:val="99"/>
    <w:rsid w:val="009D461D"/>
    <w:pPr>
      <w:widowControl/>
      <w:numPr>
        <w:numId w:val="6"/>
      </w:numPr>
      <w:autoSpaceDE/>
      <w:autoSpaceDN/>
      <w:adjustRightInd/>
    </w:pPr>
    <w:rPr>
      <w:rFonts w:eastAsia="SimSun"/>
      <w:sz w:val="24"/>
      <w:szCs w:val="24"/>
    </w:rPr>
  </w:style>
  <w:style w:type="paragraph" w:styleId="38">
    <w:name w:val="List Continue 3"/>
    <w:basedOn w:val="a1"/>
    <w:uiPriority w:val="99"/>
    <w:rsid w:val="009D461D"/>
    <w:pPr>
      <w:widowControl/>
      <w:autoSpaceDE/>
      <w:autoSpaceDN/>
      <w:adjustRightInd/>
      <w:spacing w:after="120"/>
      <w:ind w:left="849"/>
    </w:pPr>
    <w:rPr>
      <w:rFonts w:eastAsia="SimSun"/>
      <w:sz w:val="24"/>
      <w:szCs w:val="24"/>
    </w:rPr>
  </w:style>
  <w:style w:type="paragraph" w:styleId="44">
    <w:name w:val="List Continue 4"/>
    <w:basedOn w:val="a1"/>
    <w:uiPriority w:val="99"/>
    <w:rsid w:val="009D461D"/>
    <w:pPr>
      <w:widowControl/>
      <w:autoSpaceDE/>
      <w:autoSpaceDN/>
      <w:adjustRightInd/>
      <w:spacing w:after="120"/>
      <w:ind w:left="1132"/>
    </w:pPr>
    <w:rPr>
      <w:rFonts w:eastAsia="SimSun"/>
      <w:sz w:val="24"/>
      <w:szCs w:val="24"/>
    </w:rPr>
  </w:style>
  <w:style w:type="paragraph" w:styleId="52">
    <w:name w:val="List Continue 5"/>
    <w:basedOn w:val="a1"/>
    <w:uiPriority w:val="99"/>
    <w:rsid w:val="009D461D"/>
    <w:pPr>
      <w:widowControl/>
      <w:autoSpaceDE/>
      <w:autoSpaceDN/>
      <w:adjustRightInd/>
      <w:spacing w:after="120"/>
      <w:ind w:left="1415"/>
    </w:pPr>
    <w:rPr>
      <w:rFonts w:eastAsia="SimSun"/>
      <w:sz w:val="24"/>
      <w:szCs w:val="24"/>
    </w:rPr>
  </w:style>
  <w:style w:type="paragraph" w:styleId="aff">
    <w:name w:val="Body Text First Indent"/>
    <w:basedOn w:val="ad"/>
    <w:link w:val="aff0"/>
    <w:uiPriority w:val="99"/>
    <w:rsid w:val="009D461D"/>
    <w:pPr>
      <w:widowControl/>
      <w:autoSpaceDE/>
      <w:autoSpaceDN/>
      <w:spacing w:after="120"/>
      <w:ind w:left="0" w:firstLine="210"/>
      <w:jc w:val="left"/>
    </w:pPr>
    <w:rPr>
      <w:rFonts w:ascii="Times New Roman" w:eastAsia="SimSun" w:hAnsi="Times New Roman" w:cs="Times New Roman"/>
    </w:rPr>
  </w:style>
  <w:style w:type="paragraph" w:styleId="2b">
    <w:name w:val="Body Text First Indent 2"/>
    <w:basedOn w:val="af1"/>
    <w:link w:val="2c"/>
    <w:uiPriority w:val="99"/>
    <w:rsid w:val="009D461D"/>
    <w:pPr>
      <w:spacing w:line="240" w:lineRule="auto"/>
      <w:ind w:firstLine="210"/>
      <w:jc w:val="left"/>
    </w:pPr>
    <w:rPr>
      <w:rFonts w:ascii="Times New Roman" w:eastAsia="SimSun" w:hAnsi="Times New Roman"/>
      <w:sz w:val="24"/>
      <w:szCs w:val="24"/>
      <w:lang w:eastAsia="ru-RU"/>
    </w:rPr>
  </w:style>
  <w:style w:type="character" w:customStyle="1" w:styleId="aff0">
    <w:name w:val="Красная строка Знак"/>
    <w:basedOn w:val="ae"/>
    <w:link w:val="aff"/>
    <w:uiPriority w:val="99"/>
    <w:locked/>
    <w:rsid w:val="009D461D"/>
    <w:rPr>
      <w:rFonts w:ascii="Liberation Sans Narrow" w:eastAsia="SimSun" w:hAnsi="Liberation Sans Narrow" w:cs="Liberation Sans Narrow"/>
      <w:sz w:val="24"/>
      <w:szCs w:val="24"/>
      <w:lang w:val="ru-RU" w:eastAsia="ru-RU" w:bidi="ar-SA"/>
    </w:rPr>
  </w:style>
  <w:style w:type="character" w:styleId="aff1">
    <w:name w:val="page number"/>
    <w:basedOn w:val="a2"/>
    <w:uiPriority w:val="99"/>
    <w:rsid w:val="009D461D"/>
    <w:rPr>
      <w:rFonts w:cs="Times New Roman"/>
    </w:rPr>
  </w:style>
  <w:style w:type="character" w:customStyle="1" w:styleId="2c">
    <w:name w:val="Красная строка 2 Знак"/>
    <w:basedOn w:val="af2"/>
    <w:link w:val="2b"/>
    <w:uiPriority w:val="99"/>
    <w:locked/>
    <w:rsid w:val="009D461D"/>
    <w:rPr>
      <w:rFonts w:ascii="Calibri" w:eastAsia="SimSun" w:hAnsi="Calibri" w:cs="Times New Roman"/>
      <w:sz w:val="24"/>
      <w:szCs w:val="24"/>
      <w:lang w:val="ru-RU" w:eastAsia="ru-RU" w:bidi="ar-SA"/>
    </w:rPr>
  </w:style>
  <w:style w:type="character" w:styleId="aff2">
    <w:name w:val="annotation reference"/>
    <w:basedOn w:val="a2"/>
    <w:uiPriority w:val="99"/>
    <w:rsid w:val="009D461D"/>
    <w:rPr>
      <w:rFonts w:cs="Times New Roman"/>
      <w:sz w:val="16"/>
    </w:rPr>
  </w:style>
  <w:style w:type="paragraph" w:styleId="39">
    <w:name w:val="toc 3"/>
    <w:basedOn w:val="a1"/>
    <w:next w:val="a1"/>
    <w:autoRedefine/>
    <w:uiPriority w:val="99"/>
    <w:rsid w:val="009D461D"/>
    <w:pPr>
      <w:widowControl/>
      <w:autoSpaceDE/>
      <w:autoSpaceDN/>
      <w:adjustRightInd/>
      <w:ind w:left="480"/>
    </w:pPr>
    <w:rPr>
      <w:rFonts w:eastAsia="SimSun"/>
      <w:sz w:val="24"/>
      <w:szCs w:val="24"/>
    </w:rPr>
  </w:style>
  <w:style w:type="paragraph" w:customStyle="1" w:styleId="a0">
    <w:name w:val="Стиль пояснение"/>
    <w:basedOn w:val="a1"/>
    <w:uiPriority w:val="99"/>
    <w:rsid w:val="009D461D"/>
    <w:pPr>
      <w:widowControl/>
      <w:numPr>
        <w:numId w:val="8"/>
      </w:numPr>
      <w:suppressAutoHyphens/>
      <w:autoSpaceDE/>
      <w:autoSpaceDN/>
      <w:adjustRightInd/>
      <w:jc w:val="both"/>
    </w:pPr>
    <w:rPr>
      <w:sz w:val="24"/>
      <w:lang w:eastAsia="ar-SA"/>
    </w:rPr>
  </w:style>
  <w:style w:type="paragraph" w:customStyle="1" w:styleId="aff3">
    <w:name w:val="СО"/>
    <w:basedOn w:val="a1"/>
    <w:uiPriority w:val="99"/>
    <w:semiHidden/>
    <w:rsid w:val="009D461D"/>
    <w:pPr>
      <w:widowControl/>
      <w:autoSpaceDE/>
      <w:autoSpaceDN/>
      <w:adjustRightInd/>
      <w:ind w:left="-108"/>
      <w:jc w:val="center"/>
    </w:pPr>
    <w:rPr>
      <w:rFonts w:ascii="Arial" w:hAnsi="Arial" w:cs="Arial"/>
      <w:bCs/>
      <w:caps/>
      <w:color w:val="000000"/>
      <w:spacing w:val="-10"/>
      <w:szCs w:val="24"/>
    </w:rPr>
  </w:style>
  <w:style w:type="paragraph" w:customStyle="1" w:styleId="aff4">
    <w:name w:val="ВИД ДОКУМЕНТА"/>
    <w:basedOn w:val="a1"/>
    <w:uiPriority w:val="99"/>
    <w:semiHidden/>
    <w:rsid w:val="009D461D"/>
    <w:pPr>
      <w:widowControl/>
      <w:autoSpaceDE/>
      <w:autoSpaceDN/>
      <w:adjustRightInd/>
      <w:jc w:val="center"/>
    </w:pPr>
    <w:rPr>
      <w:rFonts w:ascii="Arial Black" w:hAnsi="Arial Black"/>
      <w:b/>
      <w:iCs/>
      <w:caps/>
      <w:spacing w:val="80"/>
      <w:sz w:val="36"/>
    </w:rPr>
  </w:style>
  <w:style w:type="paragraph" w:customStyle="1" w:styleId="aff5">
    <w:name w:val="Текст раздела"/>
    <w:basedOn w:val="20"/>
    <w:uiPriority w:val="99"/>
    <w:rsid w:val="009D461D"/>
    <w:pPr>
      <w:widowControl/>
      <w:numPr>
        <w:ilvl w:val="1"/>
        <w:numId w:val="6"/>
      </w:numPr>
      <w:tabs>
        <w:tab w:val="clear" w:pos="926"/>
        <w:tab w:val="left" w:pos="567"/>
        <w:tab w:val="num" w:pos="1440"/>
      </w:tabs>
      <w:autoSpaceDE/>
      <w:autoSpaceDN/>
      <w:spacing w:before="120" w:after="60"/>
      <w:ind w:left="1440"/>
      <w:jc w:val="both"/>
    </w:pPr>
    <w:rPr>
      <w:rFonts w:ascii="Times New Roman" w:hAnsi="Times New Roman" w:cs="Times New Roman"/>
      <w:bCs w:val="0"/>
      <w:sz w:val="28"/>
      <w:szCs w:val="28"/>
    </w:rPr>
  </w:style>
  <w:style w:type="paragraph" w:styleId="a">
    <w:name w:val="List Bullet"/>
    <w:basedOn w:val="a1"/>
    <w:uiPriority w:val="99"/>
    <w:rsid w:val="009D461D"/>
    <w:pPr>
      <w:widowControl/>
      <w:numPr>
        <w:numId w:val="7"/>
      </w:numPr>
      <w:autoSpaceDE/>
      <w:autoSpaceDN/>
      <w:adjustRightInd/>
      <w:contextualSpacing/>
    </w:pPr>
    <w:rPr>
      <w:rFonts w:eastAsia="SimSun"/>
      <w:sz w:val="24"/>
      <w:szCs w:val="24"/>
    </w:rPr>
  </w:style>
  <w:style w:type="paragraph" w:styleId="aff6">
    <w:name w:val="TOC Heading"/>
    <w:basedOn w:val="1"/>
    <w:next w:val="a1"/>
    <w:uiPriority w:val="99"/>
    <w:qFormat/>
    <w:rsid w:val="009D461D"/>
    <w:pPr>
      <w:keepNext/>
      <w:keepLines/>
      <w:widowControl/>
      <w:numPr>
        <w:numId w:val="6"/>
      </w:numPr>
      <w:tabs>
        <w:tab w:val="clear" w:pos="926"/>
        <w:tab w:val="num" w:pos="360"/>
      </w:tabs>
      <w:autoSpaceDE/>
      <w:autoSpaceDN/>
      <w:spacing w:before="240" w:line="259" w:lineRule="auto"/>
      <w:ind w:left="0"/>
      <w:outlineLvl w:val="9"/>
    </w:pPr>
    <w:rPr>
      <w:rFonts w:ascii="Calibri Light" w:hAnsi="Calibri Light" w:cs="Times New Roman"/>
      <w:b w:val="0"/>
      <w:bCs w:val="0"/>
      <w:color w:val="2E74B5"/>
      <w:sz w:val="32"/>
      <w:szCs w:val="32"/>
    </w:rPr>
  </w:style>
  <w:style w:type="paragraph" w:styleId="45">
    <w:name w:val="toc 4"/>
    <w:basedOn w:val="a1"/>
    <w:next w:val="a1"/>
    <w:autoRedefine/>
    <w:uiPriority w:val="99"/>
    <w:rsid w:val="009D461D"/>
    <w:pPr>
      <w:widowControl/>
      <w:autoSpaceDE/>
      <w:autoSpaceDN/>
      <w:adjustRightInd/>
      <w:spacing w:after="100" w:line="259" w:lineRule="auto"/>
      <w:ind w:left="660"/>
    </w:pPr>
    <w:rPr>
      <w:rFonts w:ascii="Calibri" w:hAnsi="Calibri"/>
      <w:sz w:val="22"/>
      <w:szCs w:val="22"/>
    </w:rPr>
  </w:style>
  <w:style w:type="paragraph" w:styleId="53">
    <w:name w:val="toc 5"/>
    <w:basedOn w:val="a1"/>
    <w:next w:val="a1"/>
    <w:autoRedefine/>
    <w:uiPriority w:val="99"/>
    <w:rsid w:val="009D461D"/>
    <w:pPr>
      <w:widowControl/>
      <w:autoSpaceDE/>
      <w:autoSpaceDN/>
      <w:adjustRightInd/>
      <w:spacing w:after="100" w:line="259" w:lineRule="auto"/>
      <w:ind w:left="880"/>
    </w:pPr>
    <w:rPr>
      <w:rFonts w:ascii="Calibri" w:hAnsi="Calibri"/>
      <w:sz w:val="22"/>
      <w:szCs w:val="22"/>
    </w:rPr>
  </w:style>
  <w:style w:type="paragraph" w:styleId="61">
    <w:name w:val="toc 6"/>
    <w:basedOn w:val="a1"/>
    <w:next w:val="a1"/>
    <w:autoRedefine/>
    <w:uiPriority w:val="99"/>
    <w:rsid w:val="009D461D"/>
    <w:pPr>
      <w:widowControl/>
      <w:autoSpaceDE/>
      <w:autoSpaceDN/>
      <w:adjustRightInd/>
      <w:spacing w:after="100" w:line="259" w:lineRule="auto"/>
      <w:ind w:left="1100"/>
    </w:pPr>
    <w:rPr>
      <w:rFonts w:ascii="Calibri" w:hAnsi="Calibri"/>
      <w:sz w:val="22"/>
      <w:szCs w:val="22"/>
    </w:rPr>
  </w:style>
  <w:style w:type="paragraph" w:styleId="71">
    <w:name w:val="toc 7"/>
    <w:basedOn w:val="a1"/>
    <w:next w:val="a1"/>
    <w:autoRedefine/>
    <w:uiPriority w:val="99"/>
    <w:rsid w:val="009D461D"/>
    <w:pPr>
      <w:widowControl/>
      <w:autoSpaceDE/>
      <w:autoSpaceDN/>
      <w:adjustRightInd/>
      <w:spacing w:after="100" w:line="259" w:lineRule="auto"/>
      <w:ind w:left="1320"/>
    </w:pPr>
    <w:rPr>
      <w:rFonts w:ascii="Calibri" w:hAnsi="Calibri"/>
      <w:sz w:val="22"/>
      <w:szCs w:val="22"/>
    </w:rPr>
  </w:style>
  <w:style w:type="paragraph" w:styleId="81">
    <w:name w:val="toc 8"/>
    <w:basedOn w:val="a1"/>
    <w:next w:val="a1"/>
    <w:autoRedefine/>
    <w:uiPriority w:val="99"/>
    <w:rsid w:val="009D461D"/>
    <w:pPr>
      <w:widowControl/>
      <w:autoSpaceDE/>
      <w:autoSpaceDN/>
      <w:adjustRightInd/>
      <w:spacing w:after="100" w:line="259" w:lineRule="auto"/>
      <w:ind w:left="1540"/>
    </w:pPr>
    <w:rPr>
      <w:rFonts w:ascii="Calibri" w:hAnsi="Calibri"/>
      <w:sz w:val="22"/>
      <w:szCs w:val="22"/>
    </w:rPr>
  </w:style>
  <w:style w:type="paragraph" w:styleId="91">
    <w:name w:val="toc 9"/>
    <w:basedOn w:val="a1"/>
    <w:next w:val="a1"/>
    <w:autoRedefine/>
    <w:uiPriority w:val="99"/>
    <w:rsid w:val="009D461D"/>
    <w:pPr>
      <w:widowControl/>
      <w:autoSpaceDE/>
      <w:autoSpaceDN/>
      <w:adjustRightInd/>
      <w:spacing w:after="100" w:line="259" w:lineRule="auto"/>
      <w:ind w:left="1760"/>
    </w:pPr>
    <w:rPr>
      <w:rFonts w:ascii="Calibri" w:hAnsi="Calibri"/>
      <w:sz w:val="22"/>
      <w:szCs w:val="22"/>
    </w:rPr>
  </w:style>
  <w:style w:type="paragraph" w:styleId="aff7">
    <w:name w:val="Revision"/>
    <w:hidden/>
    <w:uiPriority w:val="99"/>
    <w:semiHidden/>
    <w:rsid w:val="009D461D"/>
    <w:pPr>
      <w:spacing w:after="0" w:line="240" w:lineRule="auto"/>
    </w:pPr>
    <w:rPr>
      <w:rFonts w:eastAsia="SimSun"/>
      <w:sz w:val="24"/>
      <w:szCs w:val="24"/>
    </w:rPr>
  </w:style>
  <w:style w:type="character" w:customStyle="1" w:styleId="Heading1Char">
    <w:name w:val="Heading 1 Char"/>
    <w:uiPriority w:val="99"/>
    <w:locked/>
    <w:rsid w:val="009D461D"/>
    <w:rPr>
      <w:sz w:val="24"/>
      <w:lang w:val="ru-RU" w:eastAsia="ru-RU"/>
    </w:rPr>
  </w:style>
  <w:style w:type="character" w:customStyle="1" w:styleId="FootnoteTextChar1">
    <w:name w:val="Footnote Text Char1"/>
    <w:basedOn w:val="a2"/>
    <w:uiPriority w:val="99"/>
    <w:semiHidden/>
    <w:locked/>
    <w:rsid w:val="009D461D"/>
    <w:rPr>
      <w:rFonts w:ascii="Times New Roman" w:hAnsi="Times New Roman" w:cs="Times New Roman"/>
      <w:sz w:val="20"/>
      <w:szCs w:val="20"/>
      <w:lang w:val="x-none" w:eastAsia="ru-RU"/>
    </w:rPr>
  </w:style>
  <w:style w:type="paragraph" w:styleId="aff8">
    <w:name w:val="Plain Text"/>
    <w:basedOn w:val="a1"/>
    <w:link w:val="aff9"/>
    <w:uiPriority w:val="99"/>
    <w:semiHidden/>
    <w:rsid w:val="009D461D"/>
    <w:pPr>
      <w:widowControl/>
      <w:autoSpaceDE/>
      <w:autoSpaceDN/>
      <w:adjustRightInd/>
    </w:pPr>
    <w:rPr>
      <w:rFonts w:ascii="Courier New" w:hAnsi="Courier New"/>
    </w:rPr>
  </w:style>
  <w:style w:type="paragraph" w:customStyle="1" w:styleId="center">
    <w:name w:val="center"/>
    <w:basedOn w:val="a1"/>
    <w:uiPriority w:val="99"/>
    <w:rsid w:val="009D461D"/>
    <w:pPr>
      <w:widowControl/>
      <w:autoSpaceDE/>
      <w:autoSpaceDN/>
      <w:adjustRightInd/>
      <w:spacing w:before="100" w:beforeAutospacing="1" w:after="100" w:afterAutospacing="1"/>
    </w:pPr>
    <w:rPr>
      <w:sz w:val="24"/>
      <w:szCs w:val="24"/>
    </w:rPr>
  </w:style>
  <w:style w:type="character" w:customStyle="1" w:styleId="aff9">
    <w:name w:val="Текст Знак"/>
    <w:basedOn w:val="a2"/>
    <w:link w:val="aff8"/>
    <w:uiPriority w:val="99"/>
    <w:semiHidden/>
    <w:locked/>
    <w:rsid w:val="009D461D"/>
    <w:rPr>
      <w:rFonts w:ascii="Courier New" w:eastAsia="Times New Roman" w:hAnsi="Courier New" w:cs="Times New Roman"/>
      <w:lang w:val="ru-RU" w:eastAsia="ru-RU" w:bidi="ar-SA"/>
    </w:rPr>
  </w:style>
  <w:style w:type="paragraph" w:customStyle="1" w:styleId="16">
    <w:name w:val="Абзац списка1"/>
    <w:basedOn w:val="a1"/>
    <w:uiPriority w:val="99"/>
    <w:rsid w:val="009D461D"/>
    <w:pPr>
      <w:autoSpaceDE/>
      <w:autoSpaceDN/>
      <w:adjustRightInd/>
      <w:spacing w:line="300" w:lineRule="auto"/>
      <w:ind w:left="720" w:firstLine="540"/>
      <w:contextualSpacing/>
    </w:pPr>
    <w:rPr>
      <w:sz w:val="22"/>
    </w:rPr>
  </w:style>
  <w:style w:type="paragraph" w:customStyle="1" w:styleId="17">
    <w:name w:val="Рецензия1"/>
    <w:hidden/>
    <w:uiPriority w:val="99"/>
    <w:semiHidden/>
    <w:rsid w:val="009D461D"/>
    <w:pPr>
      <w:spacing w:after="0" w:line="240" w:lineRule="auto"/>
    </w:pPr>
    <w:rPr>
      <w:sz w:val="20"/>
      <w:szCs w:val="20"/>
    </w:rPr>
  </w:style>
  <w:style w:type="paragraph" w:customStyle="1" w:styleId="110">
    <w:name w:val="Абзац списка11"/>
    <w:basedOn w:val="a1"/>
    <w:uiPriority w:val="99"/>
    <w:rsid w:val="009D461D"/>
    <w:pPr>
      <w:autoSpaceDE/>
      <w:autoSpaceDN/>
      <w:adjustRightInd/>
      <w:spacing w:line="300" w:lineRule="auto"/>
      <w:ind w:left="720" w:firstLine="540"/>
      <w:contextualSpacing/>
    </w:pPr>
    <w:rPr>
      <w:sz w:val="22"/>
    </w:rPr>
  </w:style>
  <w:style w:type="character" w:styleId="affa">
    <w:name w:val="FollowedHyperlink"/>
    <w:basedOn w:val="a2"/>
    <w:uiPriority w:val="99"/>
    <w:rsid w:val="009D461D"/>
    <w:rPr>
      <w:rFonts w:cs="Times New Roman"/>
      <w:color w:val="800080"/>
      <w:u w:val="single"/>
    </w:rPr>
  </w:style>
  <w:style w:type="paragraph" w:customStyle="1" w:styleId="18">
    <w:name w:val="Заголовок оглавления1"/>
    <w:basedOn w:val="1"/>
    <w:next w:val="a1"/>
    <w:uiPriority w:val="99"/>
    <w:rsid w:val="009D461D"/>
    <w:pPr>
      <w:keepNext/>
      <w:keepLines/>
      <w:widowControl/>
      <w:autoSpaceDE/>
      <w:autoSpaceDN/>
      <w:spacing w:before="480" w:line="276" w:lineRule="auto"/>
      <w:ind w:left="0"/>
      <w:outlineLvl w:val="9"/>
    </w:pPr>
    <w:rPr>
      <w:rFonts w:ascii="Cambria" w:hAnsi="Cambria" w:cs="Times New Roman"/>
      <w:color w:val="365F91"/>
      <w:sz w:val="24"/>
      <w:lang w:eastAsia="en-US"/>
    </w:rPr>
  </w:style>
  <w:style w:type="paragraph" w:styleId="affb">
    <w:name w:val="table of figures"/>
    <w:basedOn w:val="a1"/>
    <w:next w:val="a1"/>
    <w:uiPriority w:val="99"/>
    <w:rsid w:val="009D461D"/>
    <w:rPr>
      <w:sz w:val="28"/>
    </w:rPr>
  </w:style>
  <w:style w:type="paragraph" w:customStyle="1" w:styleId="Default">
    <w:name w:val="Default"/>
    <w:uiPriority w:val="99"/>
    <w:rsid w:val="009D461D"/>
    <w:pPr>
      <w:autoSpaceDE w:val="0"/>
      <w:autoSpaceDN w:val="0"/>
      <w:adjustRightInd w:val="0"/>
      <w:spacing w:after="0" w:line="240" w:lineRule="auto"/>
    </w:pPr>
    <w:rPr>
      <w:color w:val="000000"/>
      <w:sz w:val="24"/>
      <w:szCs w:val="24"/>
      <w:lang w:eastAsia="en-US"/>
    </w:rPr>
  </w:style>
  <w:style w:type="paragraph" w:customStyle="1" w:styleId="consplusnonformat0">
    <w:name w:val="consplusnonformat"/>
    <w:basedOn w:val="a1"/>
    <w:uiPriority w:val="99"/>
    <w:rsid w:val="009D461D"/>
    <w:pPr>
      <w:widowControl/>
      <w:adjustRightInd/>
    </w:pPr>
    <w:rPr>
      <w:rFonts w:ascii="Courier New" w:hAnsi="Courier New" w:cs="Courier New"/>
    </w:rPr>
  </w:style>
  <w:style w:type="paragraph" w:styleId="affc">
    <w:name w:val="endnote text"/>
    <w:basedOn w:val="a1"/>
    <w:link w:val="affd"/>
    <w:uiPriority w:val="99"/>
    <w:semiHidden/>
    <w:rsid w:val="009D461D"/>
  </w:style>
  <w:style w:type="character" w:customStyle="1" w:styleId="19">
    <w:name w:val="Название книги1"/>
    <w:uiPriority w:val="99"/>
    <w:rsid w:val="009D461D"/>
    <w:rPr>
      <w:b/>
      <w:smallCaps/>
      <w:spacing w:val="5"/>
    </w:rPr>
  </w:style>
  <w:style w:type="character" w:customStyle="1" w:styleId="affd">
    <w:name w:val="Текст концевой сноски Знак"/>
    <w:basedOn w:val="a2"/>
    <w:link w:val="affc"/>
    <w:uiPriority w:val="99"/>
    <w:semiHidden/>
    <w:locked/>
    <w:rsid w:val="009D461D"/>
    <w:rPr>
      <w:rFonts w:eastAsia="Times New Roman" w:cs="Times New Roman"/>
      <w:lang w:val="ru-RU" w:eastAsia="ru-RU" w:bidi="ar-SA"/>
    </w:rPr>
  </w:style>
  <w:style w:type="character" w:styleId="affe">
    <w:name w:val="Strong"/>
    <w:basedOn w:val="a2"/>
    <w:uiPriority w:val="99"/>
    <w:qFormat/>
    <w:rsid w:val="009D461D"/>
    <w:rPr>
      <w:rFonts w:cs="Times New Roman"/>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Сноска + Constantia,6,Основной текст (2) + 8 pt,Курсив1"/>
    <w:uiPriority w:val="99"/>
    <w:rsid w:val="009D461D"/>
    <w:rPr>
      <w:rFonts w:ascii="Times New Roman" w:hAnsi="Times New Roman"/>
      <w:i/>
      <w:spacing w:val="0"/>
      <w:sz w:val="21"/>
    </w:rPr>
  </w:style>
  <w:style w:type="character" w:customStyle="1" w:styleId="FootnoteTextChar">
    <w:name w:val="Footnote Text Char"/>
    <w:uiPriority w:val="99"/>
    <w:semiHidden/>
    <w:locked/>
    <w:rsid w:val="009D461D"/>
    <w:rPr>
      <w:lang w:val="ru-RU" w:eastAsia="ru-RU"/>
    </w:rPr>
  </w:style>
  <w:style w:type="paragraph" w:customStyle="1" w:styleId="afff">
    <w:name w:val="Буквенный список"/>
    <w:basedOn w:val="4"/>
    <w:uiPriority w:val="99"/>
    <w:rsid w:val="009D461D"/>
    <w:pPr>
      <w:keepNext w:val="0"/>
      <w:numPr>
        <w:ilvl w:val="0"/>
        <w:numId w:val="0"/>
      </w:numPr>
      <w:tabs>
        <w:tab w:val="left" w:pos="1418"/>
      </w:tabs>
      <w:spacing w:before="60"/>
      <w:ind w:firstLine="709"/>
      <w:jc w:val="both"/>
    </w:pPr>
    <w:rPr>
      <w:rFonts w:eastAsia="Times New Roman"/>
      <w:b w:val="0"/>
      <w:bCs w:val="0"/>
    </w:rPr>
  </w:style>
  <w:style w:type="paragraph" w:customStyle="1" w:styleId="afff0">
    <w:name w:val="Текст пункта"/>
    <w:basedOn w:val="31"/>
    <w:link w:val="afff1"/>
    <w:uiPriority w:val="99"/>
    <w:rsid w:val="009D461D"/>
    <w:pPr>
      <w:widowControl/>
      <w:numPr>
        <w:ilvl w:val="2"/>
        <w:numId w:val="6"/>
      </w:numPr>
      <w:tabs>
        <w:tab w:val="clear" w:pos="926"/>
        <w:tab w:val="left" w:pos="567"/>
        <w:tab w:val="num" w:pos="2160"/>
      </w:tabs>
      <w:autoSpaceDE/>
      <w:autoSpaceDN/>
      <w:spacing w:before="120" w:after="60"/>
      <w:ind w:left="0"/>
      <w:jc w:val="both"/>
    </w:pPr>
    <w:rPr>
      <w:rFonts w:ascii="Times New Roman" w:hAnsi="Times New Roman" w:cs="Times New Roman"/>
      <w:b w:val="0"/>
      <w:bCs w:val="0"/>
      <w:i w:val="0"/>
      <w:sz w:val="28"/>
      <w:szCs w:val="28"/>
    </w:rPr>
  </w:style>
  <w:style w:type="paragraph" w:customStyle="1" w:styleId="afff2">
    <w:name w:val="Текст подпункта"/>
    <w:basedOn w:val="afff0"/>
    <w:uiPriority w:val="99"/>
    <w:rsid w:val="009D461D"/>
    <w:pPr>
      <w:numPr>
        <w:ilvl w:val="0"/>
        <w:numId w:val="0"/>
      </w:numPr>
      <w:tabs>
        <w:tab w:val="num" w:pos="360"/>
      </w:tabs>
      <w:spacing w:before="60"/>
      <w:ind w:firstLine="709"/>
    </w:pPr>
  </w:style>
  <w:style w:type="character" w:customStyle="1" w:styleId="afff1">
    <w:name w:val="Текст пункта Знак"/>
    <w:link w:val="afff0"/>
    <w:uiPriority w:val="99"/>
    <w:locked/>
    <w:rsid w:val="009D461D"/>
    <w:rPr>
      <w:rFonts w:eastAsia="Times New Roman"/>
      <w:sz w:val="28"/>
      <w:lang w:val="ru-RU" w:eastAsia="ru-RU"/>
    </w:rPr>
  </w:style>
  <w:style w:type="character" w:customStyle="1" w:styleId="apple-converted-space">
    <w:name w:val="apple-converted-space"/>
    <w:basedOn w:val="a2"/>
    <w:uiPriority w:val="99"/>
    <w:rsid w:val="009D461D"/>
    <w:rPr>
      <w:rFonts w:cs="Times New Roman"/>
    </w:rPr>
  </w:style>
  <w:style w:type="character" w:customStyle="1" w:styleId="match">
    <w:name w:val="match"/>
    <w:basedOn w:val="a2"/>
    <w:uiPriority w:val="99"/>
    <w:rsid w:val="009D461D"/>
    <w:rPr>
      <w:rFonts w:cs="Times New Roman"/>
    </w:rPr>
  </w:style>
  <w:style w:type="paragraph" w:customStyle="1" w:styleId="2d">
    <w:name w:val="Абзац списка2"/>
    <w:basedOn w:val="a1"/>
    <w:uiPriority w:val="99"/>
    <w:rsid w:val="009D461D"/>
    <w:pPr>
      <w:widowControl/>
      <w:autoSpaceDE/>
      <w:autoSpaceDN/>
      <w:adjustRightInd/>
      <w:spacing w:after="200" w:line="276" w:lineRule="auto"/>
      <w:ind w:left="720"/>
      <w:contextualSpacing/>
    </w:pPr>
    <w:rPr>
      <w:rFonts w:ascii="Calibri" w:hAnsi="Calibri"/>
      <w:sz w:val="22"/>
      <w:szCs w:val="22"/>
      <w:lang w:eastAsia="en-US"/>
    </w:rPr>
  </w:style>
  <w:style w:type="paragraph" w:customStyle="1" w:styleId="ConsPlusDocList">
    <w:name w:val="ConsPlusDocList"/>
    <w:uiPriority w:val="99"/>
    <w:rsid w:val="008D0C54"/>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rsid w:val="008D0C54"/>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rsid w:val="008D0C54"/>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rsid w:val="008D0C54"/>
    <w:pPr>
      <w:widowControl w:val="0"/>
      <w:autoSpaceDE w:val="0"/>
      <w:autoSpaceDN w:val="0"/>
      <w:adjustRightInd w:val="0"/>
      <w:spacing w:after="0" w:line="240" w:lineRule="auto"/>
    </w:pPr>
    <w:rPr>
      <w:rFonts w:ascii="Arial" w:hAnsi="Arial" w:cs="Arial"/>
      <w:sz w:val="20"/>
      <w:szCs w:val="20"/>
    </w:rPr>
  </w:style>
  <w:style w:type="character" w:customStyle="1" w:styleId="1a">
    <w:name w:val="Заголовок №1_"/>
    <w:basedOn w:val="a2"/>
    <w:link w:val="1b"/>
    <w:uiPriority w:val="99"/>
    <w:locked/>
    <w:rsid w:val="008D0C54"/>
    <w:rPr>
      <w:rFonts w:cs="Times New Roman"/>
      <w:spacing w:val="20"/>
      <w:sz w:val="24"/>
      <w:szCs w:val="24"/>
      <w:lang w:bidi="ar-SA"/>
    </w:rPr>
  </w:style>
  <w:style w:type="character" w:customStyle="1" w:styleId="afff3">
    <w:name w:val="Основной текст_"/>
    <w:basedOn w:val="a2"/>
    <w:link w:val="3a"/>
    <w:uiPriority w:val="99"/>
    <w:locked/>
    <w:rsid w:val="008D0C54"/>
    <w:rPr>
      <w:rFonts w:cs="Times New Roman"/>
      <w:spacing w:val="10"/>
      <w:sz w:val="25"/>
      <w:szCs w:val="25"/>
      <w:lang w:bidi="ar-SA"/>
    </w:rPr>
  </w:style>
  <w:style w:type="character" w:customStyle="1" w:styleId="afff4">
    <w:name w:val="Колонтитул_"/>
    <w:basedOn w:val="a2"/>
    <w:link w:val="afff5"/>
    <w:uiPriority w:val="99"/>
    <w:locked/>
    <w:rsid w:val="008D0C54"/>
    <w:rPr>
      <w:rFonts w:cs="Times New Roman"/>
      <w:lang w:bidi="ar-SA"/>
    </w:rPr>
  </w:style>
  <w:style w:type="character" w:customStyle="1" w:styleId="SimHei">
    <w:name w:val="Колонтитул + SimHei"/>
    <w:aliases w:val="8 pt,Интервал 1 pt"/>
    <w:basedOn w:val="afff4"/>
    <w:uiPriority w:val="99"/>
    <w:rsid w:val="008D0C54"/>
    <w:rPr>
      <w:rFonts w:ascii="SimHei" w:eastAsia="SimHei" w:hAnsi="SimHei" w:cs="SimHei"/>
      <w:spacing w:val="20"/>
      <w:sz w:val="16"/>
      <w:szCs w:val="16"/>
      <w:lang w:bidi="ar-SA"/>
    </w:rPr>
  </w:style>
  <w:style w:type="character" w:customStyle="1" w:styleId="afff6">
    <w:name w:val="Основной текст + Курсив"/>
    <w:basedOn w:val="afff3"/>
    <w:uiPriority w:val="99"/>
    <w:rsid w:val="008D0C54"/>
    <w:rPr>
      <w:rFonts w:cs="Times New Roman"/>
      <w:i/>
      <w:iCs/>
      <w:spacing w:val="10"/>
      <w:sz w:val="25"/>
      <w:szCs w:val="25"/>
      <w:lang w:bidi="ar-SA"/>
    </w:rPr>
  </w:style>
  <w:style w:type="character" w:customStyle="1" w:styleId="10pt">
    <w:name w:val="Основной текст + 10 pt"/>
    <w:aliases w:val="Интервал 1 pt1"/>
    <w:basedOn w:val="afff3"/>
    <w:uiPriority w:val="99"/>
    <w:rsid w:val="008D0C54"/>
    <w:rPr>
      <w:rFonts w:cs="Times New Roman"/>
      <w:spacing w:val="30"/>
      <w:sz w:val="20"/>
      <w:szCs w:val="20"/>
      <w:lang w:bidi="ar-SA"/>
    </w:rPr>
  </w:style>
  <w:style w:type="character" w:customStyle="1" w:styleId="4pt">
    <w:name w:val="Основной текст + Интервал 4 pt"/>
    <w:basedOn w:val="afff3"/>
    <w:uiPriority w:val="99"/>
    <w:rsid w:val="008D0C54"/>
    <w:rPr>
      <w:rFonts w:cs="Times New Roman"/>
      <w:spacing w:val="90"/>
      <w:sz w:val="25"/>
      <w:szCs w:val="25"/>
      <w:lang w:bidi="ar-SA"/>
    </w:rPr>
  </w:style>
  <w:style w:type="character" w:customStyle="1" w:styleId="2pt">
    <w:name w:val="Основной текст + Интервал 2 pt"/>
    <w:basedOn w:val="afff3"/>
    <w:uiPriority w:val="99"/>
    <w:rsid w:val="008D0C54"/>
    <w:rPr>
      <w:rFonts w:cs="Times New Roman"/>
      <w:spacing w:val="50"/>
      <w:sz w:val="25"/>
      <w:szCs w:val="25"/>
      <w:lang w:bidi="ar-SA"/>
    </w:rPr>
  </w:style>
  <w:style w:type="character" w:customStyle="1" w:styleId="8pt">
    <w:name w:val="Основной текст + 8 pt"/>
    <w:aliases w:val="Интервал 2 pt"/>
    <w:basedOn w:val="afff3"/>
    <w:uiPriority w:val="99"/>
    <w:rsid w:val="008D0C54"/>
    <w:rPr>
      <w:rFonts w:cs="Times New Roman"/>
      <w:spacing w:val="40"/>
      <w:sz w:val="16"/>
      <w:szCs w:val="16"/>
      <w:lang w:bidi="ar-SA"/>
    </w:rPr>
  </w:style>
  <w:style w:type="character" w:customStyle="1" w:styleId="92">
    <w:name w:val="Основной текст + 9"/>
    <w:aliases w:val="5 pt1,Курсив,Интервал 0 pt,Сноска + 10 pt,Не полужирный"/>
    <w:basedOn w:val="afff3"/>
    <w:uiPriority w:val="99"/>
    <w:rsid w:val="008D0C54"/>
    <w:rPr>
      <w:rFonts w:cs="Times New Roman"/>
      <w:i/>
      <w:iCs/>
      <w:spacing w:val="0"/>
      <w:sz w:val="19"/>
      <w:szCs w:val="19"/>
      <w:lang w:val="en-US" w:eastAsia="x-none" w:bidi="ar-SA"/>
    </w:rPr>
  </w:style>
  <w:style w:type="character" w:customStyle="1" w:styleId="0pt">
    <w:name w:val="Основной текст + Интервал 0 pt"/>
    <w:basedOn w:val="afff3"/>
    <w:uiPriority w:val="99"/>
    <w:rsid w:val="008D0C54"/>
    <w:rPr>
      <w:rFonts w:cs="Times New Roman"/>
      <w:spacing w:val="-10"/>
      <w:sz w:val="25"/>
      <w:szCs w:val="25"/>
      <w:lang w:bidi="ar-SA"/>
    </w:rPr>
  </w:style>
  <w:style w:type="character" w:customStyle="1" w:styleId="1c">
    <w:name w:val="Основной текст1"/>
    <w:basedOn w:val="afff3"/>
    <w:uiPriority w:val="99"/>
    <w:rsid w:val="008D0C54"/>
    <w:rPr>
      <w:rFonts w:cs="Times New Roman"/>
      <w:spacing w:val="10"/>
      <w:sz w:val="25"/>
      <w:szCs w:val="25"/>
      <w:lang w:bidi="ar-SA"/>
    </w:rPr>
  </w:style>
  <w:style w:type="character" w:customStyle="1" w:styleId="2e">
    <w:name w:val="Основной текст2"/>
    <w:basedOn w:val="afff3"/>
    <w:uiPriority w:val="99"/>
    <w:rsid w:val="008D0C54"/>
    <w:rPr>
      <w:rFonts w:cs="Times New Roman"/>
      <w:spacing w:val="10"/>
      <w:sz w:val="25"/>
      <w:szCs w:val="25"/>
      <w:lang w:bidi="ar-SA"/>
    </w:rPr>
  </w:style>
  <w:style w:type="paragraph" w:customStyle="1" w:styleId="1b">
    <w:name w:val="Заголовок №1"/>
    <w:basedOn w:val="a1"/>
    <w:link w:val="1a"/>
    <w:uiPriority w:val="99"/>
    <w:rsid w:val="008D0C54"/>
    <w:pPr>
      <w:widowControl/>
      <w:shd w:val="clear" w:color="auto" w:fill="FFFFFF"/>
      <w:autoSpaceDE/>
      <w:autoSpaceDN/>
      <w:adjustRightInd/>
      <w:spacing w:after="360" w:line="398" w:lineRule="exact"/>
      <w:jc w:val="center"/>
      <w:outlineLvl w:val="0"/>
    </w:pPr>
    <w:rPr>
      <w:noProof/>
      <w:spacing w:val="20"/>
      <w:sz w:val="24"/>
      <w:szCs w:val="24"/>
      <w:lang w:val="ru-RU" w:eastAsia="ru-RU"/>
    </w:rPr>
  </w:style>
  <w:style w:type="paragraph" w:customStyle="1" w:styleId="3a">
    <w:name w:val="Основной текст3"/>
    <w:basedOn w:val="a1"/>
    <w:link w:val="afff3"/>
    <w:uiPriority w:val="99"/>
    <w:rsid w:val="008D0C54"/>
    <w:pPr>
      <w:widowControl/>
      <w:shd w:val="clear" w:color="auto" w:fill="FFFFFF"/>
      <w:autoSpaceDE/>
      <w:autoSpaceDN/>
      <w:adjustRightInd/>
      <w:spacing w:before="360" w:line="480" w:lineRule="exact"/>
      <w:jc w:val="both"/>
    </w:pPr>
    <w:rPr>
      <w:noProof/>
      <w:spacing w:val="10"/>
      <w:sz w:val="25"/>
      <w:szCs w:val="25"/>
      <w:lang w:val="ru-RU" w:eastAsia="ru-RU"/>
    </w:rPr>
  </w:style>
  <w:style w:type="paragraph" w:customStyle="1" w:styleId="afff5">
    <w:name w:val="Колонтитул"/>
    <w:basedOn w:val="a1"/>
    <w:link w:val="afff4"/>
    <w:uiPriority w:val="99"/>
    <w:rsid w:val="008D0C54"/>
    <w:pPr>
      <w:widowControl/>
      <w:shd w:val="clear" w:color="auto" w:fill="FFFFFF"/>
      <w:autoSpaceDE/>
      <w:autoSpaceDN/>
      <w:adjustRightInd/>
    </w:pPr>
    <w:rPr>
      <w:noProof/>
      <w:lang w:val="ru-RU" w:eastAsia="ru-RU"/>
    </w:rPr>
  </w:style>
  <w:style w:type="character" w:customStyle="1" w:styleId="afff7">
    <w:name w:val="Цветовое выделение для Нормальный"/>
    <w:uiPriority w:val="99"/>
    <w:rsid w:val="008D0C54"/>
    <w:rPr>
      <w:rFonts w:ascii="Times New Roman" w:hAnsi="Times New Roman"/>
    </w:rPr>
  </w:style>
  <w:style w:type="paragraph" w:customStyle="1" w:styleId="Style6">
    <w:name w:val="Style6"/>
    <w:basedOn w:val="a1"/>
    <w:uiPriority w:val="99"/>
    <w:rsid w:val="008D0C54"/>
    <w:pPr>
      <w:spacing w:line="311" w:lineRule="exact"/>
      <w:ind w:firstLine="686"/>
      <w:jc w:val="both"/>
    </w:pPr>
    <w:rPr>
      <w:sz w:val="24"/>
      <w:szCs w:val="24"/>
    </w:rPr>
  </w:style>
  <w:style w:type="character" w:customStyle="1" w:styleId="FontStyle13">
    <w:name w:val="Font Style13"/>
    <w:basedOn w:val="a2"/>
    <w:uiPriority w:val="99"/>
    <w:rsid w:val="008D0C54"/>
    <w:rPr>
      <w:rFonts w:ascii="Times New Roman" w:hAnsi="Times New Roman" w:cs="Times New Roman"/>
      <w:sz w:val="24"/>
      <w:szCs w:val="24"/>
    </w:rPr>
  </w:style>
  <w:style w:type="character" w:customStyle="1" w:styleId="FontStyle14">
    <w:name w:val="Font Style14"/>
    <w:basedOn w:val="a2"/>
    <w:uiPriority w:val="99"/>
    <w:rsid w:val="008D0C54"/>
    <w:rPr>
      <w:rFonts w:ascii="Times New Roman" w:hAnsi="Times New Roman" w:cs="Times New Roman"/>
      <w:b/>
      <w:bCs/>
      <w:sz w:val="24"/>
      <w:szCs w:val="24"/>
    </w:rPr>
  </w:style>
  <w:style w:type="paragraph" w:customStyle="1" w:styleId="bodytext">
    <w:name w:val="body_text"/>
    <w:link w:val="bodytext0"/>
    <w:uiPriority w:val="99"/>
    <w:rsid w:val="008D0C54"/>
    <w:pPr>
      <w:spacing w:after="0" w:line="240" w:lineRule="auto"/>
      <w:ind w:firstLine="709"/>
      <w:jc w:val="both"/>
    </w:pPr>
    <w:rPr>
      <w:noProof/>
      <w:sz w:val="24"/>
      <w:szCs w:val="24"/>
    </w:rPr>
  </w:style>
  <w:style w:type="character" w:customStyle="1" w:styleId="bodytext0">
    <w:name w:val="body_text Знак"/>
    <w:link w:val="bodytext"/>
    <w:uiPriority w:val="99"/>
    <w:locked/>
    <w:rsid w:val="008D0C54"/>
    <w:rPr>
      <w:rFonts w:eastAsia="Times New Roman"/>
      <w:noProof/>
      <w:sz w:val="24"/>
      <w:lang w:val="ru-RU" w:eastAsia="ru-RU"/>
    </w:rPr>
  </w:style>
  <w:style w:type="paragraph" w:customStyle="1" w:styleId="Zagolovoktabl">
    <w:name w:val="Zagolovok tabl"/>
    <w:basedOn w:val="a1"/>
    <w:link w:val="Zagolovoktabl0"/>
    <w:uiPriority w:val="99"/>
    <w:rsid w:val="008D0C54"/>
    <w:pPr>
      <w:keepNext/>
      <w:widowControl/>
      <w:autoSpaceDE/>
      <w:autoSpaceDN/>
      <w:adjustRightInd/>
      <w:spacing w:before="60" w:after="120"/>
      <w:jc w:val="center"/>
    </w:pPr>
    <w:rPr>
      <w:b/>
      <w:bCs/>
      <w:sz w:val="22"/>
      <w:szCs w:val="22"/>
    </w:rPr>
  </w:style>
  <w:style w:type="character" w:customStyle="1" w:styleId="Zagolovoktabl0">
    <w:name w:val="Zagolovok tabl Знак"/>
    <w:link w:val="Zagolovoktabl"/>
    <w:uiPriority w:val="99"/>
    <w:locked/>
    <w:rsid w:val="008D0C54"/>
    <w:rPr>
      <w:rFonts w:eastAsia="Times New Roman"/>
      <w:b/>
      <w:sz w:val="22"/>
      <w:lang w:val="ru-RU" w:eastAsia="ru-RU"/>
    </w:rPr>
  </w:style>
  <w:style w:type="paragraph" w:customStyle="1" w:styleId="afff8">
    <w:name w:val="=ТАБЛ_ЦЕНТР"/>
    <w:link w:val="afff9"/>
    <w:uiPriority w:val="99"/>
    <w:rsid w:val="008D0C54"/>
    <w:pPr>
      <w:spacing w:before="40" w:after="40" w:line="240" w:lineRule="auto"/>
      <w:jc w:val="center"/>
    </w:pPr>
    <w:rPr>
      <w:noProof/>
      <w:szCs w:val="24"/>
    </w:rPr>
  </w:style>
  <w:style w:type="character" w:customStyle="1" w:styleId="afff9">
    <w:name w:val="=ТАБЛ_ЦЕНТР Знак"/>
    <w:link w:val="afff8"/>
    <w:uiPriority w:val="99"/>
    <w:locked/>
    <w:rsid w:val="008D0C54"/>
    <w:rPr>
      <w:rFonts w:eastAsia="Times New Roman"/>
      <w:noProof/>
      <w:sz w:val="24"/>
      <w:lang w:val="ru-RU" w:eastAsia="ru-RU"/>
    </w:rPr>
  </w:style>
  <w:style w:type="character" w:customStyle="1" w:styleId="afffa">
    <w:name w:val="Гипертекстовая ссылка"/>
    <w:basedOn w:val="a2"/>
    <w:uiPriority w:val="99"/>
    <w:rsid w:val="008D0C54"/>
    <w:rPr>
      <w:rFonts w:cs="Times New Roman"/>
      <w:color w:val="106BBE"/>
    </w:rPr>
  </w:style>
  <w:style w:type="character" w:customStyle="1" w:styleId="afffb">
    <w:name w:val="Символ сноски"/>
    <w:uiPriority w:val="99"/>
    <w:rsid w:val="008D0C54"/>
  </w:style>
  <w:style w:type="character" w:customStyle="1" w:styleId="af0">
    <w:name w:val="Абзац списка Знак"/>
    <w:link w:val="af"/>
    <w:uiPriority w:val="99"/>
    <w:locked/>
    <w:rsid w:val="008D0C54"/>
    <w:rPr>
      <w:rFonts w:ascii="Liberation Sans Narrow" w:hAnsi="Liberation Sans Narrow"/>
      <w:sz w:val="22"/>
      <w:lang w:val="ru-RU" w:eastAsia="ru-RU"/>
    </w:rPr>
  </w:style>
  <w:style w:type="paragraph" w:customStyle="1" w:styleId="afffc">
    <w:name w:val="Заголовок статьи"/>
    <w:basedOn w:val="a1"/>
    <w:next w:val="a1"/>
    <w:uiPriority w:val="99"/>
    <w:rsid w:val="008D0C54"/>
    <w:pPr>
      <w:ind w:left="1612" w:hanging="892"/>
      <w:jc w:val="both"/>
    </w:pPr>
    <w:rPr>
      <w:rFonts w:ascii="Arial" w:hAnsi="Arial" w:cs="Arial"/>
      <w:sz w:val="24"/>
      <w:szCs w:val="24"/>
    </w:rPr>
  </w:style>
  <w:style w:type="paragraph" w:customStyle="1" w:styleId="formattext0">
    <w:name w:val="formattext"/>
    <w:basedOn w:val="a1"/>
    <w:uiPriority w:val="99"/>
    <w:rsid w:val="008D0C54"/>
    <w:pPr>
      <w:widowControl/>
      <w:autoSpaceDE/>
      <w:autoSpaceDN/>
      <w:adjustRightInd/>
      <w:spacing w:before="100" w:beforeAutospacing="1" w:after="100" w:afterAutospacing="1"/>
    </w:pPr>
    <w:rPr>
      <w:sz w:val="24"/>
      <w:szCs w:val="24"/>
    </w:rPr>
  </w:style>
  <w:style w:type="paragraph" w:styleId="afffd">
    <w:name w:val="No Spacing"/>
    <w:uiPriority w:val="99"/>
    <w:qFormat/>
    <w:rsid w:val="008D0C54"/>
    <w:pPr>
      <w:spacing w:after="0" w:line="240" w:lineRule="auto"/>
    </w:pPr>
    <w:rPr>
      <w:rFonts w:ascii="Calibri" w:hAnsi="Calibri"/>
    </w:rPr>
  </w:style>
  <w:style w:type="character" w:customStyle="1" w:styleId="afffe">
    <w:name w:val="Цветовое выделение"/>
    <w:uiPriority w:val="99"/>
    <w:rsid w:val="008D0C54"/>
    <w:rPr>
      <w:b/>
      <w:color w:val="26282F"/>
    </w:rPr>
  </w:style>
  <w:style w:type="paragraph" w:customStyle="1" w:styleId="62">
    <w:name w:val="Основной текст6"/>
    <w:basedOn w:val="a1"/>
    <w:uiPriority w:val="99"/>
    <w:rsid w:val="008D0C54"/>
    <w:pPr>
      <w:shd w:val="clear" w:color="auto" w:fill="FFFFFF"/>
      <w:autoSpaceDE/>
      <w:autoSpaceDN/>
      <w:adjustRightInd/>
      <w:spacing w:after="300" w:line="341" w:lineRule="exact"/>
      <w:ind w:hanging="720"/>
    </w:pPr>
    <w:rPr>
      <w:rFonts w:ascii="Calibri" w:hAnsi="Calibri"/>
      <w:spacing w:val="4"/>
      <w:szCs w:val="22"/>
      <w:lang w:eastAsia="en-US"/>
    </w:rPr>
  </w:style>
  <w:style w:type="paragraph" w:customStyle="1" w:styleId="211">
    <w:name w:val="Основной текст с отступом 21"/>
    <w:basedOn w:val="a1"/>
    <w:uiPriority w:val="99"/>
    <w:rsid w:val="008D0C54"/>
    <w:pPr>
      <w:widowControl/>
      <w:autoSpaceDE/>
      <w:autoSpaceDN/>
      <w:adjustRightInd/>
      <w:spacing w:before="160"/>
      <w:ind w:right="283" w:firstLine="709"/>
      <w:jc w:val="both"/>
    </w:pPr>
    <w:rPr>
      <w:sz w:val="28"/>
    </w:rPr>
  </w:style>
  <w:style w:type="paragraph" w:customStyle="1" w:styleId="headertext0">
    <w:name w:val="headertext"/>
    <w:basedOn w:val="a1"/>
    <w:uiPriority w:val="99"/>
    <w:rsid w:val="008D0C54"/>
    <w:pPr>
      <w:widowControl/>
      <w:autoSpaceDE/>
      <w:autoSpaceDN/>
      <w:adjustRightInd/>
      <w:spacing w:before="100" w:beforeAutospacing="1" w:after="100" w:afterAutospacing="1"/>
    </w:pPr>
    <w:rPr>
      <w:sz w:val="24"/>
      <w:szCs w:val="24"/>
    </w:rPr>
  </w:style>
  <w:style w:type="paragraph" w:customStyle="1" w:styleId="affff">
    <w:name w:val="Нормальный (таблица)"/>
    <w:basedOn w:val="a1"/>
    <w:next w:val="a1"/>
    <w:uiPriority w:val="99"/>
    <w:rsid w:val="008D0C54"/>
    <w:pPr>
      <w:widowControl/>
      <w:jc w:val="both"/>
    </w:pPr>
    <w:rPr>
      <w:rFonts w:ascii="Arial" w:hAnsi="Arial" w:cs="Arial"/>
      <w:sz w:val="24"/>
      <w:szCs w:val="24"/>
      <w:lang w:eastAsia="en-US"/>
    </w:rPr>
  </w:style>
  <w:style w:type="paragraph" w:customStyle="1" w:styleId="affff0">
    <w:name w:val="Прижатый влево"/>
    <w:basedOn w:val="a1"/>
    <w:next w:val="a1"/>
    <w:uiPriority w:val="99"/>
    <w:rsid w:val="008D0C54"/>
    <w:pPr>
      <w:widowControl/>
    </w:pPr>
    <w:rPr>
      <w:rFonts w:ascii="Arial" w:hAnsi="Arial" w:cs="Arial"/>
      <w:sz w:val="24"/>
      <w:szCs w:val="24"/>
    </w:rPr>
  </w:style>
  <w:style w:type="character" w:customStyle="1" w:styleId="hl">
    <w:name w:val="hl"/>
    <w:basedOn w:val="a2"/>
    <w:uiPriority w:val="99"/>
    <w:rsid w:val="008D0C54"/>
    <w:rPr>
      <w:rFonts w:cs="Times New Roman"/>
    </w:rPr>
  </w:style>
  <w:style w:type="character" w:customStyle="1" w:styleId="affff1">
    <w:name w:val="Сноска_"/>
    <w:basedOn w:val="a2"/>
    <w:link w:val="affff2"/>
    <w:uiPriority w:val="99"/>
    <w:locked/>
    <w:rsid w:val="003A59FD"/>
    <w:rPr>
      <w:rFonts w:cs="Times New Roman"/>
      <w:b/>
      <w:bCs/>
      <w:sz w:val="12"/>
      <w:szCs w:val="12"/>
      <w:lang w:bidi="ar-SA"/>
    </w:rPr>
  </w:style>
  <w:style w:type="character" w:customStyle="1" w:styleId="2f">
    <w:name w:val="Сноска (2)_"/>
    <w:basedOn w:val="a2"/>
    <w:link w:val="2f0"/>
    <w:uiPriority w:val="99"/>
    <w:locked/>
    <w:rsid w:val="003A59FD"/>
    <w:rPr>
      <w:rFonts w:cs="Times New Roman"/>
      <w:b/>
      <w:bCs/>
      <w:sz w:val="13"/>
      <w:szCs w:val="13"/>
      <w:lang w:bidi="ar-SA"/>
    </w:rPr>
  </w:style>
  <w:style w:type="character" w:customStyle="1" w:styleId="3b">
    <w:name w:val="Основной текст (3)_"/>
    <w:basedOn w:val="a2"/>
    <w:link w:val="3c"/>
    <w:uiPriority w:val="99"/>
    <w:locked/>
    <w:rsid w:val="003A59FD"/>
    <w:rPr>
      <w:rFonts w:cs="Times New Roman"/>
      <w:b/>
      <w:bCs/>
      <w:sz w:val="18"/>
      <w:szCs w:val="18"/>
      <w:lang w:bidi="ar-SA"/>
    </w:rPr>
  </w:style>
  <w:style w:type="character" w:customStyle="1" w:styleId="21pt">
    <w:name w:val="Основной текст (2) + Интервал 1 pt"/>
    <w:basedOn w:val="23"/>
    <w:uiPriority w:val="99"/>
    <w:rsid w:val="003A59FD"/>
    <w:rPr>
      <w:rFonts w:ascii="Times New Roman" w:hAnsi="Times New Roman" w:cs="Times New Roman"/>
      <w:spacing w:val="30"/>
      <w:sz w:val="18"/>
      <w:szCs w:val="18"/>
      <w:u w:val="none"/>
      <w:shd w:val="clear" w:color="auto" w:fill="FFFFFF"/>
      <w:lang w:bidi="ar-SA"/>
    </w:rPr>
  </w:style>
  <w:style w:type="character" w:customStyle="1" w:styleId="54">
    <w:name w:val="Основной текст (5)_"/>
    <w:basedOn w:val="a2"/>
    <w:link w:val="55"/>
    <w:uiPriority w:val="99"/>
    <w:locked/>
    <w:rsid w:val="003A59FD"/>
    <w:rPr>
      <w:rFonts w:cs="Times New Roman"/>
      <w:spacing w:val="20"/>
      <w:sz w:val="24"/>
      <w:szCs w:val="24"/>
      <w:lang w:bidi="ar-SA"/>
    </w:rPr>
  </w:style>
  <w:style w:type="character" w:customStyle="1" w:styleId="56">
    <w:name w:val="Основной текст (5) + Малые прописные"/>
    <w:basedOn w:val="54"/>
    <w:uiPriority w:val="99"/>
    <w:rsid w:val="003A59FD"/>
    <w:rPr>
      <w:rFonts w:cs="Times New Roman"/>
      <w:smallCaps/>
      <w:spacing w:val="20"/>
      <w:sz w:val="24"/>
      <w:szCs w:val="24"/>
      <w:lang w:bidi="ar-SA"/>
    </w:rPr>
  </w:style>
  <w:style w:type="character" w:customStyle="1" w:styleId="5Candara">
    <w:name w:val="Основной текст (5) + Candara"/>
    <w:aliases w:val="13 pt,Интервал 0 pt1"/>
    <w:basedOn w:val="54"/>
    <w:uiPriority w:val="99"/>
    <w:rsid w:val="003A59FD"/>
    <w:rPr>
      <w:rFonts w:ascii="Candara" w:hAnsi="Candara" w:cs="Candara"/>
      <w:spacing w:val="0"/>
      <w:sz w:val="26"/>
      <w:szCs w:val="26"/>
      <w:lang w:bidi="ar-SA"/>
    </w:rPr>
  </w:style>
  <w:style w:type="character" w:customStyle="1" w:styleId="30pt">
    <w:name w:val="Основной текст (3) + Интервал 0 pt"/>
    <w:basedOn w:val="3b"/>
    <w:uiPriority w:val="99"/>
    <w:rsid w:val="003A59FD"/>
    <w:rPr>
      <w:rFonts w:cs="Times New Roman"/>
      <w:b/>
      <w:bCs/>
      <w:spacing w:val="-10"/>
      <w:sz w:val="18"/>
      <w:szCs w:val="18"/>
      <w:lang w:bidi="ar-SA"/>
    </w:rPr>
  </w:style>
  <w:style w:type="character" w:customStyle="1" w:styleId="affff3">
    <w:name w:val="Подпись к таблице_"/>
    <w:basedOn w:val="a2"/>
    <w:link w:val="affff4"/>
    <w:uiPriority w:val="99"/>
    <w:locked/>
    <w:rsid w:val="003A59FD"/>
    <w:rPr>
      <w:rFonts w:cs="Times New Roman"/>
      <w:sz w:val="18"/>
      <w:szCs w:val="18"/>
      <w:lang w:bidi="ar-SA"/>
    </w:rPr>
  </w:style>
  <w:style w:type="character" w:customStyle="1" w:styleId="63">
    <w:name w:val="Основной текст (6)_"/>
    <w:basedOn w:val="a2"/>
    <w:link w:val="64"/>
    <w:uiPriority w:val="99"/>
    <w:locked/>
    <w:rsid w:val="003A59FD"/>
    <w:rPr>
      <w:rFonts w:cs="Times New Roman"/>
      <w:b/>
      <w:bCs/>
      <w:sz w:val="13"/>
      <w:szCs w:val="13"/>
      <w:lang w:bidi="ar-SA"/>
    </w:rPr>
  </w:style>
  <w:style w:type="character" w:customStyle="1" w:styleId="27pt">
    <w:name w:val="Основной текст (2) + 7 pt"/>
    <w:basedOn w:val="23"/>
    <w:uiPriority w:val="99"/>
    <w:rsid w:val="003A59FD"/>
    <w:rPr>
      <w:rFonts w:ascii="Times New Roman" w:hAnsi="Times New Roman" w:cs="Times New Roman"/>
      <w:sz w:val="14"/>
      <w:szCs w:val="14"/>
      <w:u w:val="none"/>
      <w:shd w:val="clear" w:color="auto" w:fill="FFFFFF"/>
      <w:lang w:bidi="ar-SA"/>
    </w:rPr>
  </w:style>
  <w:style w:type="character" w:customStyle="1" w:styleId="72">
    <w:name w:val="Основной текст (7)_"/>
    <w:basedOn w:val="a2"/>
    <w:link w:val="73"/>
    <w:uiPriority w:val="99"/>
    <w:locked/>
    <w:rsid w:val="003A59FD"/>
    <w:rPr>
      <w:rFonts w:cs="Times New Roman"/>
      <w:sz w:val="14"/>
      <w:szCs w:val="14"/>
      <w:lang w:bidi="ar-SA"/>
    </w:rPr>
  </w:style>
  <w:style w:type="character" w:customStyle="1" w:styleId="82">
    <w:name w:val="Основной текст (8)_"/>
    <w:basedOn w:val="a2"/>
    <w:link w:val="83"/>
    <w:uiPriority w:val="99"/>
    <w:locked/>
    <w:rsid w:val="003A59FD"/>
    <w:rPr>
      <w:rFonts w:cs="Times New Roman"/>
      <w:sz w:val="13"/>
      <w:szCs w:val="13"/>
      <w:lang w:bidi="ar-SA"/>
    </w:rPr>
  </w:style>
  <w:style w:type="character" w:customStyle="1" w:styleId="93">
    <w:name w:val="Основной текст (9)_"/>
    <w:basedOn w:val="a2"/>
    <w:link w:val="94"/>
    <w:uiPriority w:val="99"/>
    <w:locked/>
    <w:rsid w:val="003A59FD"/>
    <w:rPr>
      <w:rFonts w:cs="Times New Roman"/>
      <w:b/>
      <w:bCs/>
      <w:sz w:val="18"/>
      <w:szCs w:val="18"/>
      <w:lang w:bidi="ar-SA"/>
    </w:rPr>
  </w:style>
  <w:style w:type="character" w:customStyle="1" w:styleId="2f1">
    <w:name w:val="Заголовок №2_"/>
    <w:basedOn w:val="a2"/>
    <w:link w:val="212"/>
    <w:uiPriority w:val="99"/>
    <w:locked/>
    <w:rsid w:val="003A59FD"/>
    <w:rPr>
      <w:rFonts w:ascii="Candara" w:hAnsi="Candara" w:cs="Times New Roman"/>
      <w:sz w:val="26"/>
      <w:szCs w:val="26"/>
      <w:lang w:bidi="ar-SA"/>
    </w:rPr>
  </w:style>
  <w:style w:type="character" w:customStyle="1" w:styleId="2f2">
    <w:name w:val="Заголовок №2"/>
    <w:basedOn w:val="2f1"/>
    <w:uiPriority w:val="99"/>
    <w:rsid w:val="003A59FD"/>
    <w:rPr>
      <w:rFonts w:ascii="Candara" w:hAnsi="Candara" w:cs="Times New Roman"/>
      <w:sz w:val="26"/>
      <w:szCs w:val="26"/>
      <w:lang w:bidi="ar-SA"/>
    </w:rPr>
  </w:style>
  <w:style w:type="character" w:customStyle="1" w:styleId="2f3">
    <w:name w:val="Основной текст (2) + Малые прописные"/>
    <w:basedOn w:val="23"/>
    <w:uiPriority w:val="99"/>
    <w:rsid w:val="003A59FD"/>
    <w:rPr>
      <w:rFonts w:ascii="Times New Roman" w:hAnsi="Times New Roman" w:cs="Times New Roman"/>
      <w:smallCaps/>
      <w:sz w:val="18"/>
      <w:szCs w:val="18"/>
      <w:u w:val="none"/>
      <w:shd w:val="clear" w:color="auto" w:fill="FFFFFF"/>
      <w:lang w:val="en-US" w:eastAsia="en-US" w:bidi="ar-SA"/>
    </w:rPr>
  </w:style>
  <w:style w:type="character" w:customStyle="1" w:styleId="1-1pt">
    <w:name w:val="Заголовок №1 + Интервал -1 pt"/>
    <w:basedOn w:val="1a"/>
    <w:uiPriority w:val="99"/>
    <w:rsid w:val="003A59FD"/>
    <w:rPr>
      <w:rFonts w:ascii="Tahoma" w:hAnsi="Tahoma" w:cs="Tahoma"/>
      <w:b/>
      <w:bCs/>
      <w:spacing w:val="-20"/>
      <w:sz w:val="17"/>
      <w:szCs w:val="17"/>
      <w:u w:val="none"/>
      <w:lang w:val="en-US" w:eastAsia="en-US" w:bidi="ar-SA"/>
    </w:rPr>
  </w:style>
  <w:style w:type="character" w:customStyle="1" w:styleId="2f4">
    <w:name w:val="Подпись к таблице (2)_"/>
    <w:basedOn w:val="a2"/>
    <w:link w:val="2f5"/>
    <w:uiPriority w:val="99"/>
    <w:locked/>
    <w:rsid w:val="003A59FD"/>
    <w:rPr>
      <w:rFonts w:cs="Times New Roman"/>
      <w:b/>
      <w:bCs/>
      <w:sz w:val="13"/>
      <w:szCs w:val="13"/>
      <w:lang w:bidi="ar-SA"/>
    </w:rPr>
  </w:style>
  <w:style w:type="paragraph" w:customStyle="1" w:styleId="affff2">
    <w:name w:val="Сноска"/>
    <w:basedOn w:val="a1"/>
    <w:link w:val="affff1"/>
    <w:uiPriority w:val="99"/>
    <w:rsid w:val="003A59FD"/>
    <w:pPr>
      <w:shd w:val="clear" w:color="auto" w:fill="FFFFFF"/>
      <w:autoSpaceDE/>
      <w:autoSpaceDN/>
      <w:adjustRightInd/>
      <w:spacing w:line="150" w:lineRule="exact"/>
      <w:jc w:val="both"/>
    </w:pPr>
    <w:rPr>
      <w:b/>
      <w:bCs/>
      <w:noProof/>
      <w:sz w:val="12"/>
      <w:szCs w:val="12"/>
      <w:lang w:val="ru-RU" w:eastAsia="ru-RU"/>
    </w:rPr>
  </w:style>
  <w:style w:type="paragraph" w:customStyle="1" w:styleId="2f0">
    <w:name w:val="Сноска (2)"/>
    <w:basedOn w:val="a1"/>
    <w:link w:val="2f"/>
    <w:uiPriority w:val="99"/>
    <w:rsid w:val="003A59FD"/>
    <w:pPr>
      <w:shd w:val="clear" w:color="auto" w:fill="FFFFFF"/>
      <w:autoSpaceDE/>
      <w:autoSpaceDN/>
      <w:adjustRightInd/>
      <w:spacing w:line="166" w:lineRule="exact"/>
      <w:jc w:val="both"/>
    </w:pPr>
    <w:rPr>
      <w:b/>
      <w:bCs/>
      <w:noProof/>
      <w:sz w:val="13"/>
      <w:szCs w:val="13"/>
      <w:lang w:val="ru-RU" w:eastAsia="ru-RU"/>
    </w:rPr>
  </w:style>
  <w:style w:type="paragraph" w:customStyle="1" w:styleId="3c">
    <w:name w:val="Основной текст (3)"/>
    <w:basedOn w:val="a1"/>
    <w:link w:val="3b"/>
    <w:uiPriority w:val="99"/>
    <w:rsid w:val="003A59FD"/>
    <w:pPr>
      <w:shd w:val="clear" w:color="auto" w:fill="FFFFFF"/>
      <w:autoSpaceDE/>
      <w:autoSpaceDN/>
      <w:adjustRightInd/>
      <w:spacing w:line="240" w:lineRule="atLeast"/>
      <w:jc w:val="center"/>
    </w:pPr>
    <w:rPr>
      <w:b/>
      <w:bCs/>
      <w:noProof/>
      <w:sz w:val="18"/>
      <w:szCs w:val="18"/>
      <w:lang w:val="ru-RU" w:eastAsia="ru-RU"/>
    </w:rPr>
  </w:style>
  <w:style w:type="paragraph" w:customStyle="1" w:styleId="213">
    <w:name w:val="Основной текст (2)1"/>
    <w:basedOn w:val="a1"/>
    <w:uiPriority w:val="99"/>
    <w:rsid w:val="003A59FD"/>
    <w:pPr>
      <w:shd w:val="clear" w:color="auto" w:fill="FFFFFF"/>
      <w:autoSpaceDE/>
      <w:autoSpaceDN/>
      <w:adjustRightInd/>
      <w:spacing w:before="480" w:line="244" w:lineRule="exact"/>
      <w:ind w:hanging="800"/>
      <w:jc w:val="both"/>
    </w:pPr>
    <w:rPr>
      <w:sz w:val="18"/>
      <w:szCs w:val="18"/>
    </w:rPr>
  </w:style>
  <w:style w:type="paragraph" w:customStyle="1" w:styleId="1d">
    <w:name w:val="Колонтитул1"/>
    <w:basedOn w:val="a1"/>
    <w:uiPriority w:val="99"/>
    <w:rsid w:val="003A59FD"/>
    <w:pPr>
      <w:shd w:val="clear" w:color="auto" w:fill="FFFFFF"/>
      <w:autoSpaceDE/>
      <w:autoSpaceDN/>
      <w:adjustRightInd/>
      <w:spacing w:line="240" w:lineRule="atLeast"/>
    </w:pPr>
    <w:rPr>
      <w:rFonts w:ascii="Arial Narrow" w:hAnsi="Arial Narrow" w:cs="Arial Narrow"/>
      <w:b/>
      <w:bCs/>
      <w:sz w:val="15"/>
      <w:szCs w:val="15"/>
    </w:rPr>
  </w:style>
  <w:style w:type="paragraph" w:customStyle="1" w:styleId="55">
    <w:name w:val="Основной текст (5)"/>
    <w:basedOn w:val="a1"/>
    <w:link w:val="54"/>
    <w:uiPriority w:val="99"/>
    <w:rsid w:val="003A59FD"/>
    <w:pPr>
      <w:shd w:val="clear" w:color="auto" w:fill="FFFFFF"/>
      <w:autoSpaceDE/>
      <w:autoSpaceDN/>
      <w:adjustRightInd/>
      <w:spacing w:after="60" w:line="240" w:lineRule="atLeast"/>
    </w:pPr>
    <w:rPr>
      <w:noProof/>
      <w:spacing w:val="20"/>
      <w:sz w:val="24"/>
      <w:szCs w:val="24"/>
      <w:lang w:val="ru-RU" w:eastAsia="ru-RU"/>
    </w:rPr>
  </w:style>
  <w:style w:type="paragraph" w:customStyle="1" w:styleId="affff4">
    <w:name w:val="Подпись к таблице"/>
    <w:basedOn w:val="a1"/>
    <w:link w:val="affff3"/>
    <w:uiPriority w:val="99"/>
    <w:rsid w:val="003A59FD"/>
    <w:pPr>
      <w:shd w:val="clear" w:color="auto" w:fill="FFFFFF"/>
      <w:autoSpaceDE/>
      <w:autoSpaceDN/>
      <w:adjustRightInd/>
      <w:spacing w:line="240" w:lineRule="atLeast"/>
    </w:pPr>
    <w:rPr>
      <w:noProof/>
      <w:sz w:val="18"/>
      <w:szCs w:val="18"/>
      <w:lang w:val="ru-RU" w:eastAsia="ru-RU"/>
    </w:rPr>
  </w:style>
  <w:style w:type="paragraph" w:customStyle="1" w:styleId="64">
    <w:name w:val="Основной текст (6)"/>
    <w:basedOn w:val="a1"/>
    <w:link w:val="63"/>
    <w:uiPriority w:val="99"/>
    <w:rsid w:val="003A59FD"/>
    <w:pPr>
      <w:shd w:val="clear" w:color="auto" w:fill="FFFFFF"/>
      <w:autoSpaceDE/>
      <w:autoSpaceDN/>
      <w:adjustRightInd/>
      <w:spacing w:line="240" w:lineRule="atLeast"/>
      <w:jc w:val="center"/>
    </w:pPr>
    <w:rPr>
      <w:b/>
      <w:bCs/>
      <w:noProof/>
      <w:sz w:val="13"/>
      <w:szCs w:val="13"/>
      <w:lang w:val="ru-RU" w:eastAsia="ru-RU"/>
    </w:rPr>
  </w:style>
  <w:style w:type="paragraph" w:customStyle="1" w:styleId="73">
    <w:name w:val="Основной текст (7)"/>
    <w:basedOn w:val="a1"/>
    <w:link w:val="72"/>
    <w:uiPriority w:val="99"/>
    <w:rsid w:val="003A59FD"/>
    <w:pPr>
      <w:shd w:val="clear" w:color="auto" w:fill="FFFFFF"/>
      <w:autoSpaceDE/>
      <w:autoSpaceDN/>
      <w:adjustRightInd/>
      <w:spacing w:line="240" w:lineRule="atLeast"/>
      <w:jc w:val="center"/>
    </w:pPr>
    <w:rPr>
      <w:noProof/>
      <w:sz w:val="14"/>
      <w:szCs w:val="14"/>
      <w:lang w:val="ru-RU" w:eastAsia="ru-RU"/>
    </w:rPr>
  </w:style>
  <w:style w:type="paragraph" w:customStyle="1" w:styleId="83">
    <w:name w:val="Основной текст (8)"/>
    <w:basedOn w:val="a1"/>
    <w:link w:val="82"/>
    <w:uiPriority w:val="99"/>
    <w:rsid w:val="003A59FD"/>
    <w:pPr>
      <w:shd w:val="clear" w:color="auto" w:fill="FFFFFF"/>
      <w:autoSpaceDE/>
      <w:autoSpaceDN/>
      <w:adjustRightInd/>
      <w:spacing w:line="240" w:lineRule="atLeast"/>
      <w:jc w:val="center"/>
    </w:pPr>
    <w:rPr>
      <w:noProof/>
      <w:sz w:val="13"/>
      <w:szCs w:val="13"/>
      <w:lang w:val="ru-RU" w:eastAsia="ru-RU"/>
    </w:rPr>
  </w:style>
  <w:style w:type="paragraph" w:customStyle="1" w:styleId="94">
    <w:name w:val="Основной текст (9)"/>
    <w:basedOn w:val="a1"/>
    <w:link w:val="93"/>
    <w:uiPriority w:val="99"/>
    <w:rsid w:val="003A59FD"/>
    <w:pPr>
      <w:shd w:val="clear" w:color="auto" w:fill="FFFFFF"/>
      <w:autoSpaceDE/>
      <w:autoSpaceDN/>
      <w:adjustRightInd/>
      <w:spacing w:line="213" w:lineRule="exact"/>
      <w:jc w:val="center"/>
    </w:pPr>
    <w:rPr>
      <w:b/>
      <w:bCs/>
      <w:noProof/>
      <w:sz w:val="18"/>
      <w:szCs w:val="18"/>
      <w:lang w:val="ru-RU" w:eastAsia="ru-RU"/>
    </w:rPr>
  </w:style>
  <w:style w:type="paragraph" w:customStyle="1" w:styleId="212">
    <w:name w:val="Заголовок №21"/>
    <w:basedOn w:val="a1"/>
    <w:link w:val="2f1"/>
    <w:uiPriority w:val="99"/>
    <w:rsid w:val="003A59FD"/>
    <w:pPr>
      <w:shd w:val="clear" w:color="auto" w:fill="FFFFFF"/>
      <w:autoSpaceDE/>
      <w:autoSpaceDN/>
      <w:adjustRightInd/>
      <w:spacing w:line="213" w:lineRule="exact"/>
      <w:outlineLvl w:val="1"/>
    </w:pPr>
    <w:rPr>
      <w:rFonts w:ascii="Candara" w:hAnsi="Candara"/>
      <w:noProof/>
      <w:sz w:val="26"/>
      <w:szCs w:val="26"/>
      <w:lang w:val="ru-RU" w:eastAsia="ru-RU"/>
    </w:rPr>
  </w:style>
  <w:style w:type="paragraph" w:customStyle="1" w:styleId="2f5">
    <w:name w:val="Подпись к таблице (2)"/>
    <w:basedOn w:val="a1"/>
    <w:link w:val="2f4"/>
    <w:uiPriority w:val="99"/>
    <w:rsid w:val="003A59FD"/>
    <w:pPr>
      <w:shd w:val="clear" w:color="auto" w:fill="FFFFFF"/>
      <w:autoSpaceDE/>
      <w:autoSpaceDN/>
      <w:adjustRightInd/>
      <w:spacing w:line="185" w:lineRule="exact"/>
      <w:ind w:firstLine="480"/>
    </w:pPr>
    <w:rPr>
      <w:b/>
      <w:bCs/>
      <w:noProof/>
      <w:sz w:val="13"/>
      <w:szCs w:val="13"/>
      <w:lang w:val="ru-RU" w:eastAsia="ru-RU"/>
    </w:rPr>
  </w:style>
  <w:style w:type="numbering" w:customStyle="1" w:styleId="30">
    <w:name w:val="Стиль3"/>
    <w:rsid w:val="00877C64"/>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151860">
      <w:marLeft w:val="0"/>
      <w:marRight w:val="0"/>
      <w:marTop w:val="0"/>
      <w:marBottom w:val="0"/>
      <w:divBdr>
        <w:top w:val="none" w:sz="0" w:space="0" w:color="auto"/>
        <w:left w:val="none" w:sz="0" w:space="0" w:color="auto"/>
        <w:bottom w:val="none" w:sz="0" w:space="0" w:color="auto"/>
        <w:right w:val="none" w:sz="0" w:space="0" w:color="auto"/>
      </w:divBdr>
    </w:div>
    <w:div w:id="282151861">
      <w:marLeft w:val="0"/>
      <w:marRight w:val="0"/>
      <w:marTop w:val="0"/>
      <w:marBottom w:val="0"/>
      <w:divBdr>
        <w:top w:val="none" w:sz="0" w:space="0" w:color="auto"/>
        <w:left w:val="none" w:sz="0" w:space="0" w:color="auto"/>
        <w:bottom w:val="none" w:sz="0" w:space="0" w:color="auto"/>
        <w:right w:val="none" w:sz="0" w:space="0" w:color="auto"/>
      </w:divBdr>
    </w:div>
    <w:div w:id="282151862">
      <w:marLeft w:val="0"/>
      <w:marRight w:val="0"/>
      <w:marTop w:val="0"/>
      <w:marBottom w:val="0"/>
      <w:divBdr>
        <w:top w:val="none" w:sz="0" w:space="0" w:color="auto"/>
        <w:left w:val="none" w:sz="0" w:space="0" w:color="auto"/>
        <w:bottom w:val="none" w:sz="0" w:space="0" w:color="auto"/>
        <w:right w:val="none" w:sz="0" w:space="0" w:color="auto"/>
      </w:divBdr>
    </w:div>
    <w:div w:id="282151863">
      <w:marLeft w:val="0"/>
      <w:marRight w:val="0"/>
      <w:marTop w:val="0"/>
      <w:marBottom w:val="0"/>
      <w:divBdr>
        <w:top w:val="none" w:sz="0" w:space="0" w:color="auto"/>
        <w:left w:val="none" w:sz="0" w:space="0" w:color="auto"/>
        <w:bottom w:val="none" w:sz="0" w:space="0" w:color="auto"/>
        <w:right w:val="none" w:sz="0" w:space="0" w:color="auto"/>
      </w:divBdr>
    </w:div>
    <w:div w:id="282151864">
      <w:marLeft w:val="0"/>
      <w:marRight w:val="0"/>
      <w:marTop w:val="0"/>
      <w:marBottom w:val="0"/>
      <w:divBdr>
        <w:top w:val="none" w:sz="0" w:space="0" w:color="auto"/>
        <w:left w:val="none" w:sz="0" w:space="0" w:color="auto"/>
        <w:bottom w:val="none" w:sz="0" w:space="0" w:color="auto"/>
        <w:right w:val="none" w:sz="0" w:space="0" w:color="auto"/>
      </w:divBdr>
    </w:div>
    <w:div w:id="282151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13533</Words>
  <Characters>77144</Characters>
  <Application>Microsoft Office Word</Application>
  <DocSecurity>0</DocSecurity>
  <Lines>642</Lines>
  <Paragraphs>180</Paragraphs>
  <ScaleCrop>false</ScaleCrop>
  <Company>Арм-Экогрупп</Company>
  <LinksUpToDate>false</LinksUpToDate>
  <CharactersWithSpaces>90497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Папа</cp:lastModifiedBy>
  <cp:revision>3</cp:revision>
  <dcterms:created xsi:type="dcterms:W3CDTF">2019-09-08T12:26:00Z</dcterms:created>
  <dcterms:modified xsi:type="dcterms:W3CDTF">2019-09-08T12:33:00Z</dcterms:modified>
</cp:coreProperties>
</file>