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7D6" w:rsidRPr="00FA2BBC" w:rsidRDefault="008F07D6" w:rsidP="0053169C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FA2BBC">
        <w:rPr>
          <w:sz w:val="22"/>
          <w:szCs w:val="22"/>
        </w:rPr>
        <w:t>МИНИСТЕРСТВО ПРИРОДНЫХ РЕСУРСОВ И ЭКОЛОГИИ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РОССИЙСКОЙ ФЕДЕРАЦИИ</w:t>
      </w:r>
    </w:p>
    <w:p w:rsidR="008F07D6" w:rsidRPr="00FA2BBC" w:rsidRDefault="008F07D6" w:rsidP="0053169C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ПРИКАЗ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 xml:space="preserve">от 16 октября </w:t>
      </w:r>
      <w:smartTag w:uri="urn:schemas-microsoft-com:office:smarttags" w:element="metricconverter">
        <w:smartTagPr>
          <w:attr w:name="ProductID" w:val="2018 г"/>
        </w:smartTagPr>
        <w:r w:rsidRPr="00FA2BBC">
          <w:rPr>
            <w:sz w:val="22"/>
            <w:szCs w:val="22"/>
          </w:rPr>
          <w:t>2018 г</w:t>
        </w:r>
      </w:smartTag>
      <w:r w:rsidRPr="00FA2BBC">
        <w:rPr>
          <w:sz w:val="22"/>
          <w:szCs w:val="22"/>
        </w:rPr>
        <w:t>. N 522</w:t>
      </w:r>
    </w:p>
    <w:p w:rsidR="008F07D6" w:rsidRPr="00FA2BBC" w:rsidRDefault="008F07D6" w:rsidP="0053169C">
      <w:pPr>
        <w:pStyle w:val="ConsPlusTitle"/>
        <w:spacing w:line="300" w:lineRule="atLeast"/>
        <w:ind w:firstLine="540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ОБ УТВЕРЖДЕНИИ МЕТОДИЧЕСКИХ РЕКОМЕНДАЦИЙ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ПО ЗАПОЛНЕНИЮ ФОРМЫ ОТЧЕТА ОБ ОРГАНИЗАЦИИ И О РЕЗУЛЬТАТАХ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ОСУЩЕСТВЛЕНИЯ ПРОИЗВОДСТВЕННОГО ЭКОЛОГИЧЕСКОГО КОНТРОЛЯ,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В ТОМ ЧИСЛЕ В ФОРМЕ ЭЛЕКТРОННОГО ДОКУМЕНТА, ПОДПИСАННОГО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УСИЛЕННОЙ КВАЛИФИЦИРОВАННОЙ ЭЛЕКТРОННОЙ ПОДПИСЬЮ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соответствии с подпунктом 5.2.43 пункта 5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</w:t>
      </w:r>
      <w:smartTag w:uri="urn:schemas-microsoft-com:office:smarttags" w:element="metricconverter">
        <w:smartTagPr>
          <w:attr w:name="ProductID" w:val="2015 г"/>
        </w:smartTagPr>
        <w:r w:rsidRPr="00FA2BBC">
          <w:rPr>
            <w:sz w:val="22"/>
            <w:szCs w:val="22"/>
          </w:rPr>
          <w:t>2015 г</w:t>
        </w:r>
      </w:smartTag>
      <w:r w:rsidRPr="00FA2BBC">
        <w:rPr>
          <w:sz w:val="22"/>
          <w:szCs w:val="22"/>
        </w:rPr>
        <w:t>. N 1219 (Собрание законодательства Российской Федерации, 2015, N 47, ст. 6586; 2016, N 2, ст. 325; N 25, ст. 3811; N 28, ст. 4741; N 29, ст. 4816; N 38, ст. 5564; N 39, ст. 5658; N 49, ст. 6904; 2017, N 42, ст. 6163; 2018, N 26, ст. 3866; N 27, ст. 4077; N 30, ст. 4735), приказываю: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утвердить методические </w:t>
      </w:r>
      <w:hyperlink w:anchor="Par29" w:tooltip="МЕТОДИЧЕСКИЕ РЕКОМЕНДАЦИИ" w:history="1">
        <w:r w:rsidRPr="00FA2BBC">
          <w:rPr>
            <w:sz w:val="22"/>
            <w:szCs w:val="22"/>
          </w:rPr>
          <w:t>рекомендации</w:t>
        </w:r>
      </w:hyperlink>
      <w:r w:rsidRPr="00FA2BBC">
        <w:rPr>
          <w:sz w:val="22"/>
          <w:szCs w:val="22"/>
        </w:rPr>
        <w:t xml:space="preserve"> по заполнению формы отчета об организации и о результатах осуществления производственного экологического контроля, в том числе в форме электронного документа, подписанного усиленной квалифицированной электронной подписью, согласно приложению к настоящему приказу.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jc w:val="right"/>
        <w:rPr>
          <w:sz w:val="22"/>
          <w:szCs w:val="22"/>
        </w:rPr>
      </w:pPr>
      <w:r w:rsidRPr="00FA2BBC">
        <w:rPr>
          <w:sz w:val="22"/>
          <w:szCs w:val="22"/>
        </w:rPr>
        <w:t>Министр</w:t>
      </w:r>
    </w:p>
    <w:p w:rsidR="008F07D6" w:rsidRPr="00FA2BBC" w:rsidRDefault="008F07D6" w:rsidP="0053169C">
      <w:pPr>
        <w:pStyle w:val="ConsPlusNormal"/>
        <w:spacing w:line="300" w:lineRule="atLeast"/>
        <w:jc w:val="right"/>
        <w:rPr>
          <w:sz w:val="22"/>
          <w:szCs w:val="22"/>
        </w:rPr>
      </w:pPr>
      <w:r w:rsidRPr="00FA2BBC">
        <w:rPr>
          <w:sz w:val="22"/>
          <w:szCs w:val="22"/>
        </w:rPr>
        <w:t>Д.Н.КОБЫЛКИН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Не нуждается в государственной регистрации. Письмо Минюста России от 29 декабря </w:t>
      </w:r>
      <w:smartTag w:uri="urn:schemas-microsoft-com:office:smarttags" w:element="metricconverter">
        <w:smartTagPr>
          <w:attr w:name="ProductID" w:val="2018 г"/>
        </w:smartTagPr>
        <w:r w:rsidRPr="00FA2BBC">
          <w:rPr>
            <w:sz w:val="22"/>
            <w:szCs w:val="22"/>
          </w:rPr>
          <w:t>2018 г</w:t>
        </w:r>
      </w:smartTag>
      <w:r w:rsidRPr="00FA2BBC">
        <w:rPr>
          <w:sz w:val="22"/>
          <w:szCs w:val="22"/>
        </w:rPr>
        <w:t>. N 01/171702-ЮЛ.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A2BBC">
        <w:rPr>
          <w:sz w:val="22"/>
          <w:szCs w:val="22"/>
        </w:rPr>
        <w:t>Приложение</w:t>
      </w:r>
    </w:p>
    <w:p w:rsidR="008F07D6" w:rsidRPr="00FA2BBC" w:rsidRDefault="008F07D6" w:rsidP="0053169C">
      <w:pPr>
        <w:pStyle w:val="ConsPlusNormal"/>
        <w:spacing w:line="300" w:lineRule="atLeast"/>
        <w:jc w:val="right"/>
        <w:rPr>
          <w:sz w:val="22"/>
          <w:szCs w:val="22"/>
        </w:rPr>
      </w:pPr>
      <w:r w:rsidRPr="00FA2BBC">
        <w:rPr>
          <w:sz w:val="22"/>
          <w:szCs w:val="22"/>
        </w:rPr>
        <w:t>к приказу Минприроды России</w:t>
      </w:r>
    </w:p>
    <w:p w:rsidR="008F07D6" w:rsidRPr="00FA2BBC" w:rsidRDefault="008F07D6" w:rsidP="0053169C">
      <w:pPr>
        <w:pStyle w:val="ConsPlusNormal"/>
        <w:spacing w:line="300" w:lineRule="atLeast"/>
        <w:jc w:val="right"/>
        <w:rPr>
          <w:sz w:val="22"/>
          <w:szCs w:val="22"/>
        </w:rPr>
      </w:pPr>
      <w:r w:rsidRPr="00FA2BBC">
        <w:rPr>
          <w:sz w:val="22"/>
          <w:szCs w:val="22"/>
        </w:rPr>
        <w:t>от 16.10.2018 N 522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FA2BBC">
        <w:rPr>
          <w:sz w:val="22"/>
          <w:szCs w:val="22"/>
        </w:rPr>
        <w:t>МЕТОДИЧЕСКИЕ РЕКОМЕНДАЦИИ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ПО ЗАПОЛНЕНИЮ ФОРМЫ ОТЧЕТА ОБ ОРГАНИЗАЦИИ И О РЕЗУЛЬТАТАХ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ОСУЩЕСТВЛЕНИЯ ПРОИЗВОДСТВЕННОГО ЭКОЛОГИЧЕСКОГО КОНТРОЛЯ,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В ТОМ ЧИСЛЕ В ФОРМЕ ЭЛЕКТРОННОГО ДОКУМЕНТА, ПОДПИСАННОГО</w:t>
      </w:r>
    </w:p>
    <w:p w:rsidR="008F07D6" w:rsidRPr="00FA2BBC" w:rsidRDefault="008F07D6" w:rsidP="0053169C">
      <w:pPr>
        <w:pStyle w:val="ConsPlusTitle"/>
        <w:spacing w:line="300" w:lineRule="atLeast"/>
        <w:jc w:val="center"/>
        <w:rPr>
          <w:sz w:val="22"/>
          <w:szCs w:val="22"/>
        </w:rPr>
      </w:pPr>
      <w:r w:rsidRPr="00FA2BBC">
        <w:rPr>
          <w:sz w:val="22"/>
          <w:szCs w:val="22"/>
        </w:rPr>
        <w:t>УСИЛЕННОЙ КВАЛИФИЦИРОВАННОЙ ЭЛЕКТРОННОЙ ПОДПИСЬЮ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1. Настоящие Методические рекомендации по заполнению формы отчета об организации и о результатах осуществления производственного экологического контроля (далее - Методические рекомендации, форма Отчета соответственно) предназначены для юридических лиц и индивидуальных предпринимателей, осуществляющих хозяйственную и (или) иную деятельность на объектах I, II и III категорий (далее - респонденты), в соответствии с критериями отнесения объектов, оказывающих негативное воздействие на окружающую среду (далее - объект), к объектам I, II, III, IV категорий, утвержденными постановлением Правительства Российской Федерации от 28 сентября </w:t>
      </w:r>
      <w:smartTag w:uri="urn:schemas-microsoft-com:office:smarttags" w:element="metricconverter">
        <w:smartTagPr>
          <w:attr w:name="ProductID" w:val="2015 г"/>
        </w:smartTagPr>
        <w:r w:rsidRPr="00FA2BBC">
          <w:rPr>
            <w:sz w:val="22"/>
            <w:szCs w:val="22"/>
          </w:rPr>
          <w:t>2015 г</w:t>
        </w:r>
      </w:smartTag>
      <w:r w:rsidRPr="00FA2BBC">
        <w:rPr>
          <w:sz w:val="22"/>
          <w:szCs w:val="22"/>
        </w:rPr>
        <w:t>. N 1029 (Собрание законодательства Российской Федерации, 2015, N 40, ст. 5566).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2. Целью Методических рекомендаций является формирование единого подхода к заполнению формы Отчета.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3. При заполнении респондентом таблицы 1.1 "Общие сведения"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строке 1 рекомендуется указывать полное наименование в соответствии с учредительными документами, зарегистрированными в установленном порядке, а затем в скобках - сокращенное наименование (при наличии) - для юридических лиц, фамилию, имя, отчество (при наличии) - для индивидуального предпринимателя;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строке 2 рекомендуется указывать наименование субъекта Российской Федерации, адрес юридического лица, место жительства индивидуального предпринимателя, с указанием почтового индекса;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3 рекомендуется указывать полностью фамилию, имя, отчество (при наличии), код города, рабочий телефон, факс, адрес электронной почты руководителя юридического лица. Строка 3 предполагается к заполнению только юридическими лицами;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строке 4 рекомендуется указывать подразделения респондента и (или) полностью фамилию, имя, отчество (при наличии), код города, рабочий телефон, факс, адрес электронной почты лиц, ответственных за осуществление производственного экологического контроля;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5 рекомендуется указывать идентификационный номер налогоплательщика респондента;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6 рекомендуется указывать основной государственный регистрационный номер в Едином государственном реестре юридических лиц или в Едином государственном реестре индивидуальных предпринимателей соответственно;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7 рекомендуется указывать наименование объекта, на котором респондент осуществляет хозяйственную и (или) иную деятельность;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графе 8 адрес места нахождения объекта, на котором респондент осуществляет хозяйственную и (или) иную деятельность, рекомендуется указывать согласно свидетельству о постановке на государственный учет объекта, выдаваемому респонденту, осуществляющему хозяйственную и (или) иную деятельность на указанном объекте, в соответствии со статьей 69.2 Федерального закона от 10 января </w:t>
      </w:r>
      <w:smartTag w:uri="urn:schemas-microsoft-com:office:smarttags" w:element="metricconverter">
        <w:smartTagPr>
          <w:attr w:name="ProductID" w:val="2002 г"/>
        </w:smartTagPr>
        <w:r w:rsidRPr="00FA2BBC">
          <w:rPr>
            <w:sz w:val="22"/>
            <w:szCs w:val="22"/>
          </w:rPr>
          <w:t>2002 г</w:t>
        </w:r>
      </w:smartTag>
      <w:r w:rsidRPr="00FA2BBC">
        <w:rPr>
          <w:sz w:val="22"/>
          <w:szCs w:val="22"/>
        </w:rPr>
        <w:t>. N 7-ФЗ "Об охране окружающей среды";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графе 9 код объекта рекомендуется указывать согласно свидетельству о постановке на государственный учет объекта, выдаваемому респонденту, осуществляющему хозяйственную и (или) иную деятельность на указанном объекте, в соответствии со статьей 69.2 Федерального закона от 10 января </w:t>
      </w:r>
      <w:smartTag w:uri="urn:schemas-microsoft-com:office:smarttags" w:element="metricconverter">
        <w:smartTagPr>
          <w:attr w:name="ProductID" w:val="2002 г"/>
        </w:smartTagPr>
        <w:r w:rsidRPr="00FA2BBC">
          <w:rPr>
            <w:sz w:val="22"/>
            <w:szCs w:val="22"/>
          </w:rPr>
          <w:t>2002 г</w:t>
        </w:r>
      </w:smartTag>
      <w:r w:rsidRPr="00FA2BBC">
        <w:rPr>
          <w:sz w:val="22"/>
          <w:szCs w:val="22"/>
        </w:rPr>
        <w:t>. N 7-ФЗ "Об охране окружающей среды";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графе 10 категорию объекта рекомендуется указывать согласно свидетельству о постановке на государственный учет объектов, выдаваемому респонденту, осуществляющему хозяйственную и (или) иную деятельность на указанном объекте, в соответствии со статьей 69.2 Федерального закона от 10 января </w:t>
      </w:r>
      <w:smartTag w:uri="urn:schemas-microsoft-com:office:smarttags" w:element="metricconverter">
        <w:smartTagPr>
          <w:attr w:name="ProductID" w:val="2002 г"/>
        </w:smartTagPr>
        <w:r w:rsidRPr="00FA2BBC">
          <w:rPr>
            <w:sz w:val="22"/>
            <w:szCs w:val="22"/>
          </w:rPr>
          <w:t>2002 г</w:t>
        </w:r>
      </w:smartTag>
      <w:r w:rsidRPr="00FA2BBC">
        <w:rPr>
          <w:sz w:val="22"/>
          <w:szCs w:val="22"/>
        </w:rPr>
        <w:t>. N 7-ФЗ "Об охране окружающей среды".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4. При заполнении респондентом таблицы 1.2 "Сведения о применяемых на объекте технологиях"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респондентом, осуществляющим хозяйственную и (или) иную деятельность на объекте I категории;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графах 2 и 3 рекомендуется указывать соответственно номер и наименование структурного подразделения (площадка, цех или другое), в случае его наличия, в котором применена технология;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4 рекомендуется указывать наименование применяемой технологии;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5 рекомендуется указывать, соответствует или не соответствует применяемая на объекте технология наилучшей доступной технологии, указанной в информационно-технических справочниках по наилучшим доступным технологиям, применяемым в отнесенных к областям применения наилучших доступных технологий видах хозяйственной и (или) иной деятельности &lt;1&gt;.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--------------------------------</w:t>
      </w:r>
    </w:p>
    <w:p w:rsidR="008F07D6" w:rsidRPr="0053169C" w:rsidRDefault="008F07D6" w:rsidP="0053169C">
      <w:pPr>
        <w:pStyle w:val="ConsPlusNormal"/>
        <w:spacing w:line="300" w:lineRule="atLeast"/>
        <w:ind w:firstLine="540"/>
        <w:jc w:val="both"/>
      </w:pPr>
      <w:r w:rsidRPr="0053169C">
        <w:t xml:space="preserve">&lt;1&gt; Перечень областей применения наилучших доступных технологий утвержден распоряжением Правительства Российской Федерации от 24 декабря </w:t>
      </w:r>
      <w:smartTag w:uri="urn:schemas-microsoft-com:office:smarttags" w:element="metricconverter">
        <w:smartTagPr>
          <w:attr w:name="ProductID" w:val="2014 г"/>
        </w:smartTagPr>
        <w:r w:rsidRPr="0053169C">
          <w:t>2014 г</w:t>
        </w:r>
      </w:smartTag>
      <w:r w:rsidRPr="0053169C">
        <w:t>. N 2674-р (Собрание законодательства Российской Федерации, 2015, N 1, ст. 399; N 36, ст. 5094; 2016, N 2, ст. 447; N 29, ст. 4861; 2018, N 23, ст. 3315).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5. При заполнении респондентом таблицы 1.3 "Сведения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наименование собственных и (или) привлекаемых испытательных лабораторий (центров);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3 рекомендуется указывать адрес собственных и (или) привлекаемых испытательных лабораторий (центров);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4 рекомендуется указывать реквизиты аттестата аккредитации (номер, дата выдачи, наименование национального органа по аккредитации, выдавшего аттестат аккредитации) собственных и (или) привлекаемых испытательных лабораторий (центров).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6. При заполнении респондентом таблицы 2.1 "Перечень загрязняющих веществ, включенных в план-график контроля стационарных источников выбросов"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проведение контроля стационарных источников выбросов;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графе 2 рекомендуется указывать наименование загрязняющего вещества в соответствии с разделом I "Для атмосферного воздуха" Перечня загрязняющих веществ, в отношении которых применяются меры государственного регулирования в области охраны окружающей среды, утвержденного распоряжением Правительства Российской Федерации от 8 июля </w:t>
      </w:r>
      <w:smartTag w:uri="urn:schemas-microsoft-com:office:smarttags" w:element="metricconverter">
        <w:smartTagPr>
          <w:attr w:name="ProductID" w:val="2015 г"/>
        </w:smartTagPr>
        <w:r w:rsidRPr="00FA2BBC">
          <w:rPr>
            <w:sz w:val="22"/>
            <w:szCs w:val="22"/>
          </w:rPr>
          <w:t>2015 г</w:t>
        </w:r>
      </w:smartTag>
      <w:r w:rsidRPr="00FA2BBC">
        <w:rPr>
          <w:sz w:val="22"/>
          <w:szCs w:val="22"/>
        </w:rPr>
        <w:t>. N 1316-р (Собрание законодательства Российской Федерации, 2015, N 29, ст. 4524).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7. При заполнении респондентом таблицы 2.2 "Результаты контроля стационарных источников выбросов загрязняющих веществ в атмосферный воздух"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проведение контроля стационарных источников выбросов;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графах 2 и 3 рекомендуется указывать соответственно номер и наименование структурного подразделения (площадка, цех или другое), в случае его наличия, согласно плану-графику контроля стационарных источников выбросов, указанному в Программе производственного экологического контроля;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графах 4 и 5 рекомендуется указывать соответственно номер и наименование источника выбросов загрязняющих веществ в атмосферный воздух согласно плану-графику контроля стационарных источников выбросов, указанному в Программе производственного экологического контроля;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6 рекомендуется указывать наименование загрязняющего вещества в соответствии с разделом I "Для атмосферного воздуха" Перечня загрязняющих веществ, в отношении которых применяются меры государственного регулирования в области охраны окружающей среды, утвержденного распоряжением Правительства Российской Федерации от 8 июля 2015 г. N 1316-р;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7 рекомендуется указывать предельно допустимый выброс или временно согласованный выброс загрязняющего вещества в атмосферный воздух (грамм в секунду), установленные в соответствии с Положением о нормативах выбросов вредных (загрязняющих) веществ в атмосферный воздух и вредных физических воздействий на него, утвержденным постановлением Правительства Российской Федерации от 2 марта 2000 г. N 183 (Собрание законодательства Российской Федерации, 2000, N 11, ст. 1180; 2007, N 17, ст. 2045; 2009, N 18, ст. 2248; 2011, N 9, ст. 1246; 2012, N 37, ст. 5002; 2013, N 24, ст. 2999; 2017, N 30, ст. 4674);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8 рекомендуется указывать фактический выброс загрязняющих веществ в атмосферный воздух (грамм в секунду) по результатам лабораторных исследований;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9 рекомендуется указывать превышение (в раз) установленного предельно допустимого выброса или временно согласованного выброса загрязняющего вещества в атмосферный воздух, которое рассчитывается как отношение показателя графы 8 к показателю графы 7;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10 рекомендуется указывать дату отбора пробы;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11 рекомендуется указывать общее количество случаев превышения предельно допустимого выброса, временно согласованного выброса в целом по объекту по всем источникам выбросов и выбрасываемым ими загрязняющим веществам. Графу 11 рекомендуется заполнять один раз по итогам отчетного года;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12 рекомендуется указывать, при необходимости, дополнительную (справочную) информацию по теме в произвольной форме. Например, могут быть указаны причины превышения установленного предельно допустимого выброса или временно согласованного выброса загрязняющего вещества в атмосферный воздух.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8. При заполнении респондентом таблицы 2.3 "Перечень загрязняющих веществ, включенных в план-график проведения наблюдений за загрязнением атмосферного воздуха" &lt;1&gt;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--------------------------------</w:t>
      </w:r>
    </w:p>
    <w:p w:rsidR="008F07D6" w:rsidRPr="0053169C" w:rsidRDefault="008F07D6" w:rsidP="0053169C">
      <w:pPr>
        <w:pStyle w:val="ConsPlusNormal"/>
        <w:spacing w:line="300" w:lineRule="atLeast"/>
        <w:ind w:firstLine="540"/>
        <w:jc w:val="both"/>
      </w:pPr>
      <w:r w:rsidRPr="0053169C">
        <w:t>&lt;1&gt; Для объектов, включенных в перечень, предусмотренный пунктом 3 статьи 23 Федерального закона от 4 мая 1999 г. N 96-ФЗ "Об охране атмосферного воздуха" (Собрание законодательства Российской Федерации, 1999, N 18, ст. 2222; 2004, N 35, ст. 3607; 2005, N 19, ст. 1752; 2006, N 1, ст. 10; 2008, N 30, ст. 3616; 2009, N 1, ст. 17, ст. 21; N 52, ст. 6450; 2011, N 30, ст. 4590, ст. 4596; N 48, ст. 6732; 2012, N 26, ст. 3446; 2013, N 30, ст. 4059; 2014, N 30, ст. 4220; 2015, N 1, ст. 11; N 29, ст. 4359).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наименование загрязняющего вещества в соответствии с разделом I "Для атмосферного воздуха" Перечня загрязняющих веществ, в отношении которых применяются меры государственного регулирования в области охраны окружающей среды, утвержденного распоряжением Правительства Российской Федерации от 8 июля 2015 г. N 1316-р.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9. При заполнении респондентом таблицы 2.4 "Результаты наблюдений за загрязнением атмосферного воздуха" &lt;1&gt;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--------------------------------</w:t>
      </w:r>
    </w:p>
    <w:p w:rsidR="008F07D6" w:rsidRPr="0053169C" w:rsidRDefault="008F07D6" w:rsidP="0053169C">
      <w:pPr>
        <w:pStyle w:val="ConsPlusNormal"/>
        <w:spacing w:line="300" w:lineRule="atLeast"/>
        <w:ind w:firstLine="540"/>
        <w:jc w:val="both"/>
      </w:pPr>
      <w:r w:rsidRPr="0053169C">
        <w:t>&lt;1&gt; Для объектов, включенных в перечень, предусмотренный пунктом 3 статьи 23 Федерального закона от 4 мая 1999 г. N 96-ФЗ "Об охране атмосферного воздуха".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номер места пункта наблюдения в соответствии с планом-графиком проведения наблюдений за загрязнением атмосферного воздуха, указанным в Программе производственного экологического контроля;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3 рекомендуется указывать адреса пунктов наблюдений, размещенных в пределах населенных пунктов. Для пунктов наблюдений, размещенных вне населенных пунктов, в графе 3 рекомендуется ставить прочерк;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4 координаты места нахождения пункта наблюдения рекомендуется указывать в системе координат, используемой для ведения Единого государственного реестра недвижимости;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5 рекомендуется указывать наименование загрязняющего вещества в соответствии с разделом I "Для атмосферного воздуха" Перечня загрязняющих веществ, в отношении которых применяются меры государственного регулирования в области охраны окружающей среды, утвержденного распоряжением Правительства Российской Федерации от 8 июля 2015 г. N 1316-р;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6 рекомендуется указывать количество полных месяцев, охваченных фактическими наблюдениями;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7 рекомендуется указывать периодичность отбора проб атмосферного воздуха в соответствии с планом-графиком проведения наблюдений за загрязнением атмосферного воздуха, предусмотренным в Программе производственного экологического контроля, с указанием количества раз отбора проб в год, месяц, сутки;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8 рекомендуется указывать количество случаев нарушений периодичности отбора проб за год с указанием дат таких нарушений;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9 рекомендуется указывать среднегодовую концентрацию загрязняющего вещества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), которую рекомендуется определять по формуле: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position w:val="-45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57.75pt">
            <v:imagedata r:id="rId7" o:title=""/>
          </v:shape>
        </w:pic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q</w:t>
      </w:r>
      <w:r w:rsidRPr="00FA2BBC">
        <w:rPr>
          <w:sz w:val="22"/>
          <w:szCs w:val="22"/>
          <w:vertAlign w:val="subscript"/>
        </w:rPr>
        <w:t>ср</w:t>
      </w:r>
      <w:r w:rsidRPr="00FA2BBC">
        <w:rPr>
          <w:sz w:val="22"/>
          <w:szCs w:val="22"/>
        </w:rPr>
        <w:t xml:space="preserve">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- среднегодовая концентрация загрязняющего вещества;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q</w:t>
      </w:r>
      <w:r w:rsidRPr="00FA2BBC">
        <w:rPr>
          <w:sz w:val="22"/>
          <w:szCs w:val="22"/>
          <w:vertAlign w:val="subscript"/>
        </w:rPr>
        <w:t>i</w:t>
      </w:r>
      <w:r w:rsidRPr="00FA2BBC">
        <w:rPr>
          <w:sz w:val="22"/>
          <w:szCs w:val="22"/>
        </w:rPr>
        <w:t xml:space="preserve">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- разовая концентрация загрязняющего вещества;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n - количество наблюдений за год;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10 рекомендуется указывать максимальную разовую концентрацию загрязняющего вещества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), наблюдаемую в пункте наблюдения за год;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11 рекомендуется указывать максимальную разовую предельно допустимую концентрацию загрязняющего вещества (далее -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>)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12 рекомендуется указывать среднесуточную предельно допустимую концентрацию загрязняющего вещества (далее -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>) (мг/м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13 рекомендуется указывать процент случаев превышения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в размере до 10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или равное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по результатам инструментального контроля. В случае отсутствия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для загрязняющего вещества рекомендуется указывать процент случаев превышения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 xml:space="preserve"> в размере до 10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 xml:space="preserve"> или равное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>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14 рекомендуется указывать процент случаев превышения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в размере более 10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по результатам инструментального контроля. В случае отсутствия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для загрязняющего вещества рекомендуется указывать процент случаев превышения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 xml:space="preserve"> в размере более 10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>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15 рекомендуется указывать используемые методы определения концентраций загрязняющих веществ в атмосферном воздухе, а также, при необходимости, дополнительную (справочную) информацию по теме в произвольной форме. Например, могут быть указаны причины превышения ПДК</w:t>
      </w:r>
      <w:r w:rsidRPr="00FA2BBC">
        <w:rPr>
          <w:sz w:val="22"/>
          <w:szCs w:val="22"/>
          <w:vertAlign w:val="subscript"/>
        </w:rPr>
        <w:t>м.р.</w:t>
      </w:r>
      <w:r w:rsidRPr="00FA2BBC">
        <w:rPr>
          <w:sz w:val="22"/>
          <w:szCs w:val="22"/>
        </w:rPr>
        <w:t xml:space="preserve"> или ПДК</w:t>
      </w:r>
      <w:r w:rsidRPr="00FA2BBC">
        <w:rPr>
          <w:sz w:val="22"/>
          <w:szCs w:val="22"/>
          <w:vertAlign w:val="subscript"/>
        </w:rPr>
        <w:t>с.с.</w:t>
      </w:r>
      <w:r w:rsidRPr="00FA2BBC">
        <w:rPr>
          <w:sz w:val="22"/>
          <w:szCs w:val="22"/>
        </w:rPr>
        <w:t>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10. При заполнении респондентом таблицы 3.1 "Сведения о результатах учета объема забора (изъятия) водных ресурсов из водных объектов и объема сброса сточных, в том числе дренажных, вод, их качества"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проведение мероприятий по учету объема забора (изъятия) водных ресурсов из водных объектов и объема сброса сточных, в том числе дренажных, вод, их качества;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реквизиты письма (номер (при наличии) и дата), которым направлены сведения о результатах учета забора (изъятия) водных ресурсов из водных объектов и сброса сточных, в том числе дренажных, вод, их качества, в соответствии с Порядком ведения собственниками водных объектов и водопользователями учета объема забора (изъятия) водных ресурсов из водных объектов и объема сброса сточных и (или) дренажных вод, их качества, утвержденным приказом Минприроды России от 8 июля 2009 г. N 205 (зарегистрирован Минюстом России 24 августа 2009 г., регистрационный N 14603), с изменениями, внесенными приказами Минприроды России от 13 апреля 2012 г. N 105 (зарегистрирован Минюстом России 28 мая 2012 г., регистрационный N 24346), от 19 марта 2013 г. N 92 (зарегистрирован Минюстом России 30 мая 2013 г., регистрационный N 28590);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территориальный орган Росводресурсов, в который направлены результаты учета забора (изъятия) водных ресурсов и сброса сточных, в том числе дренажных, вод, их качества.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11. При заполнении респондентом таблицы 3.2 "Сведения о результатах наблюдения за водными объектами (их морфометрическими особенностями) и их водоохранными зонами, а также о результатах учета качества поверхностных вод в местах сброса сточных, в том числе дренажных, вод, выше и ниже мест сброса (в фоновом и контрольном створах)"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ведение регулярных наблюдений за водными объектами (их морфометрическими особенностями) и их водоохранными зонами, а также проведение измерений качества сточных и (или) дренажных вод;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реквизиты письма (номер (при наличии) и дата), которым направлены сведения о результатах учета качества поверхностных вод в местах сброса сточных, в том числе дренажных, вод, выше и ниже мест сброса, в соответствии с приказом МПР России от 14 марта 2007 г. N 56 "Об утверждении типовой формы решения о предоставлении водного объекта в пользование" (зарегистрирован Минюстом России 23 апреля 2007 г., регистрационный N 9317), с изменениями, внесенными приказами Минприроды России от 26 июня 2009 г. N 169 (зарегистрирован Минюстом России 18 августа 2009 г., регистрационный N 14561), от 8 августа 2014 г. N 356 (зарегистрирован Минюстом России 16 октября 2014 г., регистрационный N 34359), от 1 февраля 2018 г. N 35 (зарегистрирован Минюстом России 10 апреля 2018 г., регистрационный N 50693);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федеральный орган исполнительной власти, орган исполнительной власти субъекта Российской Федерации или орган местного самоуправления, в который направлены результаты учета качества поверхностных вод в местах сброса сточных, в том числе дренажных, вод, выше и ниже мест сброса в соответствии с приказом МПР России от 14 марта 2007 г. N 56 "Об утверждении типовой формы решения о предоставлении водного объекта в пользование";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3 рекомендуется указывать реквизиты письма (номер (при наличии) и дата), которым направлены сведения о результатах наблюдения за водными объектами (их морфометрическими особенностями) и их водоохранными зонами, в соответствии с приказом МПР России от 6 февраля 2008 г. N 30 "Об утверждении форм и порядка представления сведений, полученных в результате наблюдений за водными объектами, заинтересованными федеральными органами исполнительной власти, собственниками водных объектов и водопользователями" (зарегистрирован Минюстом России 23 апреля 2008 г., регистрационный N 11588), с изменениями, внесенными приказами Минприроды России от 13 апреля 2012 г. N 105 (зарегистрирован Минюстом России 28 мая 2012 г., регистрационный N 24346), от 30 марта 2015 г. N 153 (зарегистрирован Минюстом России 17 апреля 2015 г., регистрационный N 36911);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4 рекомендуется указывать территориальный орган Росводресурсов, в который направлены сведения о результатах наблюдения за водными объектами (их морфометрическими особенностями) и их водоохранными зонами, в соответствии с приказом МПР России от 6 февраля 2008 г. N 30 "Об утверждении форм и порядка представления сведений, полученных в результате наблюдений за водными объектами, заинтересованными федеральными органами исполнительной власти, собственниками водных объектов и водопользователями".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12. При заполнении респондентом таблицы 3.3 "Результаты проведения проверок работы очистных сооружений, включая результаты технологического контроля эффективности работы очистных сооружений на всех этапах и стадиях очистки сточных вод и обработки осадков"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проведение проверок работы очистных сооружений;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номер по порядку;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тип очистного сооружения, которое осуществляет очистку сточных, в том числе дренажных, вод. Тип очистного сооружения рекомендуется указывать по последней стадии очистки сточных, в том числе дренажных, вод;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3 рекомендуется указывать год ввода в эксплуатацию очистного сооружения, указанного в графе 2;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4 рекомендуется указывать сведения о стадиях очистки сточных, в том числе дренажных, вод (механическая очистка, биологическая очистка, физико-химическая очистка и др.), с указанием сооружений очистки сточных, в том числе дренажных, вод, относящихся к каждой стадии;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5 рекомендуется указывать проектный объем сброса сточных, в том числе дренажных, вод, в сутки и в год (тыс.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/сут, 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/год);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6 рекомендуется указывать допустимый объем сброса сточных, в том числе дренажных, вод, в сутки и в год, в соответствии с разрешительным документом на право пользования водным объектом (тыс.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/сут, 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/год);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7 рекомендуется указывать фактический объем сброса сточных, в том числе дренажных, вод, среднесуточный за часть календарного года проверки (тыс.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/сут) и за год, предшествующий календарному году проверки работы очистного сооружения (тыс. 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/год);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8 рекомендуется указывать наименование загрязняющего вещества или микроорганизма в соответствии с разрешением на сбросы веществ и микроорганизмов в водные объекты;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9 рекомендуется указывать дату контроля (дату отбора проб) из протокола исследований (испытаний) и измерений;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10 рекомендуется указывать проектное содержание загрязняющего вещества на выпуске сточных, в том числе дренажных, вод (мг/дм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). В случае если проектом строительства (реконструкции) очистных сооружений не предусмотрена очистка по каким-либо загрязняющим веществам, в графе 10 рекомендуется ставить прочерк;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11 рекомендуется указывать допустимое содержание вещества на выпуске сточных, в том числе дренажных, вод (мг/дм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в соответствии с разрешением на сбросы веществ и микроорганизмов в водные объекты;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12 рекомендуется указывать фактическое содержание загрязняющего вещества на выпуске сточных, в том числе дренажных, вод (мг/дм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после очистки на очистном сооружении по результатам лабораторных исследований, в соответствии с протоколом исследований (испытаний) и измерений;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13 рекомендуется указывать проектное содержание микроорганизмов на выпуске сточных, в том числе дренажных, вод. В случае если проектом строительства (реконструкции) очистных сооружений не предусмотрена очистка (обеззараживание) по каким-либо микроорганизмам, в графе 13 рекомендуется ставить прочерк;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14 рекомендуется указывать допустимое содержание микроорганизмов в сбрасываемых сточных, в том числе дренажных, водах в соответствии с разрешением на сбросы веществ и микроорганизмов в водные объекты;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15 рекомендуется указывать фактическое содержание микроорганизмов в сбрасываемых сточных, в том числе дренажных, водах после очистки, по результатам лабораторных исследований, в соответствии с протоколом исследований (испытаний) и измерений;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16 рекомендуется указывать проектное значение эффективности очистки сточных, в том числе дренажных, вод на очистном сооружении;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17 рекомендуется указывать фактическое значение эффективности очистки сточных, в том числе дренажных, вод на очистном сооружении.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Фактическое значение эффективности очистки сточных, в том числе дренажных, вод на очистных сооружениях рекомендуется определять по формуле:</w: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140"/>
      <w:bookmarkEnd w:id="1"/>
      <w:r w:rsidRPr="00FA2BBC">
        <w:rPr>
          <w:position w:val="-33"/>
          <w:sz w:val="22"/>
          <w:szCs w:val="22"/>
        </w:rPr>
        <w:pict>
          <v:shape id="_x0000_i1026" type="#_x0000_t75" style="width:156pt;height:45.75pt">
            <v:imagedata r:id="rId8" o:title=""/>
          </v:shape>
        </w:pict>
      </w:r>
    </w:p>
    <w:p w:rsidR="008F07D6" w:rsidRPr="00FA2BBC" w:rsidRDefault="008F07D6" w:rsidP="0053169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где: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Эф - эффективность работы очистных сооружений (%);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C</w:t>
      </w:r>
      <w:r w:rsidRPr="00FA2BBC">
        <w:rPr>
          <w:sz w:val="22"/>
          <w:szCs w:val="22"/>
          <w:vertAlign w:val="subscript"/>
        </w:rPr>
        <w:t>вх</w:t>
      </w:r>
      <w:r w:rsidRPr="00FA2BBC">
        <w:rPr>
          <w:sz w:val="22"/>
          <w:szCs w:val="22"/>
        </w:rPr>
        <w:t xml:space="preserve"> - концентрация загрязняющего вещества (мг/дм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или содержание микроорганизмов в объеме сточных, в том числе дренажных, вод до очистки;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C</w:t>
      </w:r>
      <w:r w:rsidRPr="00FA2BBC">
        <w:rPr>
          <w:sz w:val="22"/>
          <w:szCs w:val="22"/>
          <w:vertAlign w:val="subscript"/>
        </w:rPr>
        <w:t>вых</w:t>
      </w:r>
      <w:r w:rsidRPr="00FA2BBC">
        <w:rPr>
          <w:sz w:val="22"/>
          <w:szCs w:val="22"/>
        </w:rPr>
        <w:t xml:space="preserve"> - концентрация загрязняющего вещества (мг/дм</w:t>
      </w:r>
      <w:r w:rsidRPr="00FA2BBC">
        <w:rPr>
          <w:sz w:val="22"/>
          <w:szCs w:val="22"/>
          <w:vertAlign w:val="superscript"/>
        </w:rPr>
        <w:t>3</w:t>
      </w:r>
      <w:r w:rsidRPr="00FA2BBC">
        <w:rPr>
          <w:sz w:val="22"/>
          <w:szCs w:val="22"/>
        </w:rPr>
        <w:t>) или содержание микроорганизмов в объеме сточных, в том числе дренажных, вод после очистки.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 xml:space="preserve">В случае если проектом строительства (реконструкции) очистных сооружений не предусмотрена очистка по каким-либо загрязняющим веществам и (или) микроорганизмам, в графе 16 рекомендуется ставить прочерк, в графе 17 - указывать значение, определенное по </w:t>
      </w:r>
      <w:hyperlink w:anchor="Par140" w:tooltip="_" w:history="1">
        <w:r w:rsidRPr="00FA2BBC">
          <w:rPr>
            <w:sz w:val="22"/>
            <w:szCs w:val="22"/>
          </w:rPr>
          <w:t>формуле</w:t>
        </w:r>
      </w:hyperlink>
      <w:r w:rsidRPr="00FA2BBC">
        <w:rPr>
          <w:sz w:val="22"/>
          <w:szCs w:val="22"/>
        </w:rPr>
        <w:t>, приведенной в настоящем пункте Методических рекомендаций.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таблицу 3.3 "Результаты проведения проверок работы очистных сооружений, включая результаты технологического контроля эффективности работы очистных сооружений на всех этапах и стадиях очистки сточных вод и обработки осадков" формы Отчета рекомендуется включать информацию об очистных сооружениях, после которых сточные, в том числе дренажные, воды сбрасываются в водный объект.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13. При заполнении респондентом таблицы 4.1 "Сведения о результатах мониторинга состояния и загрязнения окружающей среды на территории объекта размещения отходов и в пределах его воздействия на окружающую среду" формы Отчета рекомендуется обратить внимание на следующее: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таблица предполагается к заполнению респондентом в случае, если Программой производственного экологического контроля предусмотрено проведение производственного контроля в области обращения с отходами;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1 рекомендуется указывать реквизиты письма (номер (при наличии) и дата), которым направлен отчет о результатах мониторинга состояния и загрязнения окружающей среды на территории объекта размещения отходов и в пределах его воздействия на окружающую среду в соответствии с Порядком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утвержденным приказом Минприроды России от 4 марта 2016 г. N 66 (зарегистрирован Минюстом России 10 июня 2016 г., регистрационный N 42512);</w:t>
      </w:r>
    </w:p>
    <w:p w:rsidR="008F07D6" w:rsidRPr="00FA2BBC" w:rsidRDefault="008F07D6" w:rsidP="0053169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2BBC">
        <w:rPr>
          <w:sz w:val="22"/>
          <w:szCs w:val="22"/>
        </w:rPr>
        <w:t>в графе 2 рекомендуется указывать наименование территориального органа Росприроднадзора, в который был направлен отчет о результатах мониторинга состояния и загрязнения окружающей среды на территории объекта размещения отходов и в пределах его воздействия на окружающую среду в соответствии с Порядком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среду, утвержденным приказом Минприроды России от 4 марта 2016 г. N 66.</w:t>
      </w:r>
    </w:p>
    <w:sectPr w:rsidR="008F07D6" w:rsidRPr="00FA2BBC" w:rsidSect="00DF57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7D6" w:rsidRDefault="008F07D6">
      <w:r>
        <w:separator/>
      </w:r>
    </w:p>
  </w:endnote>
  <w:endnote w:type="continuationSeparator" w:id="0">
    <w:p w:rsidR="008F07D6" w:rsidRDefault="008F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 w:rsidP="00DF5729">
    <w:pPr>
      <w:jc w:val="center"/>
      <w:rPr>
        <w:sz w:val="2"/>
        <w:szCs w:val="2"/>
      </w:rPr>
    </w:pPr>
  </w:p>
  <w:p w:rsidR="008F07D6" w:rsidRDefault="008F07D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7D6" w:rsidRDefault="008F07D6">
      <w:r>
        <w:separator/>
      </w:r>
    </w:p>
  </w:footnote>
  <w:footnote w:type="continuationSeparator" w:id="0">
    <w:p w:rsidR="008F07D6" w:rsidRDefault="008F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 w:rsidP="00DF5729">
    <w:pPr>
      <w:jc w:val="center"/>
      <w:rPr>
        <w:sz w:val="2"/>
        <w:szCs w:val="2"/>
      </w:rPr>
    </w:pPr>
  </w:p>
  <w:p w:rsidR="008F07D6" w:rsidRDefault="008F07D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8F07D6" w:rsidRDefault="008F07D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F07D6" w:rsidRPr="00DC174E" w:rsidRDefault="008F07D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F07D6" w:rsidRPr="00DC174E" w:rsidRDefault="008F07D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F07D6" w:rsidRPr="00DC174E" w:rsidRDefault="008F07D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F07D6" w:rsidRDefault="008F07D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7D6" w:rsidRDefault="008F07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3169C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8F07D6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2BBC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80BE6B26-328A-4638-8107-EC0AC817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5B438F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5B438F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91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4121</Words>
  <Characters>23491</Characters>
  <Application>Microsoft Office Word</Application>
  <DocSecurity>0</DocSecurity>
  <Lines>195</Lines>
  <Paragraphs>55</Paragraphs>
  <ScaleCrop>false</ScaleCrop>
  <Company>Арм-Экогрупп</Company>
  <LinksUpToDate>false</LinksUpToDate>
  <CharactersWithSpaces>27557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2019-11-26T20:21:00Z</dcterms:created>
  <dcterms:modified xsi:type="dcterms:W3CDTF">2019-11-26T20:21:00Z</dcterms:modified>
</cp:coreProperties>
</file>