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81E" w:rsidRPr="002D1F0A" w:rsidRDefault="0051381E" w:rsidP="0075211C">
      <w:pPr>
        <w:pStyle w:val="ConsPlusNormal"/>
        <w:spacing w:line="300" w:lineRule="atLeast"/>
        <w:outlineLvl w:val="0"/>
        <w:rPr>
          <w:sz w:val="22"/>
          <w:szCs w:val="22"/>
        </w:rPr>
      </w:pPr>
      <w:r w:rsidRPr="002D1F0A">
        <w:rPr>
          <w:sz w:val="22"/>
          <w:szCs w:val="22"/>
        </w:rPr>
        <w:t xml:space="preserve">Зарегистрировано в Минюсте России 23 января </w:t>
      </w:r>
      <w:smartTag w:uri="urn:schemas-microsoft-com:office:smarttags" w:element="metricconverter">
        <w:smartTagPr>
          <w:attr w:name="ProductID" w:val="2020 г"/>
        </w:smartTagPr>
        <w:r w:rsidRPr="002D1F0A">
          <w:rPr>
            <w:sz w:val="22"/>
            <w:szCs w:val="22"/>
          </w:rPr>
          <w:t>2020 г</w:t>
        </w:r>
      </w:smartTag>
      <w:r w:rsidRPr="002D1F0A">
        <w:rPr>
          <w:sz w:val="22"/>
          <w:szCs w:val="22"/>
        </w:rPr>
        <w:t>. N 57251</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ПРАВЛЕНИЕ ПЕНСИОННОГО ФОНДА РОССИЙСКОЙ ФЕДЕРАЦИИ</w:t>
      </w:r>
    </w:p>
    <w:p w:rsidR="0051381E" w:rsidRPr="002D1F0A" w:rsidRDefault="0051381E" w:rsidP="0075211C">
      <w:pPr>
        <w:pStyle w:val="ConsPlusTitle"/>
        <w:spacing w:line="300" w:lineRule="atLeast"/>
        <w:jc w:val="center"/>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ПОСТАНОВЛЕНИЕ</w:t>
      </w:r>
    </w:p>
    <w:p w:rsidR="0051381E" w:rsidRPr="002D1F0A" w:rsidRDefault="0051381E" w:rsidP="0075211C">
      <w:pPr>
        <w:pStyle w:val="ConsPlusTitle"/>
        <w:spacing w:line="300" w:lineRule="atLeast"/>
        <w:jc w:val="center"/>
        <w:rPr>
          <w:sz w:val="22"/>
          <w:szCs w:val="22"/>
        </w:rPr>
      </w:pPr>
      <w:r w:rsidRPr="002D1F0A">
        <w:rPr>
          <w:sz w:val="22"/>
          <w:szCs w:val="22"/>
        </w:rPr>
        <w:t xml:space="preserve">от 25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730п</w:t>
      </w:r>
    </w:p>
    <w:p w:rsidR="0051381E" w:rsidRPr="002D1F0A" w:rsidRDefault="0051381E" w:rsidP="0075211C">
      <w:pPr>
        <w:pStyle w:val="ConsPlusTitle"/>
        <w:spacing w:line="300" w:lineRule="atLeast"/>
        <w:jc w:val="center"/>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ОБ УТВЕРЖДЕНИИ ФОРМЫ И ФОРМАТА</w:t>
      </w:r>
    </w:p>
    <w:p w:rsidR="0051381E" w:rsidRPr="002D1F0A" w:rsidRDefault="0051381E" w:rsidP="0075211C">
      <w:pPr>
        <w:pStyle w:val="ConsPlusTitle"/>
        <w:spacing w:line="300" w:lineRule="atLeast"/>
        <w:jc w:val="center"/>
        <w:rPr>
          <w:sz w:val="22"/>
          <w:szCs w:val="22"/>
        </w:rPr>
      </w:pPr>
      <w:r w:rsidRPr="002D1F0A">
        <w:rPr>
          <w:sz w:val="22"/>
          <w:szCs w:val="22"/>
        </w:rPr>
        <w:t>СВЕДЕНИЙ О ТРУДОВОЙ ДЕЯТЕЛЬНОСТИ ЗАРЕГИСТРИРОВАННОГО ЛИЦА,</w:t>
      </w:r>
    </w:p>
    <w:p w:rsidR="0051381E" w:rsidRPr="002D1F0A" w:rsidRDefault="0051381E" w:rsidP="0075211C">
      <w:pPr>
        <w:pStyle w:val="ConsPlusTitle"/>
        <w:spacing w:line="300" w:lineRule="atLeast"/>
        <w:jc w:val="center"/>
        <w:rPr>
          <w:sz w:val="22"/>
          <w:szCs w:val="22"/>
        </w:rPr>
      </w:pPr>
      <w:r w:rsidRPr="002D1F0A">
        <w:rPr>
          <w:sz w:val="22"/>
          <w:szCs w:val="22"/>
        </w:rPr>
        <w:t>А ТАКЖЕ ПОРЯДКА ЗАПОЛНЕНИЯ ФОРМ УКАЗАННЫХ СВЕДЕНИЙ</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соответствии с пунктом 2 статьи 8 и пунктом 2.4 статьи 11 Федерального закона от 1 апреля </w:t>
      </w:r>
      <w:smartTag w:uri="urn:schemas-microsoft-com:office:smarttags" w:element="metricconverter">
        <w:smartTagPr>
          <w:attr w:name="ProductID" w:val="1996 г"/>
        </w:smartTagPr>
        <w:r w:rsidRPr="002D1F0A">
          <w:rPr>
            <w:sz w:val="22"/>
            <w:szCs w:val="22"/>
          </w:rPr>
          <w:t>1996 г</w:t>
        </w:r>
      </w:smartTag>
      <w:r w:rsidRPr="002D1F0A">
        <w:rPr>
          <w:sz w:val="22"/>
          <w:szCs w:val="22"/>
        </w:rPr>
        <w:t xml:space="preserve">.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xml:space="preserve">., N 0001201912160075), частью 10 статьи 2 Федерального закона от 16 декабря 2019 года N 439-ФЗ "О внесении изменений в Трудовой кодекс Российской Федерации в части формирования сведений о трудовой деятельности в электронном виде"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0001201912160070) Правление Пенсионного фонда Российской Федерации постановляет:</w:t>
      </w:r>
    </w:p>
    <w:p w:rsidR="0051381E" w:rsidRPr="002D1F0A" w:rsidRDefault="0051381E" w:rsidP="0075211C">
      <w:pPr>
        <w:pStyle w:val="ConsPlusNormal"/>
        <w:spacing w:line="300" w:lineRule="atLeast"/>
        <w:ind w:firstLine="540"/>
        <w:jc w:val="both"/>
        <w:rPr>
          <w:sz w:val="22"/>
          <w:szCs w:val="22"/>
        </w:rPr>
      </w:pPr>
      <w:r w:rsidRPr="002D1F0A">
        <w:rPr>
          <w:sz w:val="22"/>
          <w:szCs w:val="22"/>
        </w:rPr>
        <w:t>1. Утвердить:</w:t>
      </w:r>
    </w:p>
    <w:p w:rsidR="0051381E" w:rsidRPr="002D1F0A" w:rsidRDefault="0051381E" w:rsidP="0075211C">
      <w:pPr>
        <w:pStyle w:val="ConsPlusNormal"/>
        <w:spacing w:line="300" w:lineRule="atLeast"/>
        <w:ind w:firstLine="540"/>
        <w:jc w:val="both"/>
        <w:rPr>
          <w:sz w:val="22"/>
          <w:szCs w:val="22"/>
        </w:rPr>
      </w:pPr>
      <w:hyperlink w:anchor="Par35" w:tooltip="Сведения" w:history="1">
        <w:r w:rsidRPr="002D1F0A">
          <w:rPr>
            <w:sz w:val="22"/>
            <w:szCs w:val="22"/>
          </w:rPr>
          <w:t>форму</w:t>
        </w:r>
      </w:hyperlink>
      <w:r w:rsidRPr="002D1F0A">
        <w:rPr>
          <w:sz w:val="22"/>
          <w:szCs w:val="22"/>
        </w:rPr>
        <w:t xml:space="preserve"> "Сведения о трудовой деятельности зарегистрированного лица (СЗВ-ТД)" согласно приложению 1 к настоящему постановлению;</w:t>
      </w:r>
    </w:p>
    <w:p w:rsidR="0051381E" w:rsidRPr="002D1F0A" w:rsidRDefault="0051381E" w:rsidP="0075211C">
      <w:pPr>
        <w:pStyle w:val="ConsPlusNormal"/>
        <w:spacing w:line="300" w:lineRule="atLeast"/>
        <w:ind w:firstLine="540"/>
        <w:jc w:val="both"/>
        <w:rPr>
          <w:sz w:val="22"/>
          <w:szCs w:val="22"/>
        </w:rPr>
      </w:pPr>
      <w:hyperlink w:anchor="Par183" w:tooltip="ПОРЯДОК" w:history="1">
        <w:r w:rsidRPr="002D1F0A">
          <w:rPr>
            <w:sz w:val="22"/>
            <w:szCs w:val="22"/>
          </w:rPr>
          <w:t>Порядок</w:t>
        </w:r>
      </w:hyperlink>
      <w:r w:rsidRPr="002D1F0A">
        <w:rPr>
          <w:sz w:val="22"/>
          <w:szCs w:val="22"/>
        </w:rPr>
        <w:t xml:space="preserve"> заполнения формы "Сведения о трудовой деятельности зарегистрированного лица (СЗВ-ТД)" согласно приложению 2 к настоящему постановлению;</w:t>
      </w:r>
    </w:p>
    <w:p w:rsidR="0051381E" w:rsidRPr="002D1F0A" w:rsidRDefault="0051381E" w:rsidP="0075211C">
      <w:pPr>
        <w:pStyle w:val="ConsPlusNormal"/>
        <w:spacing w:line="300" w:lineRule="atLeast"/>
        <w:ind w:firstLine="540"/>
        <w:jc w:val="both"/>
        <w:rPr>
          <w:sz w:val="22"/>
          <w:szCs w:val="22"/>
        </w:rPr>
      </w:pPr>
      <w:hyperlink w:anchor="Par306" w:tooltip="ФОРМАТ" w:history="1">
        <w:r w:rsidRPr="002D1F0A">
          <w:rPr>
            <w:sz w:val="22"/>
            <w:szCs w:val="22"/>
          </w:rPr>
          <w:t>формат</w:t>
        </w:r>
      </w:hyperlink>
      <w:r w:rsidRPr="002D1F0A">
        <w:rPr>
          <w:sz w:val="22"/>
          <w:szCs w:val="22"/>
        </w:rPr>
        <w:t xml:space="preserve"> сведений для формы "Сведения о трудовой деятельности (СЗВ-ТД) зарегистрированного лица" в электронном виде согласно приложению 3 к настоящему постановлению.</w:t>
      </w:r>
    </w:p>
    <w:p w:rsidR="0051381E" w:rsidRPr="002D1F0A" w:rsidRDefault="0051381E" w:rsidP="0075211C">
      <w:pPr>
        <w:pStyle w:val="ConsPlusNormal"/>
        <w:spacing w:line="300" w:lineRule="atLeast"/>
        <w:ind w:firstLine="540"/>
        <w:jc w:val="both"/>
        <w:rPr>
          <w:sz w:val="22"/>
          <w:szCs w:val="22"/>
        </w:rPr>
      </w:pPr>
      <w:r w:rsidRPr="002D1F0A">
        <w:rPr>
          <w:sz w:val="22"/>
          <w:szCs w:val="22"/>
        </w:rPr>
        <w:t>2. Контроль за исполнением настоящего постановления возложить на Первого заместителя Председателя Правления Пенсионного фонда Российской Федерации Петрову Н.В.</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rPr>
          <w:sz w:val="22"/>
          <w:szCs w:val="22"/>
        </w:rPr>
      </w:pPr>
      <w:r w:rsidRPr="002D1F0A">
        <w:rPr>
          <w:sz w:val="22"/>
          <w:szCs w:val="22"/>
        </w:rPr>
        <w:t>Председатель</w:t>
      </w:r>
    </w:p>
    <w:p w:rsidR="0051381E" w:rsidRPr="002D1F0A" w:rsidRDefault="0051381E" w:rsidP="0075211C">
      <w:pPr>
        <w:pStyle w:val="ConsPlusNormal"/>
        <w:spacing w:line="300" w:lineRule="atLeast"/>
        <w:jc w:val="right"/>
        <w:rPr>
          <w:sz w:val="22"/>
          <w:szCs w:val="22"/>
        </w:rPr>
      </w:pPr>
      <w:r w:rsidRPr="002D1F0A">
        <w:rPr>
          <w:sz w:val="22"/>
          <w:szCs w:val="22"/>
        </w:rPr>
        <w:t>А.ДРОЗДОВ</w:t>
      </w: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Default="0051381E" w:rsidP="0075211C">
      <w:pPr>
        <w:pStyle w:val="ConsPlusNormal"/>
        <w:spacing w:line="300" w:lineRule="atLeast"/>
        <w:jc w:val="right"/>
        <w:outlineLvl w:val="0"/>
        <w:rPr>
          <w:sz w:val="22"/>
          <w:szCs w:val="22"/>
        </w:rPr>
      </w:pPr>
    </w:p>
    <w:p w:rsidR="0051381E" w:rsidRPr="002D1F0A" w:rsidRDefault="0051381E" w:rsidP="0075211C">
      <w:pPr>
        <w:pStyle w:val="ConsPlusNormal"/>
        <w:spacing w:line="300" w:lineRule="atLeast"/>
        <w:jc w:val="right"/>
        <w:outlineLvl w:val="0"/>
        <w:rPr>
          <w:sz w:val="22"/>
          <w:szCs w:val="22"/>
        </w:rPr>
      </w:pPr>
      <w:r w:rsidRPr="002D1F0A">
        <w:rPr>
          <w:sz w:val="22"/>
          <w:szCs w:val="22"/>
        </w:rPr>
        <w:t>Приложение 1</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rPr>
          <w:sz w:val="22"/>
          <w:szCs w:val="22"/>
        </w:rPr>
      </w:pPr>
      <w:r w:rsidRPr="002D1F0A">
        <w:rPr>
          <w:sz w:val="22"/>
          <w:szCs w:val="22"/>
        </w:rPr>
        <w:t>Утверждена</w:t>
      </w:r>
    </w:p>
    <w:p w:rsidR="0051381E" w:rsidRPr="002D1F0A" w:rsidRDefault="0051381E" w:rsidP="0075211C">
      <w:pPr>
        <w:pStyle w:val="ConsPlusNormal"/>
        <w:spacing w:line="300" w:lineRule="atLeast"/>
        <w:jc w:val="right"/>
        <w:rPr>
          <w:sz w:val="22"/>
          <w:szCs w:val="22"/>
        </w:rPr>
      </w:pPr>
      <w:r w:rsidRPr="002D1F0A">
        <w:rPr>
          <w:sz w:val="22"/>
          <w:szCs w:val="22"/>
        </w:rPr>
        <w:t>постановлением Правления ПФР</w:t>
      </w:r>
    </w:p>
    <w:p w:rsidR="0051381E" w:rsidRPr="002D1F0A" w:rsidRDefault="0051381E" w:rsidP="0075211C">
      <w:pPr>
        <w:pStyle w:val="ConsPlusNormal"/>
        <w:spacing w:line="300" w:lineRule="atLeast"/>
        <w:jc w:val="right"/>
        <w:rPr>
          <w:sz w:val="22"/>
          <w:szCs w:val="22"/>
        </w:rPr>
      </w:pPr>
      <w:r w:rsidRPr="002D1F0A">
        <w:rPr>
          <w:sz w:val="22"/>
          <w:szCs w:val="22"/>
        </w:rPr>
        <w:t xml:space="preserve">от 25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730п</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rPr>
          <w:sz w:val="22"/>
          <w:szCs w:val="22"/>
        </w:rPr>
      </w:pPr>
      <w:r w:rsidRPr="002D1F0A">
        <w:rPr>
          <w:sz w:val="22"/>
          <w:szCs w:val="22"/>
        </w:rPr>
        <w:t>Форма СЗВ-ТД</w:t>
      </w:r>
    </w:p>
    <w:p w:rsidR="0051381E" w:rsidRPr="002D1F0A" w:rsidRDefault="0051381E" w:rsidP="0075211C">
      <w:pPr>
        <w:pStyle w:val="ConsPlusNormal"/>
        <w:spacing w:line="300" w:lineRule="atLeast"/>
        <w:jc w:val="both"/>
        <w:rPr>
          <w:sz w:val="22"/>
          <w:szCs w:val="22"/>
        </w:rPr>
      </w:pPr>
    </w:p>
    <w:p w:rsidR="0051381E" w:rsidRPr="0075211C" w:rsidRDefault="0051381E" w:rsidP="0075211C">
      <w:pPr>
        <w:pStyle w:val="ConsPlusNormal"/>
        <w:spacing w:line="300" w:lineRule="atLeast"/>
        <w:jc w:val="center"/>
        <w:rPr>
          <w:b/>
          <w:sz w:val="22"/>
          <w:szCs w:val="22"/>
        </w:rPr>
      </w:pPr>
      <w:bookmarkStart w:id="0" w:name="Par35"/>
      <w:bookmarkEnd w:id="0"/>
      <w:r w:rsidRPr="0075211C">
        <w:rPr>
          <w:b/>
          <w:sz w:val="22"/>
          <w:szCs w:val="22"/>
        </w:rPr>
        <w:t>Сведения</w:t>
      </w:r>
    </w:p>
    <w:p w:rsidR="0051381E" w:rsidRPr="0075211C" w:rsidRDefault="0051381E" w:rsidP="0075211C">
      <w:pPr>
        <w:pStyle w:val="ConsPlusNormal"/>
        <w:spacing w:line="300" w:lineRule="atLeast"/>
        <w:jc w:val="center"/>
        <w:rPr>
          <w:b/>
          <w:sz w:val="22"/>
          <w:szCs w:val="22"/>
        </w:rPr>
      </w:pPr>
      <w:r w:rsidRPr="0075211C">
        <w:rPr>
          <w:b/>
          <w:sz w:val="22"/>
          <w:szCs w:val="22"/>
        </w:rPr>
        <w:t>о трудовой 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4259"/>
        <w:gridCol w:w="567"/>
        <w:gridCol w:w="567"/>
        <w:gridCol w:w="5"/>
        <w:gridCol w:w="253"/>
        <w:gridCol w:w="253"/>
        <w:gridCol w:w="15"/>
        <w:gridCol w:w="764"/>
        <w:gridCol w:w="28"/>
        <w:gridCol w:w="628"/>
        <w:gridCol w:w="629"/>
        <w:gridCol w:w="151"/>
        <w:gridCol w:w="1580"/>
      </w:tblGrid>
      <w:tr w:rsidR="0051381E" w:rsidRPr="0075211C" w:rsidTr="0075211C">
        <w:trPr>
          <w:jc w:val="center"/>
        </w:trPr>
        <w:tc>
          <w:tcPr>
            <w:tcW w:w="0" w:type="auto"/>
            <w:gridSpan w:val="4"/>
          </w:tcPr>
          <w:p w:rsidR="0051381E" w:rsidRPr="0075211C" w:rsidRDefault="0051381E" w:rsidP="00244FAF">
            <w:pPr>
              <w:pStyle w:val="ConsPlusNormal"/>
              <w:spacing w:line="300" w:lineRule="atLeast"/>
            </w:pPr>
            <w:r w:rsidRPr="0075211C">
              <w:t>Сведения о страхователе:</w:t>
            </w:r>
          </w:p>
        </w:tc>
        <w:tc>
          <w:tcPr>
            <w:tcW w:w="0" w:type="auto"/>
          </w:tcPr>
          <w:p w:rsidR="0051381E" w:rsidRPr="0075211C" w:rsidRDefault="0051381E" w:rsidP="00244FAF">
            <w:pPr>
              <w:pStyle w:val="ConsPlusNormal"/>
              <w:spacing w:line="300" w:lineRule="atLeast"/>
            </w:pPr>
          </w:p>
        </w:tc>
        <w:tc>
          <w:tcPr>
            <w:tcW w:w="0" w:type="auto"/>
            <w:gridSpan w:val="8"/>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4"/>
          </w:tcPr>
          <w:p w:rsidR="0051381E" w:rsidRPr="0075211C" w:rsidRDefault="0051381E" w:rsidP="00244FAF">
            <w:pPr>
              <w:pStyle w:val="ConsPlusNormal"/>
              <w:spacing w:line="300" w:lineRule="atLeast"/>
            </w:pPr>
            <w:bookmarkStart w:id="1" w:name="Par41"/>
            <w:bookmarkEnd w:id="1"/>
            <w:r w:rsidRPr="0075211C">
              <w:t>Регистрационный номер в ПФР</w:t>
            </w:r>
          </w:p>
        </w:tc>
        <w:tc>
          <w:tcPr>
            <w:tcW w:w="0" w:type="auto"/>
          </w:tcPr>
          <w:p w:rsidR="0051381E" w:rsidRPr="0075211C" w:rsidRDefault="0051381E" w:rsidP="00244FAF">
            <w:pPr>
              <w:pStyle w:val="ConsPlusNormal"/>
              <w:spacing w:line="300" w:lineRule="atLeast"/>
            </w:pPr>
          </w:p>
        </w:tc>
        <w:tc>
          <w:tcPr>
            <w:tcW w:w="0" w:type="auto"/>
            <w:gridSpan w:val="8"/>
            <w:tcBorders>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4"/>
          </w:tcPr>
          <w:p w:rsidR="0051381E" w:rsidRPr="0075211C" w:rsidRDefault="0051381E" w:rsidP="00244FAF">
            <w:pPr>
              <w:pStyle w:val="ConsPlusNormal"/>
              <w:spacing w:line="300" w:lineRule="atLeast"/>
            </w:pPr>
            <w:bookmarkStart w:id="2" w:name="Par44"/>
            <w:bookmarkEnd w:id="2"/>
            <w:r w:rsidRPr="0075211C">
              <w:t>Работодатель (наименование)</w:t>
            </w:r>
          </w:p>
        </w:tc>
        <w:tc>
          <w:tcPr>
            <w:tcW w:w="0" w:type="auto"/>
          </w:tcPr>
          <w:p w:rsidR="0051381E" w:rsidRPr="0075211C" w:rsidRDefault="0051381E" w:rsidP="00244FAF">
            <w:pPr>
              <w:pStyle w:val="ConsPlusNormal"/>
              <w:spacing w:line="300" w:lineRule="atLeast"/>
            </w:pPr>
          </w:p>
        </w:tc>
        <w:tc>
          <w:tcPr>
            <w:tcW w:w="0" w:type="auto"/>
            <w:gridSpan w:val="8"/>
            <w:tcBorders>
              <w:top w:val="single" w:sz="4" w:space="0" w:color="auto"/>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4"/>
          </w:tcPr>
          <w:p w:rsidR="0051381E" w:rsidRPr="0075211C" w:rsidRDefault="0051381E" w:rsidP="00244FAF">
            <w:pPr>
              <w:pStyle w:val="ConsPlusNormal"/>
              <w:spacing w:line="300" w:lineRule="atLeast"/>
            </w:pPr>
            <w:bookmarkStart w:id="3" w:name="Par47"/>
            <w:bookmarkEnd w:id="3"/>
            <w:r w:rsidRPr="0075211C">
              <w:t>ИНН</w:t>
            </w:r>
          </w:p>
        </w:tc>
        <w:tc>
          <w:tcPr>
            <w:tcW w:w="0" w:type="auto"/>
          </w:tcPr>
          <w:p w:rsidR="0051381E" w:rsidRPr="0075211C" w:rsidRDefault="0051381E" w:rsidP="00244FAF">
            <w:pPr>
              <w:pStyle w:val="ConsPlusNormal"/>
              <w:spacing w:line="300" w:lineRule="atLeast"/>
            </w:pPr>
          </w:p>
        </w:tc>
        <w:tc>
          <w:tcPr>
            <w:tcW w:w="0" w:type="auto"/>
            <w:gridSpan w:val="8"/>
            <w:tcBorders>
              <w:top w:val="single" w:sz="4" w:space="0" w:color="auto"/>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4"/>
          </w:tcPr>
          <w:p w:rsidR="0051381E" w:rsidRPr="0075211C" w:rsidRDefault="0051381E" w:rsidP="00244FAF">
            <w:pPr>
              <w:pStyle w:val="ConsPlusNormal"/>
              <w:spacing w:line="300" w:lineRule="atLeast"/>
            </w:pPr>
            <w:bookmarkStart w:id="4" w:name="Par50"/>
            <w:bookmarkEnd w:id="4"/>
            <w:r w:rsidRPr="0075211C">
              <w:t>КПП</w:t>
            </w:r>
          </w:p>
        </w:tc>
        <w:tc>
          <w:tcPr>
            <w:tcW w:w="0" w:type="auto"/>
          </w:tcPr>
          <w:p w:rsidR="0051381E" w:rsidRPr="0075211C" w:rsidRDefault="0051381E" w:rsidP="00244FAF">
            <w:pPr>
              <w:pStyle w:val="ConsPlusNormal"/>
              <w:spacing w:line="300" w:lineRule="atLeast"/>
            </w:pPr>
          </w:p>
        </w:tc>
        <w:tc>
          <w:tcPr>
            <w:tcW w:w="0" w:type="auto"/>
            <w:gridSpan w:val="8"/>
            <w:tcBorders>
              <w:top w:val="single" w:sz="4" w:space="0" w:color="auto"/>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13"/>
          </w:tcPr>
          <w:p w:rsidR="0051381E" w:rsidRPr="0075211C" w:rsidRDefault="0051381E" w:rsidP="00244FAF">
            <w:pPr>
              <w:pStyle w:val="ConsPlusNormal"/>
              <w:spacing w:line="300" w:lineRule="atLeast"/>
            </w:pPr>
            <w:r w:rsidRPr="0075211C">
              <w:t>Сведения о зарегистрированном лице:</w:t>
            </w:r>
          </w:p>
        </w:tc>
      </w:tr>
      <w:tr w:rsidR="0051381E" w:rsidRPr="0075211C" w:rsidTr="0075211C">
        <w:trPr>
          <w:jc w:val="center"/>
        </w:trPr>
        <w:tc>
          <w:tcPr>
            <w:tcW w:w="0" w:type="auto"/>
          </w:tcPr>
          <w:p w:rsidR="0051381E" w:rsidRPr="0075211C" w:rsidRDefault="0051381E" w:rsidP="00244FAF">
            <w:pPr>
              <w:pStyle w:val="ConsPlusNormal"/>
              <w:spacing w:line="300" w:lineRule="atLeast"/>
            </w:pPr>
            <w:bookmarkStart w:id="5" w:name="Par54"/>
            <w:bookmarkEnd w:id="5"/>
            <w:r w:rsidRPr="0075211C">
              <w:t>Фамилия</w:t>
            </w:r>
          </w:p>
        </w:tc>
        <w:tc>
          <w:tcPr>
            <w:tcW w:w="0" w:type="auto"/>
          </w:tcPr>
          <w:p w:rsidR="0051381E" w:rsidRPr="0075211C" w:rsidRDefault="0051381E" w:rsidP="00244FAF">
            <w:pPr>
              <w:pStyle w:val="ConsPlusNormal"/>
              <w:spacing w:line="300" w:lineRule="atLeast"/>
            </w:pPr>
          </w:p>
        </w:tc>
        <w:tc>
          <w:tcPr>
            <w:tcW w:w="0" w:type="auto"/>
            <w:gridSpan w:val="11"/>
            <w:tcBorders>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tcPr>
          <w:p w:rsidR="0051381E" w:rsidRPr="0075211C" w:rsidRDefault="0051381E" w:rsidP="00244FAF">
            <w:pPr>
              <w:pStyle w:val="ConsPlusNormal"/>
              <w:spacing w:line="300" w:lineRule="atLeast"/>
            </w:pPr>
            <w:bookmarkStart w:id="6" w:name="Par57"/>
            <w:bookmarkEnd w:id="6"/>
            <w:r w:rsidRPr="0075211C">
              <w:t>Имя</w:t>
            </w:r>
          </w:p>
        </w:tc>
        <w:tc>
          <w:tcPr>
            <w:tcW w:w="0" w:type="auto"/>
          </w:tcPr>
          <w:p w:rsidR="0051381E" w:rsidRPr="0075211C" w:rsidRDefault="0051381E" w:rsidP="00244FAF">
            <w:pPr>
              <w:pStyle w:val="ConsPlusNormal"/>
              <w:spacing w:line="300" w:lineRule="atLeast"/>
            </w:pPr>
          </w:p>
        </w:tc>
        <w:tc>
          <w:tcPr>
            <w:tcW w:w="0" w:type="auto"/>
            <w:gridSpan w:val="11"/>
            <w:tcBorders>
              <w:top w:val="single" w:sz="4" w:space="0" w:color="auto"/>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3"/>
          </w:tcPr>
          <w:p w:rsidR="0051381E" w:rsidRPr="0075211C" w:rsidRDefault="0051381E" w:rsidP="00244FAF">
            <w:pPr>
              <w:pStyle w:val="ConsPlusNormal"/>
              <w:spacing w:line="300" w:lineRule="atLeast"/>
            </w:pPr>
            <w:bookmarkStart w:id="7" w:name="Par60"/>
            <w:bookmarkEnd w:id="7"/>
            <w:r w:rsidRPr="0075211C">
              <w:t>Отчество (при наличии)</w:t>
            </w:r>
          </w:p>
        </w:tc>
        <w:tc>
          <w:tcPr>
            <w:tcW w:w="0" w:type="auto"/>
            <w:gridSpan w:val="10"/>
            <w:tcBorders>
              <w:top w:val="single" w:sz="4" w:space="0" w:color="auto"/>
              <w:bottom w:val="single" w:sz="4" w:space="0" w:color="auto"/>
            </w:tcBorders>
          </w:tcPr>
          <w:p w:rsidR="0051381E" w:rsidRPr="0075211C" w:rsidRDefault="0051381E" w:rsidP="00244FAF">
            <w:pPr>
              <w:pStyle w:val="ConsPlusNormal"/>
              <w:spacing w:line="300" w:lineRule="atLeast"/>
              <w:jc w:val="both"/>
            </w:pPr>
          </w:p>
        </w:tc>
      </w:tr>
      <w:tr w:rsidR="0051381E" w:rsidRPr="0075211C" w:rsidTr="0075211C">
        <w:trPr>
          <w:jc w:val="center"/>
        </w:trPr>
        <w:tc>
          <w:tcPr>
            <w:tcW w:w="0" w:type="auto"/>
            <w:gridSpan w:val="13"/>
          </w:tcPr>
          <w:p w:rsidR="0051381E" w:rsidRPr="0075211C" w:rsidRDefault="0051381E" w:rsidP="00244FAF">
            <w:pPr>
              <w:pStyle w:val="ConsPlusNormal"/>
              <w:spacing w:line="300" w:lineRule="atLeast"/>
            </w:pPr>
            <w:bookmarkStart w:id="8" w:name="Par62"/>
            <w:bookmarkEnd w:id="8"/>
            <w:r w:rsidRPr="0075211C">
              <w:t>Дата рождения "__" _________ ____</w:t>
            </w:r>
          </w:p>
        </w:tc>
      </w:tr>
      <w:tr w:rsidR="0051381E" w:rsidRPr="0075211C" w:rsidTr="0075211C">
        <w:trPr>
          <w:jc w:val="center"/>
        </w:trPr>
        <w:tc>
          <w:tcPr>
            <w:tcW w:w="0" w:type="auto"/>
          </w:tcPr>
          <w:p w:rsidR="0051381E" w:rsidRPr="0075211C" w:rsidRDefault="0051381E" w:rsidP="00244FAF">
            <w:pPr>
              <w:pStyle w:val="ConsPlusNormal"/>
              <w:spacing w:line="300" w:lineRule="atLeast"/>
            </w:pPr>
            <w:bookmarkStart w:id="9" w:name="Par63"/>
            <w:bookmarkEnd w:id="9"/>
            <w:r w:rsidRPr="0075211C">
              <w:t>СНИЛС</w:t>
            </w:r>
          </w:p>
        </w:tc>
        <w:tc>
          <w:tcPr>
            <w:tcW w:w="0" w:type="auto"/>
          </w:tcPr>
          <w:p w:rsidR="0051381E" w:rsidRPr="0075211C" w:rsidRDefault="0051381E" w:rsidP="00244FAF">
            <w:pPr>
              <w:pStyle w:val="ConsPlusNormal"/>
              <w:spacing w:line="300" w:lineRule="atLeast"/>
            </w:pPr>
          </w:p>
        </w:tc>
        <w:tc>
          <w:tcPr>
            <w:tcW w:w="0" w:type="auto"/>
            <w:gridSpan w:val="11"/>
            <w:tcBorders>
              <w:bottom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gridSpan w:val="7"/>
          </w:tcPr>
          <w:p w:rsidR="0051381E" w:rsidRPr="0075211C" w:rsidRDefault="0051381E" w:rsidP="00244FAF">
            <w:pPr>
              <w:pStyle w:val="ConsPlusNormal"/>
              <w:spacing w:line="300" w:lineRule="atLeast"/>
            </w:pPr>
            <w:r w:rsidRPr="0075211C">
              <w:t>Подано заявление о продолжении ведения трудовой книжки</w:t>
            </w:r>
          </w:p>
        </w:tc>
        <w:tc>
          <w:tcPr>
            <w:tcW w:w="0" w:type="auto"/>
          </w:tcPr>
          <w:p w:rsidR="0051381E" w:rsidRPr="0075211C" w:rsidRDefault="0051381E" w:rsidP="00244FAF">
            <w:pPr>
              <w:pStyle w:val="ConsPlusNormal"/>
              <w:spacing w:line="300" w:lineRule="atLeast"/>
            </w:pPr>
          </w:p>
        </w:tc>
        <w:tc>
          <w:tcPr>
            <w:tcW w:w="0" w:type="auto"/>
            <w:gridSpan w:val="3"/>
            <w:tcBorders>
              <w:bottom w:val="single" w:sz="4" w:space="0" w:color="auto"/>
            </w:tcBorders>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jc w:val="center"/>
            </w:pPr>
            <w:r w:rsidRPr="0075211C">
              <w:rPr>
                <w:position w:val="-1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22.5pt">
                  <v:imagedata r:id="rId7" o:title=""/>
                </v:shape>
              </w:pict>
            </w:r>
          </w:p>
        </w:tc>
      </w:tr>
      <w:tr w:rsidR="0051381E" w:rsidRPr="0075211C" w:rsidTr="0075211C">
        <w:trPr>
          <w:jc w:val="center"/>
        </w:trPr>
        <w:tc>
          <w:tcPr>
            <w:tcW w:w="0" w:type="auto"/>
            <w:gridSpan w:val="7"/>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gridSpan w:val="3"/>
            <w:tcBorders>
              <w:top w:val="single" w:sz="4" w:space="0" w:color="auto"/>
            </w:tcBorders>
          </w:tcPr>
          <w:p w:rsidR="0051381E" w:rsidRPr="0075211C" w:rsidRDefault="0051381E" w:rsidP="00244FAF">
            <w:pPr>
              <w:pStyle w:val="ConsPlusNormal"/>
              <w:spacing w:line="300" w:lineRule="atLeast"/>
              <w:jc w:val="center"/>
            </w:pPr>
            <w:bookmarkStart w:id="10" w:name="Par74"/>
            <w:bookmarkEnd w:id="10"/>
            <w:r w:rsidRPr="0075211C">
              <w:t>дата подачи</w:t>
            </w:r>
          </w:p>
        </w:tc>
        <w:tc>
          <w:tcPr>
            <w:tcW w:w="0" w:type="auto"/>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jc w:val="center"/>
            </w:pPr>
            <w:bookmarkStart w:id="11" w:name="Par76"/>
            <w:bookmarkEnd w:id="11"/>
            <w:r w:rsidRPr="0075211C">
              <w:t>Признак отмены</w:t>
            </w:r>
          </w:p>
        </w:tc>
      </w:tr>
      <w:tr w:rsidR="0051381E" w:rsidRPr="0075211C" w:rsidTr="0075211C">
        <w:trPr>
          <w:jc w:val="center"/>
        </w:trPr>
        <w:tc>
          <w:tcPr>
            <w:tcW w:w="0" w:type="auto"/>
            <w:gridSpan w:val="7"/>
          </w:tcPr>
          <w:p w:rsidR="0051381E" w:rsidRPr="0075211C" w:rsidRDefault="0051381E" w:rsidP="00244FAF">
            <w:pPr>
              <w:pStyle w:val="ConsPlusNormal"/>
              <w:spacing w:line="300" w:lineRule="atLeast"/>
            </w:pPr>
            <w:r w:rsidRPr="0075211C">
              <w:t>Подано заявление о предоставлении сведений о трудовой деятельности</w:t>
            </w:r>
          </w:p>
        </w:tc>
        <w:tc>
          <w:tcPr>
            <w:tcW w:w="0" w:type="auto"/>
          </w:tcPr>
          <w:p w:rsidR="0051381E" w:rsidRPr="0075211C" w:rsidRDefault="0051381E" w:rsidP="00244FAF">
            <w:pPr>
              <w:pStyle w:val="ConsPlusNormal"/>
              <w:spacing w:line="300" w:lineRule="atLeast"/>
            </w:pPr>
          </w:p>
        </w:tc>
        <w:tc>
          <w:tcPr>
            <w:tcW w:w="0" w:type="auto"/>
            <w:gridSpan w:val="3"/>
            <w:tcBorders>
              <w:bottom w:val="single" w:sz="4" w:space="0" w:color="auto"/>
            </w:tcBorders>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jc w:val="center"/>
            </w:pPr>
            <w:r w:rsidRPr="0075211C">
              <w:rPr>
                <w:position w:val="-11"/>
              </w:rPr>
              <w:pict>
                <v:shape id="_x0000_i1026" type="#_x0000_t75" style="width:16.5pt;height:22.5pt">
                  <v:imagedata r:id="rId7" o:title=""/>
                </v:shape>
              </w:pict>
            </w:r>
          </w:p>
        </w:tc>
      </w:tr>
      <w:tr w:rsidR="0051381E" w:rsidRPr="0075211C" w:rsidTr="0075211C">
        <w:trPr>
          <w:jc w:val="center"/>
        </w:trPr>
        <w:tc>
          <w:tcPr>
            <w:tcW w:w="0" w:type="auto"/>
            <w:gridSpan w:val="7"/>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gridSpan w:val="3"/>
            <w:tcBorders>
              <w:top w:val="single" w:sz="4" w:space="0" w:color="auto"/>
            </w:tcBorders>
          </w:tcPr>
          <w:p w:rsidR="0051381E" w:rsidRPr="0075211C" w:rsidRDefault="0051381E" w:rsidP="00244FAF">
            <w:pPr>
              <w:pStyle w:val="ConsPlusNormal"/>
              <w:spacing w:line="300" w:lineRule="atLeast"/>
              <w:jc w:val="center"/>
            </w:pPr>
            <w:r w:rsidRPr="0075211C">
              <w:t>дата подачи</w:t>
            </w:r>
          </w:p>
        </w:tc>
        <w:tc>
          <w:tcPr>
            <w:tcW w:w="0" w:type="auto"/>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jc w:val="center"/>
            </w:pPr>
            <w:r w:rsidRPr="0075211C">
              <w:t>Признак отмены</w:t>
            </w:r>
          </w:p>
        </w:tc>
      </w:tr>
      <w:tr w:rsidR="0051381E" w:rsidRPr="0075211C" w:rsidTr="0075211C">
        <w:trPr>
          <w:jc w:val="center"/>
        </w:trPr>
        <w:tc>
          <w:tcPr>
            <w:tcW w:w="0" w:type="auto"/>
            <w:gridSpan w:val="2"/>
          </w:tcPr>
          <w:p w:rsidR="0051381E" w:rsidRPr="0075211C" w:rsidRDefault="0051381E" w:rsidP="00244FAF">
            <w:pPr>
              <w:pStyle w:val="ConsPlusNormal"/>
              <w:spacing w:line="300" w:lineRule="atLeast"/>
              <w:ind w:firstLine="283"/>
              <w:jc w:val="both"/>
            </w:pPr>
            <w:bookmarkStart w:id="12" w:name="Par88"/>
            <w:bookmarkEnd w:id="12"/>
            <w:r w:rsidRPr="0075211C">
              <w:t>Отчетный период:</w:t>
            </w:r>
          </w:p>
        </w:tc>
        <w:tc>
          <w:tcPr>
            <w:tcW w:w="0" w:type="auto"/>
          </w:tcPr>
          <w:p w:rsidR="0051381E" w:rsidRPr="0075211C" w:rsidRDefault="0051381E" w:rsidP="00244FAF">
            <w:pPr>
              <w:pStyle w:val="ConsPlusNormal"/>
              <w:spacing w:line="300" w:lineRule="atLeast"/>
            </w:pPr>
          </w:p>
        </w:tc>
        <w:tc>
          <w:tcPr>
            <w:tcW w:w="0" w:type="auto"/>
            <w:gridSpan w:val="2"/>
            <w:tcBorders>
              <w:bottom w:val="single" w:sz="4" w:space="0" w:color="auto"/>
            </w:tcBorders>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gridSpan w:val="3"/>
          </w:tcPr>
          <w:p w:rsidR="0051381E" w:rsidRPr="0075211C" w:rsidRDefault="0051381E" w:rsidP="00244FAF">
            <w:pPr>
              <w:pStyle w:val="ConsPlusNormal"/>
              <w:spacing w:line="300" w:lineRule="atLeast"/>
              <w:jc w:val="center"/>
            </w:pPr>
            <w:r w:rsidRPr="0075211C">
              <w:t>месяц</w:t>
            </w:r>
          </w:p>
        </w:tc>
        <w:tc>
          <w:tcPr>
            <w:tcW w:w="0" w:type="auto"/>
          </w:tcPr>
          <w:p w:rsidR="0051381E" w:rsidRPr="0075211C" w:rsidRDefault="0051381E" w:rsidP="00244FAF">
            <w:pPr>
              <w:pStyle w:val="ConsPlusNormal"/>
              <w:spacing w:line="300" w:lineRule="atLeast"/>
            </w:pPr>
          </w:p>
        </w:tc>
        <w:tc>
          <w:tcPr>
            <w:tcW w:w="0" w:type="auto"/>
            <w:tcBorders>
              <w:bottom w:val="single" w:sz="4" w:space="0" w:color="auto"/>
            </w:tcBorders>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p>
        </w:tc>
        <w:tc>
          <w:tcPr>
            <w:tcW w:w="0" w:type="auto"/>
          </w:tcPr>
          <w:p w:rsidR="0051381E" w:rsidRPr="0075211C" w:rsidRDefault="0051381E" w:rsidP="00244FAF">
            <w:pPr>
              <w:pStyle w:val="ConsPlusNormal"/>
              <w:spacing w:line="300" w:lineRule="atLeast"/>
            </w:pPr>
            <w:r w:rsidRPr="0075211C">
              <w:t>год</w:t>
            </w:r>
          </w:p>
        </w:tc>
      </w:tr>
      <w:tr w:rsidR="0051381E" w:rsidRPr="0075211C" w:rsidTr="0075211C">
        <w:trPr>
          <w:jc w:val="center"/>
        </w:trPr>
        <w:tc>
          <w:tcPr>
            <w:tcW w:w="0" w:type="auto"/>
            <w:gridSpan w:val="13"/>
          </w:tcPr>
          <w:p w:rsidR="0051381E" w:rsidRPr="0075211C" w:rsidRDefault="0051381E" w:rsidP="00244FAF">
            <w:pPr>
              <w:pStyle w:val="ConsPlusNormal"/>
              <w:spacing w:line="300" w:lineRule="atLeast"/>
            </w:pPr>
            <w:r w:rsidRPr="0075211C">
              <w:t>(01 - январь, 02 - февраль, 03 - март, 04 - апрель, 05 - май, 06 - июнь, 07 - июль, 08 - август, 09 - сентябрь, 10 - октябрь, 11 - ноябрь, 12 - декабрь)</w:t>
            </w:r>
          </w:p>
        </w:tc>
      </w:tr>
    </w:tbl>
    <w:p w:rsidR="0051381E" w:rsidRDefault="0051381E" w:rsidP="0075211C">
      <w:pPr>
        <w:pStyle w:val="ConsPlusNormal"/>
        <w:spacing w:line="300" w:lineRule="atLeast"/>
        <w:jc w:val="both"/>
        <w:rPr>
          <w:sz w:val="22"/>
          <w:szCs w:val="22"/>
        </w:rPr>
      </w:pPr>
    </w:p>
    <w:p w:rsidR="0051381E" w:rsidRDefault="0051381E" w:rsidP="0075211C">
      <w:pPr>
        <w:pStyle w:val="ConsPlusNormal"/>
        <w:spacing w:line="300" w:lineRule="atLeast"/>
        <w:jc w:val="both"/>
        <w:rPr>
          <w:sz w:val="22"/>
          <w:szCs w:val="22"/>
        </w:rPr>
      </w:pPr>
    </w:p>
    <w:p w:rsidR="0051381E"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397"/>
        <w:gridCol w:w="1215"/>
        <w:gridCol w:w="1218"/>
        <w:gridCol w:w="1575"/>
        <w:gridCol w:w="969"/>
        <w:gridCol w:w="1477"/>
        <w:gridCol w:w="1102"/>
        <w:gridCol w:w="574"/>
        <w:gridCol w:w="687"/>
        <w:gridCol w:w="1218"/>
      </w:tblGrid>
      <w:tr w:rsidR="0051381E" w:rsidRPr="0075211C" w:rsidTr="0075211C">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3" w:name="Par99"/>
            <w:bookmarkEnd w:id="13"/>
            <w:r w:rsidRPr="0075211C">
              <w:t>N п/п</w:t>
            </w:r>
          </w:p>
        </w:tc>
        <w:tc>
          <w:tcPr>
            <w:tcW w:w="0" w:type="auto"/>
            <w:gridSpan w:val="8"/>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4" w:name="Par100"/>
            <w:bookmarkEnd w:id="14"/>
            <w:r w:rsidRPr="0075211C">
              <w:t>Сведения о трудовой деятельности зарегистрированного лица</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5" w:name="Par101"/>
            <w:bookmarkEnd w:id="15"/>
            <w:r w:rsidRPr="0075211C">
              <w:t>Признак отмены записи сведений о приеме, переводе, увольнении</w:t>
            </w:r>
          </w:p>
        </w:tc>
      </w:tr>
      <w:tr w:rsidR="0051381E" w:rsidRPr="0075211C" w:rsidTr="0075211C">
        <w:trPr>
          <w:jc w:val="center"/>
        </w:trPr>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6" w:name="Par102"/>
            <w:bookmarkEnd w:id="16"/>
            <w:r w:rsidRPr="0075211C">
              <w:t>Дата (число, месяц, год) приема, перевода, увольнения</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7" w:name="Par103"/>
            <w:bookmarkEnd w:id="17"/>
            <w:r w:rsidRPr="0075211C">
              <w:t>Сведения о приеме, переводе, увольнении</w:t>
            </w:r>
          </w:p>
        </w:tc>
        <w:tc>
          <w:tcPr>
            <w:tcW w:w="0" w:type="auto"/>
            <w:gridSpan w:val="3"/>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Наименование</w:t>
            </w:r>
          </w:p>
        </w:tc>
        <w:tc>
          <w:tcPr>
            <w:tcW w:w="0" w:type="auto"/>
            <w:gridSpan w:val="3"/>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Основание</w:t>
            </w:r>
          </w:p>
        </w:tc>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p>
        </w:tc>
      </w:tr>
      <w:tr w:rsidR="0051381E" w:rsidRPr="0075211C" w:rsidTr="0075211C">
        <w:trPr>
          <w:jc w:val="center"/>
        </w:trPr>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8" w:name="Par106"/>
            <w:bookmarkEnd w:id="18"/>
            <w:r w:rsidRPr="0075211C">
              <w:t>Трудовая функция (должность, профессия, специальность, квалификация, конкретный вид поручаемой работы), структурное подразделение</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19" w:name="Par107"/>
            <w:bookmarkEnd w:id="19"/>
            <w:r w:rsidRPr="0075211C">
              <w:t>Код выпол</w:t>
            </w:r>
            <w:r>
              <w:t>-</w:t>
            </w:r>
            <w:r w:rsidRPr="0075211C">
              <w:t>няемой функции (при наличии)</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20" w:name="Par108"/>
            <w:bookmarkEnd w:id="20"/>
            <w:r w:rsidRPr="0075211C">
              <w:t>Причины увольнения, пункт, часть статьи, статья Трудового кодекса Российской Федерации, федерального закона</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21" w:name="Par109"/>
            <w:bookmarkEnd w:id="21"/>
            <w:r w:rsidRPr="0075211C">
              <w:t>Наимено</w:t>
            </w:r>
            <w:r>
              <w:t>-</w:t>
            </w:r>
            <w:r w:rsidRPr="0075211C">
              <w:t>вание документа</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22" w:name="Par110"/>
            <w:bookmarkEnd w:id="22"/>
            <w:r w:rsidRPr="0075211C">
              <w:t>Дата</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bookmarkStart w:id="23" w:name="Par111"/>
            <w:bookmarkEnd w:id="23"/>
            <w:r w:rsidRPr="0075211C">
              <w:t>Но</w:t>
            </w:r>
            <w:r>
              <w:t>-</w:t>
            </w:r>
            <w:r w:rsidRPr="0075211C">
              <w:t>мер доку</w:t>
            </w:r>
            <w:r>
              <w:t>-</w:t>
            </w:r>
            <w:r w:rsidRPr="0075211C">
              <w:t>мента</w:t>
            </w:r>
          </w:p>
        </w:tc>
        <w:tc>
          <w:tcPr>
            <w:tcW w:w="0" w:type="auto"/>
            <w:vMerge/>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p>
        </w:tc>
      </w:tr>
      <w:tr w:rsidR="0051381E" w:rsidRPr="0075211C" w:rsidTr="0075211C">
        <w:trPr>
          <w:jc w:val="center"/>
        </w:trPr>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1</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2</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3</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4</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5</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6</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7</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8</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9</w:t>
            </w: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jc w:val="center"/>
            </w:pPr>
            <w:r w:rsidRPr="0075211C">
              <w:t>10</w:t>
            </w:r>
          </w:p>
        </w:tc>
      </w:tr>
      <w:tr w:rsidR="0051381E" w:rsidRPr="0075211C" w:rsidTr="0075211C">
        <w:trPr>
          <w:jc w:val="center"/>
        </w:trPr>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r>
      <w:tr w:rsidR="0051381E" w:rsidRPr="0075211C" w:rsidTr="0075211C">
        <w:trPr>
          <w:jc w:val="center"/>
        </w:trPr>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75211C" w:rsidRDefault="0051381E" w:rsidP="00244FAF">
            <w:pPr>
              <w:pStyle w:val="ConsPlusNormal"/>
              <w:spacing w:line="300" w:lineRule="atLeast"/>
            </w:pPr>
          </w:p>
        </w:tc>
      </w:tr>
    </w:tbl>
    <w:p w:rsidR="0051381E" w:rsidRPr="002D1F0A" w:rsidRDefault="0051381E" w:rsidP="0075211C">
      <w:pPr>
        <w:pStyle w:val="ConsPlusNormal"/>
        <w:spacing w:line="300" w:lineRule="atLeast"/>
        <w:jc w:val="both"/>
        <w:rPr>
          <w:sz w:val="22"/>
          <w:szCs w:val="22"/>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2977"/>
        <w:gridCol w:w="1445"/>
        <w:gridCol w:w="340"/>
        <w:gridCol w:w="1304"/>
        <w:gridCol w:w="340"/>
        <w:gridCol w:w="3517"/>
      </w:tblGrid>
      <w:tr w:rsidR="0051381E" w:rsidRPr="0075211C" w:rsidTr="0075211C">
        <w:tc>
          <w:tcPr>
            <w:tcW w:w="4422" w:type="dxa"/>
            <w:gridSpan w:val="2"/>
            <w:tcBorders>
              <w:bottom w:val="single" w:sz="4" w:space="0" w:color="auto"/>
            </w:tcBorders>
          </w:tcPr>
          <w:p w:rsidR="0051381E" w:rsidRPr="0075211C" w:rsidRDefault="0051381E" w:rsidP="00244FAF">
            <w:pPr>
              <w:pStyle w:val="ConsPlusNormal"/>
              <w:spacing w:line="300" w:lineRule="atLeast"/>
            </w:pPr>
          </w:p>
        </w:tc>
        <w:tc>
          <w:tcPr>
            <w:tcW w:w="340" w:type="dxa"/>
          </w:tcPr>
          <w:p w:rsidR="0051381E" w:rsidRPr="0075211C" w:rsidRDefault="0051381E" w:rsidP="00244FAF">
            <w:pPr>
              <w:pStyle w:val="ConsPlusNormal"/>
              <w:spacing w:line="300" w:lineRule="atLeast"/>
            </w:pPr>
          </w:p>
        </w:tc>
        <w:tc>
          <w:tcPr>
            <w:tcW w:w="1304" w:type="dxa"/>
            <w:tcBorders>
              <w:bottom w:val="single" w:sz="4" w:space="0" w:color="auto"/>
            </w:tcBorders>
          </w:tcPr>
          <w:p w:rsidR="0051381E" w:rsidRPr="0075211C" w:rsidRDefault="0051381E" w:rsidP="00244FAF">
            <w:pPr>
              <w:pStyle w:val="ConsPlusNormal"/>
              <w:spacing w:line="300" w:lineRule="atLeast"/>
            </w:pPr>
          </w:p>
        </w:tc>
        <w:tc>
          <w:tcPr>
            <w:tcW w:w="340" w:type="dxa"/>
          </w:tcPr>
          <w:p w:rsidR="0051381E" w:rsidRPr="0075211C" w:rsidRDefault="0051381E" w:rsidP="00244FAF">
            <w:pPr>
              <w:pStyle w:val="ConsPlusNormal"/>
              <w:spacing w:line="300" w:lineRule="atLeast"/>
            </w:pPr>
          </w:p>
        </w:tc>
        <w:tc>
          <w:tcPr>
            <w:tcW w:w="3517" w:type="dxa"/>
            <w:tcBorders>
              <w:bottom w:val="single" w:sz="4" w:space="0" w:color="auto"/>
            </w:tcBorders>
          </w:tcPr>
          <w:p w:rsidR="0051381E" w:rsidRPr="0075211C" w:rsidRDefault="0051381E" w:rsidP="00244FAF">
            <w:pPr>
              <w:pStyle w:val="ConsPlusNormal"/>
              <w:spacing w:line="300" w:lineRule="atLeast"/>
            </w:pPr>
          </w:p>
        </w:tc>
      </w:tr>
      <w:tr w:rsidR="0051381E" w:rsidRPr="0075211C" w:rsidTr="0075211C">
        <w:tc>
          <w:tcPr>
            <w:tcW w:w="4422" w:type="dxa"/>
            <w:gridSpan w:val="2"/>
            <w:tcBorders>
              <w:top w:val="single" w:sz="4" w:space="0" w:color="auto"/>
            </w:tcBorders>
          </w:tcPr>
          <w:p w:rsidR="0051381E" w:rsidRPr="0075211C" w:rsidRDefault="0051381E" w:rsidP="00244FAF">
            <w:pPr>
              <w:pStyle w:val="ConsPlusNormal"/>
              <w:spacing w:line="300" w:lineRule="atLeast"/>
            </w:pPr>
            <w:bookmarkStart w:id="24" w:name="Par158"/>
            <w:bookmarkEnd w:id="24"/>
            <w:r w:rsidRPr="0075211C">
              <w:t>Наименование должности руководителя</w:t>
            </w:r>
          </w:p>
        </w:tc>
        <w:tc>
          <w:tcPr>
            <w:tcW w:w="340" w:type="dxa"/>
          </w:tcPr>
          <w:p w:rsidR="0051381E" w:rsidRPr="0075211C" w:rsidRDefault="0051381E" w:rsidP="00244FAF">
            <w:pPr>
              <w:pStyle w:val="ConsPlusNormal"/>
              <w:spacing w:line="300" w:lineRule="atLeast"/>
            </w:pPr>
          </w:p>
        </w:tc>
        <w:tc>
          <w:tcPr>
            <w:tcW w:w="1304" w:type="dxa"/>
            <w:tcBorders>
              <w:top w:val="single" w:sz="4" w:space="0" w:color="auto"/>
            </w:tcBorders>
          </w:tcPr>
          <w:p w:rsidR="0051381E" w:rsidRPr="0075211C" w:rsidRDefault="0051381E" w:rsidP="00244FAF">
            <w:pPr>
              <w:pStyle w:val="ConsPlusNormal"/>
              <w:spacing w:line="300" w:lineRule="atLeast"/>
            </w:pPr>
            <w:r w:rsidRPr="0075211C">
              <w:t>(Подпись)</w:t>
            </w:r>
          </w:p>
        </w:tc>
        <w:tc>
          <w:tcPr>
            <w:tcW w:w="340" w:type="dxa"/>
          </w:tcPr>
          <w:p w:rsidR="0051381E" w:rsidRPr="0075211C" w:rsidRDefault="0051381E" w:rsidP="00244FAF">
            <w:pPr>
              <w:pStyle w:val="ConsPlusNormal"/>
              <w:spacing w:line="300" w:lineRule="atLeast"/>
            </w:pPr>
          </w:p>
        </w:tc>
        <w:tc>
          <w:tcPr>
            <w:tcW w:w="3517" w:type="dxa"/>
            <w:tcBorders>
              <w:top w:val="single" w:sz="4" w:space="0" w:color="auto"/>
            </w:tcBorders>
          </w:tcPr>
          <w:p w:rsidR="0051381E" w:rsidRPr="0075211C" w:rsidRDefault="0051381E" w:rsidP="00244FAF">
            <w:pPr>
              <w:pStyle w:val="ConsPlusNormal"/>
              <w:spacing w:line="300" w:lineRule="atLeast"/>
            </w:pPr>
            <w:bookmarkStart w:id="25" w:name="Par162"/>
            <w:bookmarkEnd w:id="25"/>
            <w:r w:rsidRPr="0075211C">
              <w:t>(Расшифровка подписи)</w:t>
            </w:r>
          </w:p>
        </w:tc>
      </w:tr>
      <w:tr w:rsidR="0051381E" w:rsidRPr="0075211C" w:rsidTr="0075211C">
        <w:tc>
          <w:tcPr>
            <w:tcW w:w="4422" w:type="dxa"/>
            <w:gridSpan w:val="2"/>
          </w:tcPr>
          <w:p w:rsidR="0051381E" w:rsidRPr="0075211C" w:rsidRDefault="0051381E" w:rsidP="00244FAF">
            <w:pPr>
              <w:pStyle w:val="ConsPlusNormal"/>
              <w:spacing w:line="300" w:lineRule="atLeast"/>
            </w:pPr>
          </w:p>
        </w:tc>
        <w:tc>
          <w:tcPr>
            <w:tcW w:w="340" w:type="dxa"/>
          </w:tcPr>
          <w:p w:rsidR="0051381E" w:rsidRPr="0075211C" w:rsidRDefault="0051381E" w:rsidP="00244FAF">
            <w:pPr>
              <w:pStyle w:val="ConsPlusNormal"/>
              <w:spacing w:line="300" w:lineRule="atLeast"/>
            </w:pPr>
          </w:p>
        </w:tc>
        <w:tc>
          <w:tcPr>
            <w:tcW w:w="1304" w:type="dxa"/>
          </w:tcPr>
          <w:p w:rsidR="0051381E" w:rsidRPr="0075211C" w:rsidRDefault="0051381E" w:rsidP="00244FAF">
            <w:pPr>
              <w:pStyle w:val="ConsPlusNormal"/>
              <w:spacing w:line="300" w:lineRule="atLeast"/>
            </w:pPr>
          </w:p>
        </w:tc>
        <w:tc>
          <w:tcPr>
            <w:tcW w:w="340" w:type="dxa"/>
          </w:tcPr>
          <w:p w:rsidR="0051381E" w:rsidRPr="0075211C" w:rsidRDefault="0051381E" w:rsidP="00244FAF">
            <w:pPr>
              <w:pStyle w:val="ConsPlusNormal"/>
              <w:spacing w:line="300" w:lineRule="atLeast"/>
            </w:pPr>
          </w:p>
        </w:tc>
        <w:tc>
          <w:tcPr>
            <w:tcW w:w="3517" w:type="dxa"/>
          </w:tcPr>
          <w:p w:rsidR="0051381E" w:rsidRPr="0075211C" w:rsidRDefault="0051381E" w:rsidP="00244FAF">
            <w:pPr>
              <w:pStyle w:val="ConsPlusNormal"/>
              <w:spacing w:line="300" w:lineRule="atLeast"/>
            </w:pPr>
          </w:p>
        </w:tc>
      </w:tr>
      <w:tr w:rsidR="0051381E" w:rsidRPr="0075211C" w:rsidTr="0075211C">
        <w:tc>
          <w:tcPr>
            <w:tcW w:w="9923" w:type="dxa"/>
            <w:gridSpan w:val="6"/>
          </w:tcPr>
          <w:p w:rsidR="0051381E" w:rsidRPr="0075211C" w:rsidRDefault="0051381E" w:rsidP="00244FAF">
            <w:pPr>
              <w:pStyle w:val="ConsPlusNormal"/>
              <w:spacing w:line="300" w:lineRule="atLeast"/>
              <w:jc w:val="center"/>
            </w:pPr>
            <w:r w:rsidRPr="0075211C">
              <w:t>М.П. (при наличии)</w:t>
            </w:r>
          </w:p>
        </w:tc>
      </w:tr>
      <w:tr w:rsidR="0051381E" w:rsidRPr="0075211C" w:rsidTr="0075211C">
        <w:tc>
          <w:tcPr>
            <w:tcW w:w="2977" w:type="dxa"/>
          </w:tcPr>
          <w:p w:rsidR="0051381E" w:rsidRPr="0075211C" w:rsidRDefault="0051381E" w:rsidP="00244FAF">
            <w:pPr>
              <w:pStyle w:val="ConsPlusNormal"/>
              <w:spacing w:line="300" w:lineRule="atLeast"/>
            </w:pPr>
            <w:r w:rsidRPr="0075211C">
              <w:t>"__" __________ ____ г.</w:t>
            </w:r>
          </w:p>
          <w:p w:rsidR="0051381E" w:rsidRPr="0075211C" w:rsidRDefault="0051381E" w:rsidP="00244FAF">
            <w:pPr>
              <w:pStyle w:val="ConsPlusNormal"/>
              <w:spacing w:line="300" w:lineRule="atLeast"/>
              <w:jc w:val="center"/>
            </w:pPr>
            <w:r w:rsidRPr="0075211C">
              <w:t>(дата)</w:t>
            </w:r>
          </w:p>
        </w:tc>
        <w:tc>
          <w:tcPr>
            <w:tcW w:w="6946" w:type="dxa"/>
            <w:gridSpan w:val="5"/>
          </w:tcPr>
          <w:p w:rsidR="0051381E" w:rsidRPr="0075211C" w:rsidRDefault="0051381E" w:rsidP="00244FAF">
            <w:pPr>
              <w:pStyle w:val="ConsPlusNormal"/>
              <w:spacing w:line="300" w:lineRule="atLeast"/>
            </w:pP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0"/>
        <w:rPr>
          <w:sz w:val="22"/>
          <w:szCs w:val="22"/>
        </w:rPr>
      </w:pPr>
      <w:r w:rsidRPr="002D1F0A">
        <w:rPr>
          <w:sz w:val="22"/>
          <w:szCs w:val="22"/>
        </w:rPr>
        <w:t>Приложение 2</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rPr>
          <w:sz w:val="22"/>
          <w:szCs w:val="22"/>
        </w:rPr>
      </w:pPr>
      <w:r w:rsidRPr="002D1F0A">
        <w:rPr>
          <w:sz w:val="22"/>
          <w:szCs w:val="22"/>
        </w:rPr>
        <w:t>Утвержден</w:t>
      </w:r>
    </w:p>
    <w:p w:rsidR="0051381E" w:rsidRPr="002D1F0A" w:rsidRDefault="0051381E" w:rsidP="0075211C">
      <w:pPr>
        <w:pStyle w:val="ConsPlusNormal"/>
        <w:spacing w:line="300" w:lineRule="atLeast"/>
        <w:jc w:val="right"/>
        <w:rPr>
          <w:sz w:val="22"/>
          <w:szCs w:val="22"/>
        </w:rPr>
      </w:pPr>
      <w:r w:rsidRPr="002D1F0A">
        <w:rPr>
          <w:sz w:val="22"/>
          <w:szCs w:val="22"/>
        </w:rPr>
        <w:t>постановлением Правления ПФР</w:t>
      </w:r>
    </w:p>
    <w:p w:rsidR="0051381E" w:rsidRPr="002D1F0A" w:rsidRDefault="0051381E" w:rsidP="0075211C">
      <w:pPr>
        <w:pStyle w:val="ConsPlusNormal"/>
        <w:spacing w:line="300" w:lineRule="atLeast"/>
        <w:jc w:val="right"/>
        <w:rPr>
          <w:sz w:val="22"/>
          <w:szCs w:val="22"/>
        </w:rPr>
      </w:pPr>
      <w:r w:rsidRPr="002D1F0A">
        <w:rPr>
          <w:sz w:val="22"/>
          <w:szCs w:val="22"/>
        </w:rPr>
        <w:t xml:space="preserve">от 25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730п</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bookmarkStart w:id="26" w:name="Par183"/>
      <w:bookmarkEnd w:id="26"/>
      <w:r w:rsidRPr="002D1F0A">
        <w:rPr>
          <w:sz w:val="22"/>
          <w:szCs w:val="22"/>
        </w:rPr>
        <w:t>ПОРЯДОК</w:t>
      </w:r>
    </w:p>
    <w:p w:rsidR="0051381E" w:rsidRPr="002D1F0A" w:rsidRDefault="0051381E" w:rsidP="0075211C">
      <w:pPr>
        <w:pStyle w:val="ConsPlusTitle"/>
        <w:spacing w:line="300" w:lineRule="atLeast"/>
        <w:jc w:val="center"/>
        <w:rPr>
          <w:sz w:val="22"/>
          <w:szCs w:val="22"/>
        </w:rPr>
      </w:pPr>
      <w:r w:rsidRPr="002D1F0A">
        <w:rPr>
          <w:sz w:val="22"/>
          <w:szCs w:val="22"/>
        </w:rPr>
        <w:t>ЗАПОЛНЕНИЯ ФОРМЫ "СВЕДЕНИЯ О ТРУДОВОЙ ДЕЯТЕЛЬНОСТИ</w:t>
      </w:r>
    </w:p>
    <w:p w:rsidR="0051381E" w:rsidRPr="002D1F0A" w:rsidRDefault="0051381E" w:rsidP="0075211C">
      <w:pPr>
        <w:pStyle w:val="ConsPlusTitle"/>
        <w:spacing w:line="300" w:lineRule="atLeast"/>
        <w:jc w:val="center"/>
        <w:rPr>
          <w:sz w:val="22"/>
          <w:szCs w:val="22"/>
        </w:rPr>
      </w:pPr>
      <w:r w:rsidRPr="002D1F0A">
        <w:rPr>
          <w:sz w:val="22"/>
          <w:szCs w:val="22"/>
        </w:rPr>
        <w:t>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outlineLvl w:val="1"/>
        <w:rPr>
          <w:sz w:val="22"/>
          <w:szCs w:val="22"/>
        </w:rPr>
      </w:pPr>
      <w:r w:rsidRPr="002D1F0A">
        <w:rPr>
          <w:sz w:val="22"/>
          <w:szCs w:val="22"/>
        </w:rPr>
        <w:t>I. Общие положения</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1.1. Настоящий Порядок определяет правила заполнения </w:t>
      </w:r>
      <w:hyperlink w:anchor="Par35" w:tooltip="Сведения" w:history="1">
        <w:r w:rsidRPr="002D1F0A">
          <w:rPr>
            <w:sz w:val="22"/>
            <w:szCs w:val="22"/>
          </w:rPr>
          <w:t>формы</w:t>
        </w:r>
      </w:hyperlink>
      <w:r w:rsidRPr="002D1F0A">
        <w:rPr>
          <w:sz w:val="22"/>
          <w:szCs w:val="22"/>
        </w:rPr>
        <w:t xml:space="preserve"> "Сведения о трудовой деятельности зарегистрированного лица (СЗВ-ТД)" (далее - форма СЗВ-ТД) и представления ее в территориальный орган Пенсионного фонда Российской Федерации (далее - территориальный орган ПФР).</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1.2. </w:t>
      </w:r>
      <w:hyperlink w:anchor="Par35" w:tooltip="Сведения" w:history="1">
        <w:r w:rsidRPr="002D1F0A">
          <w:rPr>
            <w:sz w:val="22"/>
            <w:szCs w:val="22"/>
          </w:rPr>
          <w:t>Форма</w:t>
        </w:r>
      </w:hyperlink>
      <w:r w:rsidRPr="002D1F0A">
        <w:rPr>
          <w:sz w:val="22"/>
          <w:szCs w:val="22"/>
        </w:rPr>
        <w:t xml:space="preserve"> СЗВ-ТД заполняется на основании приказов (распоряжений), иных решений или документов, подтверждающих оформление трудовых отношений между страхователем и зарегистрированным лицом, и содержит сведения о трудовой деятельности зарегистрированного лица, его приеме на работу, переводах на другую постоянную работу и об увольнении.</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1.3. </w:t>
      </w:r>
      <w:hyperlink w:anchor="Par35" w:tooltip="Сведения" w:history="1">
        <w:r w:rsidRPr="002D1F0A">
          <w:rPr>
            <w:sz w:val="22"/>
            <w:szCs w:val="22"/>
          </w:rPr>
          <w:t>Форма</w:t>
        </w:r>
      </w:hyperlink>
      <w:r w:rsidRPr="002D1F0A">
        <w:rPr>
          <w:sz w:val="22"/>
          <w:szCs w:val="22"/>
        </w:rPr>
        <w:t xml:space="preserve"> СЗВ-ТД является документом персонифицированного учета.</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1.4. </w:t>
      </w:r>
      <w:hyperlink w:anchor="Par35" w:tooltip="Сведения" w:history="1">
        <w:r w:rsidRPr="002D1F0A">
          <w:rPr>
            <w:sz w:val="22"/>
            <w:szCs w:val="22"/>
          </w:rPr>
          <w:t>Форма</w:t>
        </w:r>
      </w:hyperlink>
      <w:r w:rsidRPr="002D1F0A">
        <w:rPr>
          <w:sz w:val="22"/>
          <w:szCs w:val="22"/>
        </w:rPr>
        <w:t xml:space="preserve"> СЗВ-ТД заполняется и представляется страхователями в территориальный орган ПФР на всех зарегистрированных лиц (включая лиц, работающих по совместительству и на дистанционной работе), с которыми заключены или прекращены трудовые (служебные) отношения в соответствии с Трудовым кодексом Российской Федерации (Собрание законодательства Российской Федерации, 2002, N 1, ст. 3;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xml:space="preserve">., N 0001201912160070) или иными федеральными законами, в отношении которых произведены другие кадровые изменения (в том числе перевод на другую постоянную работу, установление второй и последующей профессии или иной квалификации, отмена ранее произведенных мероприятий и другие), а также в случае подачи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(Собрание законодательства Российской Федерации, 2002, N 1, ст. 3;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xml:space="preserve">., N 0001201912160070) либо о представлении ему страхователем сведений о трудовой деятельности в соответствии со статьей 66.1 Трудового кодекса Российской Федерации (Собрание законодательства Российской Федерации, 2002, N 1, ст. 3; 2019,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0001201912160070) (далее - кадровые мероприятия, заявление о продолжении ведения трудовой книжки, заявление о представлении сведений о трудовой деятельности соответственно).</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1.5. </w:t>
      </w:r>
      <w:hyperlink w:anchor="Par35" w:tooltip="Сведения" w:history="1">
        <w:r w:rsidRPr="002D1F0A">
          <w:rPr>
            <w:sz w:val="22"/>
            <w:szCs w:val="22"/>
          </w:rPr>
          <w:t>Форма</w:t>
        </w:r>
      </w:hyperlink>
      <w:r w:rsidRPr="002D1F0A">
        <w:rPr>
          <w:sz w:val="22"/>
          <w:szCs w:val="22"/>
        </w:rPr>
        <w:t xml:space="preserve"> СЗВ-ТД представляется в том числе государственными органами в отношении отдельных категорий зарегистрированных лиц в соответствии с абзацем третьим пункта 2.6 статьи 11 Федерального закона от 1 апреля </w:t>
      </w:r>
      <w:smartTag w:uri="urn:schemas-microsoft-com:office:smarttags" w:element="metricconverter">
        <w:smartTagPr>
          <w:attr w:name="ProductID" w:val="1996 г"/>
        </w:smartTagPr>
        <w:r w:rsidRPr="002D1F0A">
          <w:rPr>
            <w:sz w:val="22"/>
            <w:szCs w:val="22"/>
          </w:rPr>
          <w:t>1996 г</w:t>
        </w:r>
      </w:smartTag>
      <w:r w:rsidRPr="002D1F0A">
        <w:rPr>
          <w:sz w:val="22"/>
          <w:szCs w:val="22"/>
        </w:rPr>
        <w:t xml:space="preserve">.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официальный интернет-портал правовой информации http://www.pravo.gov.ru, 16 декабря </w:t>
      </w:r>
      <w:smartTag w:uri="urn:schemas-microsoft-com:office:smarttags" w:element="metricconverter">
        <w:smartTagPr>
          <w:attr w:name="ProductID" w:val="2019 г"/>
        </w:smartTagPr>
        <w:r w:rsidRPr="002D1F0A">
          <w:rPr>
            <w:sz w:val="22"/>
            <w:szCs w:val="22"/>
          </w:rPr>
          <w:t>2019 г</w:t>
        </w:r>
      </w:smartTag>
      <w:r w:rsidRPr="002D1F0A">
        <w:rPr>
          <w:sz w:val="22"/>
          <w:szCs w:val="22"/>
        </w:rPr>
        <w:t>., N 0001201912160075).</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1.6. </w:t>
      </w:r>
      <w:hyperlink w:anchor="Par35" w:tooltip="Сведения" w:history="1">
        <w:r w:rsidRPr="002D1F0A">
          <w:rPr>
            <w:sz w:val="22"/>
            <w:szCs w:val="22"/>
          </w:rPr>
          <w:t>Форма</w:t>
        </w:r>
      </w:hyperlink>
      <w:r w:rsidRPr="002D1F0A">
        <w:rPr>
          <w:sz w:val="22"/>
          <w:szCs w:val="22"/>
        </w:rPr>
        <w:t xml:space="preserve"> СЗВ-ТД представляется, начиная с 1 января 2020 года, не позднее 15 числа месяца, следующего за месяцем, в котором проведены кадровые мероприятия или подано заявление о продолжении ведения трудовой книжки либо о представлении сведений о трудовой деятельности &lt;1&gt;.</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 xml:space="preserve">&lt;1&gt; Пункт 2.5 статьи 11 Федерального закона от 1 апреля </w:t>
      </w:r>
      <w:smartTag w:uri="urn:schemas-microsoft-com:office:smarttags" w:element="metricconverter">
        <w:smartTagPr>
          <w:attr w:name="ProductID" w:val="1996 г"/>
        </w:smartTagPr>
        <w:r w:rsidRPr="00395B0E">
          <w:t>1996 г</w:t>
        </w:r>
      </w:smartTag>
      <w:r w:rsidRPr="00395B0E">
        <w:t xml:space="preserve">.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официальный интернет-портал правовой информации http://www.pravo.gov.ru, 16 декабря </w:t>
      </w:r>
      <w:smartTag w:uri="urn:schemas-microsoft-com:office:smarttags" w:element="metricconverter">
        <w:smartTagPr>
          <w:attr w:name="ProductID" w:val="2019 г"/>
        </w:smartTagPr>
        <w:r w:rsidRPr="00395B0E">
          <w:t>2019 г</w:t>
        </w:r>
      </w:smartTag>
      <w:r w:rsidRPr="00395B0E">
        <w:t>., N 0001201912160075).</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1.7. При представлении </w:t>
      </w:r>
      <w:hyperlink w:anchor="Par35" w:tooltip="Сведения" w:history="1">
        <w:r w:rsidRPr="002D1F0A">
          <w:rPr>
            <w:sz w:val="22"/>
            <w:szCs w:val="22"/>
          </w:rPr>
          <w:t>формы</w:t>
        </w:r>
      </w:hyperlink>
      <w:r w:rsidRPr="002D1F0A">
        <w:rPr>
          <w:sz w:val="22"/>
          <w:szCs w:val="22"/>
        </w:rPr>
        <w:t xml:space="preserve"> СЗВ-ТД впервые в отношении зарегистрированного лица страхователь одновременно представляет сведения о его трудовой деятельности (о последнем кадровом мероприятии) по состоянию на 1 января 2020 года у данного страхователя. В случае отсутствия в течение 2020 года у зарегистрированного лица кадровых мероприятий и (или) заявления о продолжении ведения трудовой книжки либо о представлении сведений о трудовой деятельности сведения о трудовой деятельности по состоянию на 1 января 2020 года у данного страхователя на такое зарегистрированное лицо представляются не позднее 15 февраля 2021 года &lt;2&gt;.</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 xml:space="preserve">&lt;2&gt; Пункт 2.5 статьи 11 Федерального закона от 1 апреля </w:t>
      </w:r>
      <w:smartTag w:uri="urn:schemas-microsoft-com:office:smarttags" w:element="metricconverter">
        <w:smartTagPr>
          <w:attr w:name="ProductID" w:val="1996 г"/>
        </w:smartTagPr>
        <w:r w:rsidRPr="00395B0E">
          <w:t>1996 г</w:t>
        </w:r>
      </w:smartTag>
      <w:r w:rsidRPr="00395B0E">
        <w:t>.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официальный интернет-портал правовой информации http://www.pravo.gov.ru, 16 декабря 2019 г., N 0001201912160075).</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1.8. Начиная с 1 января 2021 года, </w:t>
      </w:r>
      <w:hyperlink w:anchor="Par35" w:tooltip="Сведения" w:history="1">
        <w:r w:rsidRPr="002D1F0A">
          <w:rPr>
            <w:sz w:val="22"/>
            <w:szCs w:val="22"/>
          </w:rPr>
          <w:t>форма</w:t>
        </w:r>
      </w:hyperlink>
      <w:r w:rsidRPr="002D1F0A">
        <w:rPr>
          <w:sz w:val="22"/>
          <w:szCs w:val="22"/>
        </w:rPr>
        <w:t xml:space="preserve"> СЗВ-ТД представляется в случае перевода на другую постоянную работу, подачи зарегистрированным лицом заявления о продолжении ведения трудовой книжки либо о представлении сведений о трудовой деятельности не позднее 15-го числа месяца, следующего за месяцем, в котором имели место такие кадровые мероприятия, а в случаях приема на работу и увольнения зарегистрированного лица - не позднее рабочего дня, следующего за днем издания соответствующего приказа (распоряжения), иных решений или документов, подтверждающих оформление (прекращение) трудовых отношений &lt;3&gt;. При представлении сведений об увольнении зарегистрированного лица в </w:t>
      </w:r>
      <w:hyperlink w:anchor="Par35" w:tooltip="Сведения" w:history="1">
        <w:r w:rsidRPr="002D1F0A">
          <w:rPr>
            <w:sz w:val="22"/>
            <w:szCs w:val="22"/>
          </w:rPr>
          <w:t>форму</w:t>
        </w:r>
      </w:hyperlink>
      <w:r w:rsidRPr="002D1F0A">
        <w:rPr>
          <w:sz w:val="22"/>
          <w:szCs w:val="22"/>
        </w:rPr>
        <w:t xml:space="preserve"> СЗВ-ТД включаются сведения о проведенных кадровых мероприятиях в отношении зарегистрированного лица, по которым отчетный период-месяц не завершен либо сведения за предыдущий отчетный период-месяц не представлены.</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&lt;3&gt; Пункт 2.5 статьи 11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официальный интернет-портал правовой информации http://www.pravo.gov.ru, 16 декабря 2019 г., N 0001201912160075).</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1.9. Страхователь представляет </w:t>
      </w:r>
      <w:hyperlink w:anchor="Par35" w:tooltip="Сведения" w:history="1">
        <w:r w:rsidRPr="002D1F0A">
          <w:rPr>
            <w:sz w:val="22"/>
            <w:szCs w:val="22"/>
          </w:rPr>
          <w:t>форму</w:t>
        </w:r>
      </w:hyperlink>
      <w:r w:rsidRPr="002D1F0A">
        <w:rPr>
          <w:sz w:val="22"/>
          <w:szCs w:val="22"/>
        </w:rPr>
        <w:t xml:space="preserve"> СЗВ-ТД в форме электронного документа. В случае если численность работающих у него зарегистрированных лиц менее 25, он может представлять </w:t>
      </w:r>
      <w:hyperlink w:anchor="Par35" w:tooltip="Сведения" w:history="1">
        <w:r w:rsidRPr="002D1F0A">
          <w:rPr>
            <w:sz w:val="22"/>
            <w:szCs w:val="22"/>
          </w:rPr>
          <w:t>форму</w:t>
        </w:r>
      </w:hyperlink>
      <w:r w:rsidRPr="002D1F0A">
        <w:rPr>
          <w:sz w:val="22"/>
          <w:szCs w:val="22"/>
        </w:rPr>
        <w:t xml:space="preserve"> СЗВ-ТД на бумажном носителе.</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1.10. В случае представления </w:t>
      </w:r>
      <w:hyperlink w:anchor="Par35" w:tooltip="Сведения" w:history="1">
        <w:r w:rsidRPr="002D1F0A">
          <w:rPr>
            <w:sz w:val="22"/>
            <w:szCs w:val="22"/>
          </w:rPr>
          <w:t>формы</w:t>
        </w:r>
      </w:hyperlink>
      <w:r w:rsidRPr="002D1F0A">
        <w:rPr>
          <w:sz w:val="22"/>
          <w:szCs w:val="22"/>
        </w:rPr>
        <w:t xml:space="preserve"> СЗВ-ТД на бумажном носителе страхователь заполняет ее чернилами, шариковой ручкой (могут использоваться любые цвета, кроме красного и зеленого) печатными буквами или при помощи средств вычислительной техники без помарок, исправлений и без каких-либо сокращений.</w:t>
      </w:r>
    </w:p>
    <w:p w:rsidR="0051381E" w:rsidRPr="002D1F0A" w:rsidRDefault="0051381E" w:rsidP="0075211C">
      <w:pPr>
        <w:pStyle w:val="ConsPlusNormal"/>
        <w:spacing w:line="300" w:lineRule="atLeast"/>
        <w:ind w:firstLine="540"/>
        <w:jc w:val="both"/>
        <w:rPr>
          <w:sz w:val="22"/>
          <w:szCs w:val="22"/>
        </w:rPr>
      </w:pPr>
      <w:r w:rsidRPr="002D1F0A">
        <w:rPr>
          <w:sz w:val="22"/>
          <w:szCs w:val="22"/>
        </w:rPr>
        <w:t>1.11. Документ заверяется подписью руководителя или доверенного лица и печатью организации (при наличии). Страхователь (работодатель), не являющийся юридическим лицом, заверяет входящие документы личной подписью. Позиции "</w:t>
      </w:r>
      <w:hyperlink w:anchor="Par158" w:tooltip="Наименование должности руководителя" w:history="1">
        <w:r w:rsidRPr="002D1F0A">
          <w:rPr>
            <w:sz w:val="22"/>
            <w:szCs w:val="22"/>
          </w:rPr>
          <w:t>Наименование</w:t>
        </w:r>
      </w:hyperlink>
      <w:r w:rsidRPr="002D1F0A">
        <w:rPr>
          <w:sz w:val="22"/>
          <w:szCs w:val="22"/>
        </w:rPr>
        <w:t xml:space="preserve"> должности руководителя", "</w:t>
      </w:r>
      <w:hyperlink w:anchor="Par162" w:tooltip="(Расшифровка подписи)" w:history="1">
        <w:r w:rsidRPr="002D1F0A">
          <w:rPr>
            <w:sz w:val="22"/>
            <w:szCs w:val="22"/>
          </w:rPr>
          <w:t>Расшифровка</w:t>
        </w:r>
      </w:hyperlink>
      <w:r w:rsidRPr="002D1F0A">
        <w:rPr>
          <w:sz w:val="22"/>
          <w:szCs w:val="22"/>
        </w:rPr>
        <w:t xml:space="preserve"> подписи" (указывается Ф.И.О. полностью) обязательны к заполнению.</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1.12. </w:t>
      </w:r>
      <w:hyperlink w:anchor="Par35" w:tooltip="Сведения" w:history="1">
        <w:r w:rsidRPr="002D1F0A">
          <w:rPr>
            <w:sz w:val="22"/>
            <w:szCs w:val="22"/>
          </w:rPr>
          <w:t>Форма</w:t>
        </w:r>
      </w:hyperlink>
      <w:r w:rsidRPr="002D1F0A">
        <w:rPr>
          <w:sz w:val="22"/>
          <w:szCs w:val="22"/>
        </w:rPr>
        <w:t xml:space="preserve"> СЗВ-ТД в форме электронного документа представляется страхователем по </w:t>
      </w:r>
      <w:hyperlink w:anchor="Par306" w:tooltip="ФОРМАТ" w:history="1">
        <w:r w:rsidRPr="002D1F0A">
          <w:rPr>
            <w:sz w:val="22"/>
            <w:szCs w:val="22"/>
          </w:rPr>
          <w:t>форматам</w:t>
        </w:r>
      </w:hyperlink>
      <w:r w:rsidRPr="002D1F0A">
        <w:rPr>
          <w:sz w:val="22"/>
          <w:szCs w:val="22"/>
        </w:rPr>
        <w:t xml:space="preserve"> согласно приложению 3 к настоящему постановлению и подписывается усиленной квалифицированной электронной подписью в соответствии с Федеральным законом от 6 апреля 2011 г. N 63-ФЗ "Об электронной подписи" (Собрание законодательства Российской Федерации, 2011, N 15, ст. 2036; 2016, N 26, ст. 3889).</w:t>
      </w:r>
    </w:p>
    <w:p w:rsidR="0051381E" w:rsidRDefault="0051381E" w:rsidP="0075211C">
      <w:pPr>
        <w:pStyle w:val="ConsPlusNormal"/>
        <w:spacing w:line="300" w:lineRule="atLeast"/>
        <w:jc w:val="both"/>
        <w:rPr>
          <w:sz w:val="22"/>
          <w:szCs w:val="22"/>
        </w:rPr>
      </w:pPr>
    </w:p>
    <w:p w:rsidR="0051381E"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outlineLvl w:val="1"/>
        <w:rPr>
          <w:sz w:val="22"/>
          <w:szCs w:val="22"/>
        </w:rPr>
      </w:pPr>
      <w:r w:rsidRPr="002D1F0A">
        <w:rPr>
          <w:sz w:val="22"/>
          <w:szCs w:val="22"/>
        </w:rPr>
        <w:t>II. Правила заполнения формы "Сведения о трудовой</w:t>
      </w:r>
    </w:p>
    <w:p w:rsidR="0051381E" w:rsidRPr="002D1F0A" w:rsidRDefault="0051381E" w:rsidP="0075211C">
      <w:pPr>
        <w:pStyle w:val="ConsPlusTitle"/>
        <w:spacing w:line="300" w:lineRule="atLeast"/>
        <w:jc w:val="center"/>
        <w:rPr>
          <w:sz w:val="22"/>
          <w:szCs w:val="22"/>
        </w:rPr>
      </w:pPr>
      <w:r w:rsidRPr="002D1F0A">
        <w:rPr>
          <w:sz w:val="22"/>
          <w:szCs w:val="22"/>
        </w:rPr>
        <w:t>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ind w:firstLine="540"/>
        <w:jc w:val="both"/>
        <w:outlineLvl w:val="2"/>
        <w:rPr>
          <w:sz w:val="22"/>
          <w:szCs w:val="22"/>
        </w:rPr>
      </w:pPr>
      <w:r w:rsidRPr="002D1F0A">
        <w:rPr>
          <w:sz w:val="22"/>
          <w:szCs w:val="22"/>
        </w:rPr>
        <w:t>2.1. Заполнение сведений о страхователе.</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2.1.1. В </w:t>
      </w:r>
      <w:hyperlink w:anchor="Par41" w:tooltip="Регистрационный номер в ПФР" w:history="1">
        <w:r w:rsidRPr="002D1F0A">
          <w:rPr>
            <w:sz w:val="22"/>
            <w:szCs w:val="22"/>
          </w:rPr>
          <w:t>поле</w:t>
        </w:r>
      </w:hyperlink>
      <w:r w:rsidRPr="002D1F0A">
        <w:rPr>
          <w:sz w:val="22"/>
          <w:szCs w:val="22"/>
        </w:rPr>
        <w:t xml:space="preserve"> "Регистрационный номер в ПФР" указывается регистрационный номер страхователя, присвоенный ему при регистрации в качестве страхователя по обязательному пенсионному страхованию.</w:t>
      </w:r>
    </w:p>
    <w:p w:rsidR="0051381E" w:rsidRPr="002D1F0A" w:rsidRDefault="0051381E" w:rsidP="0075211C">
      <w:pPr>
        <w:pStyle w:val="ConsPlusNormal"/>
        <w:spacing w:line="300" w:lineRule="atLeast"/>
        <w:ind w:firstLine="540"/>
        <w:jc w:val="both"/>
        <w:rPr>
          <w:sz w:val="22"/>
          <w:szCs w:val="22"/>
        </w:rPr>
      </w:pPr>
      <w:r w:rsidRPr="002D1F0A">
        <w:rPr>
          <w:sz w:val="22"/>
          <w:szCs w:val="22"/>
        </w:rPr>
        <w:t>Регистрационный номер страхователя должен состоять из 12 цифр по следующему формату XXX-XXX-XXXXXX.</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2.1.2. В </w:t>
      </w:r>
      <w:hyperlink w:anchor="Par44" w:tooltip="Работодатель (наименование)" w:history="1">
        <w:r w:rsidRPr="002D1F0A">
          <w:rPr>
            <w:sz w:val="22"/>
            <w:szCs w:val="22"/>
          </w:rPr>
          <w:t>поле</w:t>
        </w:r>
      </w:hyperlink>
      <w:r w:rsidRPr="002D1F0A">
        <w:rPr>
          <w:sz w:val="22"/>
          <w:szCs w:val="22"/>
        </w:rPr>
        <w:t xml:space="preserve"> "Работодатель (наименование)" указываются наименование организации в соответствии с учредительными документами (допускается наименование в латинской транскрипции), наименование отделения иностранной организации, осуществляющей деятельность на территории Российской Федерации, обособленного подразделения. При представлении сведений индивидуальным предпринимателем, адвокатом, нотариусом, занимающимся частной практикой, главой крестьянского (фермерского) хозяйства указываются его фамилия, имя, отчество (при наличии) (полностью, без сокращений) в соответствии с документом, удостоверяющим личность.</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2.1.3. В </w:t>
      </w:r>
      <w:hyperlink w:anchor="Par47" w:tooltip="ИНН" w:history="1">
        <w:r w:rsidRPr="002D1F0A">
          <w:rPr>
            <w:sz w:val="22"/>
            <w:szCs w:val="22"/>
          </w:rPr>
          <w:t>поле</w:t>
        </w:r>
      </w:hyperlink>
      <w:r w:rsidRPr="002D1F0A">
        <w:rPr>
          <w:sz w:val="22"/>
          <w:szCs w:val="22"/>
        </w:rPr>
        <w:t xml:space="preserve"> "ИНН" указывается идентификационный номер налогоплательщика (далее - ИНН).</w:t>
      </w:r>
    </w:p>
    <w:p w:rsidR="0051381E" w:rsidRPr="002D1F0A" w:rsidRDefault="0051381E" w:rsidP="0075211C">
      <w:pPr>
        <w:pStyle w:val="ConsPlusNormal"/>
        <w:spacing w:line="300" w:lineRule="atLeast"/>
        <w:ind w:firstLine="540"/>
        <w:jc w:val="both"/>
        <w:rPr>
          <w:sz w:val="22"/>
          <w:szCs w:val="22"/>
        </w:rPr>
      </w:pPr>
      <w:r w:rsidRPr="002D1F0A">
        <w:rPr>
          <w:sz w:val="22"/>
          <w:szCs w:val="22"/>
        </w:rPr>
        <w:t>Для юридического лица, образованного в соответствии с законодательством Российской Федерации, ИНН указывается в соответствии со свидетельством о постановке на учет в налоговом органе по месту нахождения на территории Российской Федерации.</w:t>
      </w:r>
    </w:p>
    <w:p w:rsidR="0051381E" w:rsidRPr="002D1F0A" w:rsidRDefault="0051381E" w:rsidP="0075211C">
      <w:pPr>
        <w:pStyle w:val="ConsPlusNormal"/>
        <w:spacing w:line="300" w:lineRule="atLeast"/>
        <w:ind w:firstLine="540"/>
        <w:jc w:val="both"/>
        <w:rPr>
          <w:sz w:val="22"/>
          <w:szCs w:val="22"/>
        </w:rPr>
      </w:pPr>
      <w:r w:rsidRPr="002D1F0A">
        <w:rPr>
          <w:sz w:val="22"/>
          <w:szCs w:val="22"/>
        </w:rPr>
        <w:t>Для физического лица ИНН указывается в соответствии со свидетельством о постановке на учет в налоговом органе физического лица по месту жительства на территории Российской Федерации.</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w:t>
      </w:r>
      <w:hyperlink w:anchor="Par47" w:tooltip="ИНН" w:history="1">
        <w:r w:rsidRPr="002D1F0A">
          <w:rPr>
            <w:sz w:val="22"/>
            <w:szCs w:val="22"/>
          </w:rPr>
          <w:t>поле</w:t>
        </w:r>
      </w:hyperlink>
      <w:r w:rsidRPr="002D1F0A">
        <w:rPr>
          <w:sz w:val="22"/>
          <w:szCs w:val="22"/>
        </w:rPr>
        <w:t xml:space="preserve"> "ИНН", состоящем из 12 знакомест, показатель ИНН плательщика, имеющий десять знаков, записывается в первых десяти знакоместах, в двух последних ставится прочерк.</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2.1.4. В </w:t>
      </w:r>
      <w:hyperlink w:anchor="Par50" w:tooltip="КПП" w:history="1">
        <w:r w:rsidRPr="002D1F0A">
          <w:rPr>
            <w:sz w:val="22"/>
            <w:szCs w:val="22"/>
          </w:rPr>
          <w:t>поле</w:t>
        </w:r>
      </w:hyperlink>
      <w:r w:rsidRPr="002D1F0A">
        <w:rPr>
          <w:sz w:val="22"/>
          <w:szCs w:val="22"/>
        </w:rPr>
        <w:t xml:space="preserve"> "КПП" указывается код причины постановки на учет по месту нахождения организации (далее - КПП) в соответствии со свидетельством о постановке на учет в налоговом органе юридического лица, образованного в соответствии с законодательством Российской Федерации, по месту нахождения на территории Российской Федерации.</w:t>
      </w:r>
    </w:p>
    <w:p w:rsidR="0051381E" w:rsidRPr="002D1F0A" w:rsidRDefault="0051381E" w:rsidP="0075211C">
      <w:pPr>
        <w:pStyle w:val="ConsPlusNormal"/>
        <w:spacing w:line="300" w:lineRule="atLeast"/>
        <w:ind w:firstLine="540"/>
        <w:jc w:val="both"/>
        <w:rPr>
          <w:sz w:val="22"/>
          <w:szCs w:val="22"/>
        </w:rPr>
      </w:pPr>
      <w:r w:rsidRPr="002D1F0A">
        <w:rPr>
          <w:sz w:val="22"/>
          <w:szCs w:val="22"/>
        </w:rPr>
        <w:t>КПП по месту нахождения обособленного подразделения указывается в соответствии с уведомлением о постановке на учет в налоговом органе юридического лица, образованного в соответствии с законодательством Российской Федерации, по месту нахождения обособленного подразделения на территории Российской Федерации. КПП должен состоять из 9 цифр либо отсутствовать.</w:t>
      </w:r>
    </w:p>
    <w:p w:rsidR="0051381E" w:rsidRPr="002D1F0A" w:rsidRDefault="0051381E" w:rsidP="0075211C">
      <w:pPr>
        <w:pStyle w:val="ConsPlusNormal"/>
        <w:spacing w:line="300" w:lineRule="atLeast"/>
        <w:ind w:firstLine="540"/>
        <w:jc w:val="both"/>
        <w:rPr>
          <w:sz w:val="22"/>
          <w:szCs w:val="22"/>
        </w:rPr>
      </w:pPr>
    </w:p>
    <w:p w:rsidR="0051381E" w:rsidRPr="002D1F0A" w:rsidRDefault="0051381E" w:rsidP="0075211C">
      <w:pPr>
        <w:pStyle w:val="ConsPlusTitle"/>
        <w:spacing w:line="300" w:lineRule="atLeast"/>
        <w:ind w:firstLine="540"/>
        <w:jc w:val="both"/>
        <w:outlineLvl w:val="2"/>
        <w:rPr>
          <w:sz w:val="22"/>
          <w:szCs w:val="22"/>
        </w:rPr>
      </w:pPr>
      <w:r w:rsidRPr="002D1F0A">
        <w:rPr>
          <w:sz w:val="22"/>
          <w:szCs w:val="22"/>
        </w:rPr>
        <w:t>2.2. Заполнение сведений о зарегистрированном лице.</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2.2.1. Поля </w:t>
      </w:r>
      <w:hyperlink w:anchor="Par54" w:tooltip="Фамилия" w:history="1">
        <w:r w:rsidRPr="002D1F0A">
          <w:rPr>
            <w:sz w:val="22"/>
            <w:szCs w:val="22"/>
          </w:rPr>
          <w:t>"Фамилия"</w:t>
        </w:r>
      </w:hyperlink>
      <w:r w:rsidRPr="002D1F0A">
        <w:rPr>
          <w:sz w:val="22"/>
          <w:szCs w:val="22"/>
        </w:rPr>
        <w:t xml:space="preserve">, </w:t>
      </w:r>
      <w:hyperlink w:anchor="Par57" w:tooltip="Имя" w:history="1">
        <w:r w:rsidRPr="002D1F0A">
          <w:rPr>
            <w:sz w:val="22"/>
            <w:szCs w:val="22"/>
          </w:rPr>
          <w:t>"Имя"</w:t>
        </w:r>
      </w:hyperlink>
      <w:r w:rsidRPr="002D1F0A">
        <w:rPr>
          <w:sz w:val="22"/>
          <w:szCs w:val="22"/>
        </w:rPr>
        <w:t>, "</w:t>
      </w:r>
      <w:hyperlink w:anchor="Par60" w:tooltip="Отчество (при наличии)" w:history="1">
        <w:r w:rsidRPr="002D1F0A">
          <w:rPr>
            <w:sz w:val="22"/>
            <w:szCs w:val="22"/>
          </w:rPr>
          <w:t>Отчество</w:t>
        </w:r>
      </w:hyperlink>
      <w:r w:rsidRPr="002D1F0A">
        <w:rPr>
          <w:sz w:val="22"/>
          <w:szCs w:val="22"/>
        </w:rPr>
        <w:t xml:space="preserve"> (при наличии)" заполняются на русском языке в именительном падеже полностью, без сокращений или замены имени и отчества инициалами.</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Поля </w:t>
      </w:r>
      <w:hyperlink w:anchor="Par54" w:tooltip="Фамилия" w:history="1">
        <w:r w:rsidRPr="002D1F0A">
          <w:rPr>
            <w:sz w:val="22"/>
            <w:szCs w:val="22"/>
          </w:rPr>
          <w:t>"Фамилия"</w:t>
        </w:r>
      </w:hyperlink>
      <w:r w:rsidRPr="002D1F0A">
        <w:rPr>
          <w:sz w:val="22"/>
          <w:szCs w:val="22"/>
        </w:rPr>
        <w:t xml:space="preserve"> и (или) </w:t>
      </w:r>
      <w:hyperlink w:anchor="Par57" w:tooltip="Имя" w:history="1">
        <w:r w:rsidRPr="002D1F0A">
          <w:rPr>
            <w:sz w:val="22"/>
            <w:szCs w:val="22"/>
          </w:rPr>
          <w:t>"Имя"</w:t>
        </w:r>
      </w:hyperlink>
      <w:r w:rsidRPr="002D1F0A">
        <w:rPr>
          <w:sz w:val="22"/>
          <w:szCs w:val="22"/>
        </w:rPr>
        <w:t xml:space="preserve"> обязательны для заполнения.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2.2.2. В </w:t>
      </w:r>
      <w:hyperlink w:anchor="Par62" w:tooltip="Дата рождения &quot;__&quot; _________ ____" w:history="1">
        <w:r w:rsidRPr="002D1F0A">
          <w:rPr>
            <w:sz w:val="22"/>
            <w:szCs w:val="22"/>
          </w:rPr>
          <w:t>поле</w:t>
        </w:r>
      </w:hyperlink>
      <w:r w:rsidRPr="002D1F0A">
        <w:rPr>
          <w:sz w:val="22"/>
          <w:szCs w:val="22"/>
        </w:rPr>
        <w:t xml:space="preserve"> "Дата рождения" указывается дата рождения зарегистрированного лица.</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2.2.3. В </w:t>
      </w:r>
      <w:hyperlink w:anchor="Par63" w:tooltip="СНИЛС" w:history="1">
        <w:r w:rsidRPr="002D1F0A">
          <w:rPr>
            <w:sz w:val="22"/>
            <w:szCs w:val="22"/>
          </w:rPr>
          <w:t>поле</w:t>
        </w:r>
      </w:hyperlink>
      <w:r w:rsidRPr="002D1F0A">
        <w:rPr>
          <w:sz w:val="22"/>
          <w:szCs w:val="22"/>
        </w:rPr>
        <w:t xml:space="preserve"> "СНИЛС" указывается страховой номер индивидуального лицевого счета зарегистрированного лица (далее - СНИЛС), в отношении которого представляется форма СЗВ-ТД.</w:t>
      </w:r>
    </w:p>
    <w:p w:rsidR="0051381E" w:rsidRPr="002D1F0A" w:rsidRDefault="0051381E" w:rsidP="0075211C">
      <w:pPr>
        <w:pStyle w:val="ConsPlusNormal"/>
        <w:spacing w:line="300" w:lineRule="atLeast"/>
        <w:ind w:firstLine="540"/>
        <w:jc w:val="both"/>
        <w:rPr>
          <w:sz w:val="22"/>
          <w:szCs w:val="22"/>
        </w:rPr>
      </w:pPr>
      <w:r w:rsidRPr="002D1F0A">
        <w:rPr>
          <w:sz w:val="22"/>
          <w:szCs w:val="22"/>
        </w:rPr>
        <w:t>СНИЛС должен состоять из 11 цифр по формату XXX-XXX-XXX-XX или XXX-XXX-XXX XX.</w:t>
      </w:r>
    </w:p>
    <w:p w:rsidR="0051381E" w:rsidRPr="002D1F0A" w:rsidRDefault="0051381E" w:rsidP="0075211C">
      <w:pPr>
        <w:pStyle w:val="ConsPlusNormal"/>
        <w:spacing w:line="300" w:lineRule="atLeast"/>
        <w:ind w:firstLine="540"/>
        <w:jc w:val="both"/>
        <w:rPr>
          <w:sz w:val="22"/>
          <w:szCs w:val="22"/>
        </w:rPr>
      </w:pPr>
      <w:r w:rsidRPr="002D1F0A">
        <w:rPr>
          <w:sz w:val="22"/>
          <w:szCs w:val="22"/>
        </w:rPr>
        <w:t>2.2.4. Сведения, указанные в вышеперечисленных полях, должны соответствовать сведениям, указанным в документе, подтверждающем регистрацию в системе индивидуального (персонифицированного) учета Пенсионного фонда Российской Федерации &lt;4&gt;.</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&lt;4&gt; Постановление Правления ПФР от 13 июня 2019 г. N 335п "Об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 (зарегистрировано Минюстом России 18 сентября 2019 г., регистрационный N 55951).</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ind w:firstLine="540"/>
        <w:jc w:val="both"/>
        <w:outlineLvl w:val="2"/>
        <w:rPr>
          <w:sz w:val="22"/>
          <w:szCs w:val="22"/>
        </w:rPr>
      </w:pPr>
      <w:r w:rsidRPr="002D1F0A">
        <w:rPr>
          <w:sz w:val="22"/>
          <w:szCs w:val="22"/>
        </w:rPr>
        <w:t>2.3. Заполнение сведений о дате подачи заявления о продолжении ведения трудовой книжки либо о предоставлении сведений о трудовой деятельности (далее - заявления).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w:t>
      </w:r>
      <w:hyperlink w:anchor="Par74" w:tooltip="дата подачи" w:history="1">
        <w:r w:rsidRPr="002D1F0A">
          <w:rPr>
            <w:sz w:val="22"/>
            <w:szCs w:val="22"/>
          </w:rPr>
          <w:t>поле</w:t>
        </w:r>
      </w:hyperlink>
      <w:r w:rsidRPr="002D1F0A">
        <w:rPr>
          <w:sz w:val="22"/>
          <w:szCs w:val="22"/>
        </w:rPr>
        <w:t xml:space="preserve"> "Дата подачи" указывается дата подачи соответствующего заявления в формате ДД.ММ.ГГГГ. Поле заполняется тем работодателем, которому подано соответствующее заявление.</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При необходимости представления корректирующей даты подачи зарегистрированным лицом одного из заявлений представляется </w:t>
      </w:r>
      <w:hyperlink w:anchor="Par35" w:tooltip="Сведения" w:history="1">
        <w:r w:rsidRPr="002D1F0A">
          <w:rPr>
            <w:sz w:val="22"/>
            <w:szCs w:val="22"/>
          </w:rPr>
          <w:t>форма</w:t>
        </w:r>
      </w:hyperlink>
      <w:r w:rsidRPr="002D1F0A">
        <w:rPr>
          <w:sz w:val="22"/>
          <w:szCs w:val="22"/>
        </w:rPr>
        <w:t xml:space="preserve"> СЗВ-ТД, где в соответствующей строке заполняется новая дата подачи заявления.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случае необходимости отмены ранее представленных сведений о подаче заявлений в соответствующей строке указывается ранее указанная дата и в </w:t>
      </w:r>
      <w:hyperlink w:anchor="Par76" w:tooltip="Признак отмены" w:history="1">
        <w:r w:rsidRPr="002D1F0A">
          <w:rPr>
            <w:sz w:val="22"/>
            <w:szCs w:val="22"/>
          </w:rPr>
          <w:t>поле</w:t>
        </w:r>
      </w:hyperlink>
      <w:r w:rsidRPr="002D1F0A">
        <w:rPr>
          <w:sz w:val="22"/>
          <w:szCs w:val="22"/>
        </w:rPr>
        <w:t xml:space="preserve"> "Признак отмены" проставляется знак "X".</w:t>
      </w:r>
    </w:p>
    <w:p w:rsidR="0051381E" w:rsidRPr="002D1F0A" w:rsidRDefault="0051381E" w:rsidP="0075211C">
      <w:pPr>
        <w:pStyle w:val="ConsPlusNormal"/>
        <w:spacing w:line="300" w:lineRule="atLeast"/>
        <w:ind w:firstLine="540"/>
        <w:jc w:val="both"/>
        <w:rPr>
          <w:sz w:val="22"/>
          <w:szCs w:val="22"/>
        </w:rPr>
      </w:pPr>
    </w:p>
    <w:p w:rsidR="0051381E" w:rsidRPr="002D1F0A" w:rsidRDefault="0051381E" w:rsidP="0075211C">
      <w:pPr>
        <w:pStyle w:val="ConsPlusTitle"/>
        <w:spacing w:line="300" w:lineRule="atLeast"/>
        <w:ind w:firstLine="540"/>
        <w:jc w:val="both"/>
        <w:outlineLvl w:val="2"/>
        <w:rPr>
          <w:sz w:val="22"/>
          <w:szCs w:val="22"/>
        </w:rPr>
      </w:pPr>
      <w:r w:rsidRPr="002D1F0A">
        <w:rPr>
          <w:sz w:val="22"/>
          <w:szCs w:val="22"/>
        </w:rPr>
        <w:t>2.4. Заполнение сведений об отчетном периоде.</w:t>
      </w:r>
    </w:p>
    <w:p w:rsidR="0051381E" w:rsidRPr="002D1F0A" w:rsidRDefault="0051381E" w:rsidP="0075211C">
      <w:pPr>
        <w:pStyle w:val="ConsPlusNormal"/>
        <w:spacing w:line="300" w:lineRule="atLeast"/>
        <w:ind w:firstLine="540"/>
        <w:jc w:val="both"/>
        <w:rPr>
          <w:sz w:val="22"/>
          <w:szCs w:val="22"/>
        </w:rPr>
      </w:pPr>
      <w:hyperlink w:anchor="Par88" w:tooltip="Отчетный период:" w:history="1">
        <w:r w:rsidRPr="002D1F0A">
          <w:rPr>
            <w:sz w:val="22"/>
            <w:szCs w:val="22"/>
          </w:rPr>
          <w:t>Раздел</w:t>
        </w:r>
      </w:hyperlink>
      <w:r w:rsidRPr="002D1F0A">
        <w:rPr>
          <w:sz w:val="22"/>
          <w:szCs w:val="22"/>
        </w:rPr>
        <w:t xml:space="preserve"> "Отчетный период" заполняется при ежемесячном представлении формы СЗВ-ТД.</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Номер месяца календарного года указывается в формате ММ, а год, за который представляется </w:t>
      </w:r>
      <w:hyperlink w:anchor="Par35" w:tooltip="Сведения" w:history="1">
        <w:r w:rsidRPr="002D1F0A">
          <w:rPr>
            <w:sz w:val="22"/>
            <w:szCs w:val="22"/>
          </w:rPr>
          <w:t>форма</w:t>
        </w:r>
      </w:hyperlink>
      <w:r w:rsidRPr="002D1F0A">
        <w:rPr>
          <w:sz w:val="22"/>
          <w:szCs w:val="22"/>
        </w:rPr>
        <w:t xml:space="preserve"> СЗВ-ТД, - в формате ГГГГ.</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 </w:t>
      </w:r>
      <w:hyperlink w:anchor="Par100" w:tooltip="Сведения о трудовой деятельности зарегистрированного лица" w:history="1">
        <w:r w:rsidRPr="002D1F0A">
          <w:rPr>
            <w:sz w:val="22"/>
            <w:szCs w:val="22"/>
          </w:rPr>
          <w:t>Сведения</w:t>
        </w:r>
      </w:hyperlink>
      <w:r w:rsidRPr="002D1F0A">
        <w:rPr>
          <w:sz w:val="22"/>
          <w:szCs w:val="22"/>
        </w:rPr>
        <w:t xml:space="preserve"> о трудовой деятельности зарегистрированного лица заполняются в следующем порядке:</w:t>
      </w:r>
    </w:p>
    <w:p w:rsidR="0051381E" w:rsidRPr="002D1F0A" w:rsidRDefault="0051381E" w:rsidP="0075211C">
      <w:pPr>
        <w:pStyle w:val="ConsPlusNormal"/>
        <w:spacing w:line="300" w:lineRule="atLeast"/>
        <w:ind w:firstLine="540"/>
        <w:jc w:val="both"/>
        <w:rPr>
          <w:sz w:val="22"/>
          <w:szCs w:val="22"/>
        </w:rPr>
      </w:pPr>
      <w:bookmarkStart w:id="27" w:name="Par244"/>
      <w:bookmarkEnd w:id="27"/>
      <w:r w:rsidRPr="002D1F0A">
        <w:rPr>
          <w:sz w:val="22"/>
          <w:szCs w:val="22"/>
        </w:rPr>
        <w:t xml:space="preserve">2.5.1. В </w:t>
      </w:r>
      <w:hyperlink w:anchor="Par99" w:tooltip="N п/п" w:history="1">
        <w:r w:rsidRPr="002D1F0A">
          <w:rPr>
            <w:sz w:val="22"/>
            <w:szCs w:val="22"/>
          </w:rPr>
          <w:t>графе</w:t>
        </w:r>
      </w:hyperlink>
      <w:r w:rsidRPr="002D1F0A">
        <w:rPr>
          <w:sz w:val="22"/>
          <w:szCs w:val="22"/>
        </w:rPr>
        <w:t xml:space="preserve"> "N п/п" указывается порядковый номер кадрового мероприятия в рамках представляемой формы СЗВ-ТД.</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2.5.2. В </w:t>
      </w:r>
      <w:hyperlink w:anchor="Par102" w:tooltip="Дата (число, месяц, год) приема, перевода, увольнения" w:history="1">
        <w:r w:rsidRPr="002D1F0A">
          <w:rPr>
            <w:sz w:val="22"/>
            <w:szCs w:val="22"/>
          </w:rPr>
          <w:t>графе</w:t>
        </w:r>
      </w:hyperlink>
      <w:r w:rsidRPr="002D1F0A">
        <w:rPr>
          <w:sz w:val="22"/>
          <w:szCs w:val="22"/>
        </w:rPr>
        <w:t xml:space="preserve"> "Дата (число, месяц, год) приема, перевода, увольнения" указывается дата кадрового мероприятия в формате "ДД.ММ.ГГГГ".</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2.5.3. В </w:t>
      </w:r>
      <w:hyperlink w:anchor="Par103" w:tooltip="Сведения о приеме, переводе, увольнении" w:history="1">
        <w:r w:rsidRPr="002D1F0A">
          <w:rPr>
            <w:sz w:val="22"/>
            <w:szCs w:val="22"/>
          </w:rPr>
          <w:t>графе</w:t>
        </w:r>
      </w:hyperlink>
      <w:r w:rsidRPr="002D1F0A">
        <w:rPr>
          <w:sz w:val="22"/>
          <w:szCs w:val="22"/>
        </w:rPr>
        <w:t xml:space="preserve"> "Сведения о приеме, переводе, увольнении" указываются следующие мероприятия:</w:t>
      </w:r>
    </w:p>
    <w:p w:rsidR="0051381E" w:rsidRPr="002D1F0A" w:rsidRDefault="0051381E" w:rsidP="0075211C">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710"/>
        <w:gridCol w:w="2952"/>
        <w:gridCol w:w="5410"/>
      </w:tblGrid>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Код</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Наименование мероприятия</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Полное наименование мероприятия</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1</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ПРИЕМ</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Прием на работу (службу)</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2</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ПЕРЕВОД</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Перевод на другую работу</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3</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ПЕРЕИМЕНОВАНИЕ</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Изменение наименования страхователя</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4</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УСТАНОВЛЕНИЕ (ПРИСВОЕНИЕ)</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Установление (присвоение) работнику второй и последующей профессии, специальности или иной квалификации заполняется с указанием разрядов, классов или иных категорий этих профессий, специальностей или уровней квалификации (класс, категория, классный чин и тому подобное)</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5</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УВОЛЬНЕНИЕ</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Увольнение с работы</w:t>
            </w:r>
          </w:p>
        </w:tc>
      </w:tr>
      <w:tr w:rsidR="0051381E" w:rsidRPr="00395B0E" w:rsidTr="00395B0E">
        <w:trPr>
          <w:jc w:val="center"/>
        </w:trPr>
        <w:tc>
          <w:tcPr>
            <w:tcW w:w="7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6</w:t>
            </w:r>
          </w:p>
        </w:tc>
        <w:tc>
          <w:tcPr>
            <w:tcW w:w="2952"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ЗАПРЕТ ЗАНИМАТЬ ДОЛЖНОСТЬ (ВИД ДЕЯТЕЛЬНОСТИ)</w:t>
            </w:r>
          </w:p>
        </w:tc>
        <w:tc>
          <w:tcPr>
            <w:tcW w:w="5410"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Лишение права в соответствии с приговором суда занимать определенные должности или заниматься определенной деятельностью</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2.5.4. В </w:t>
      </w:r>
      <w:hyperlink w:anchor="Par106" w:tooltip="Трудовая функция (должность, профессия, специальность, квалификация, конкретный вид поручаемой работы), структурное подразделение" w:history="1">
        <w:r w:rsidRPr="002D1F0A">
          <w:rPr>
            <w:sz w:val="22"/>
            <w:szCs w:val="22"/>
          </w:rPr>
          <w:t>графе</w:t>
        </w:r>
      </w:hyperlink>
      <w:r w:rsidRPr="002D1F0A">
        <w:rPr>
          <w:sz w:val="22"/>
          <w:szCs w:val="22"/>
        </w:rPr>
        <w:t xml:space="preserve"> "Трудовая функция (должность, профессия, специальность, квалификация, конкретный вид поручаемой работы), структурное подразделение" подраздела "Наименование" указываются наименование должности (работы), специальности, профессии с указанием квалификации, конкретный вид поручаемой работы и наименование структурного подразделения (если условие о работе в конкретном структурном подразделении включено в трудовой договор).</w:t>
      </w:r>
    </w:p>
    <w:p w:rsidR="0051381E" w:rsidRPr="002D1F0A" w:rsidRDefault="0051381E" w:rsidP="0075211C">
      <w:pPr>
        <w:pStyle w:val="ConsPlusNormal"/>
        <w:spacing w:line="300" w:lineRule="atLeast"/>
        <w:ind w:firstLine="540"/>
        <w:jc w:val="both"/>
        <w:rPr>
          <w:sz w:val="22"/>
          <w:szCs w:val="22"/>
        </w:rPr>
      </w:pPr>
      <w:r w:rsidRPr="002D1F0A">
        <w:rPr>
          <w:sz w:val="22"/>
          <w:szCs w:val="22"/>
        </w:rPr>
        <w:t>Записи о наименовании трудовой функции (должности (работы), специальности, профессии с указанием квалификации, конкретном виде поручаемой работы) заполняются в соответствии со штатным расписанием работодателя. В случае если в соответствии с федеральными законами с выполнением работ по определенным должностям, специальностям или профессиям связано предоставление льгот либо наличие ограничений, то наименование этих должностей, специальностей или профессий и квалификационные требования к ним должны соответствовать наименованиям и требованиям, предусмотренным соответствующими квалификационными справочниками или соответствующими положениям профессиональных стандартов &lt;5&gt; или реестров соответствующих должностей.</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&lt;5&gt; Статьи 57, 195.3 Трудового кодекса Российской Федерации (Собрание законодательства Российской Федерации, 2002, N 1, ст. 3; 2015, N 18, ст. 2625).</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Для государственных и муниципальных служащих также указывается код должности по соответствующему реестру должностей.</w:t>
      </w:r>
    </w:p>
    <w:p w:rsidR="0051381E" w:rsidRPr="002D1F0A" w:rsidRDefault="0051381E" w:rsidP="0075211C">
      <w:pPr>
        <w:pStyle w:val="ConsPlusNormal"/>
        <w:spacing w:line="300" w:lineRule="atLeast"/>
        <w:ind w:firstLine="540"/>
        <w:jc w:val="both"/>
        <w:rPr>
          <w:sz w:val="22"/>
          <w:szCs w:val="22"/>
        </w:rPr>
      </w:pPr>
      <w:r w:rsidRPr="002D1F0A">
        <w:rPr>
          <w:sz w:val="22"/>
          <w:szCs w:val="22"/>
        </w:rPr>
        <w:t>Установление (присвоение) работнику второй и последующей профессии, специальности или иной квалификации заполняется с указанием разрядов, классов или иных категорий этих профессий, специальностей или уровней квалификации (класс, категория, классный чин и тому подобное).</w:t>
      </w:r>
    </w:p>
    <w:p w:rsidR="0051381E" w:rsidRPr="002D1F0A" w:rsidRDefault="0051381E" w:rsidP="0075211C">
      <w:pPr>
        <w:pStyle w:val="ConsPlusNormal"/>
        <w:spacing w:line="300" w:lineRule="atLeast"/>
        <w:ind w:firstLine="540"/>
        <w:jc w:val="both"/>
        <w:rPr>
          <w:sz w:val="22"/>
          <w:szCs w:val="22"/>
        </w:rPr>
      </w:pPr>
      <w:r w:rsidRPr="002D1F0A">
        <w:rPr>
          <w:sz w:val="22"/>
          <w:szCs w:val="22"/>
        </w:rPr>
        <w:t>Если в соответствии с приговором суда осужденный и не отбывший наказание работник лишен права занимать определенные должности или заниматься определенной деятельностью &lt;6&gt;, вносится запись о том, на каком основании, на какой срок и какую должность он лишен права занимать (какой деятельностью лишен права заниматься).</w:t>
      </w:r>
    </w:p>
    <w:p w:rsidR="0051381E" w:rsidRPr="002D1F0A" w:rsidRDefault="0051381E" w:rsidP="0075211C">
      <w:pPr>
        <w:pStyle w:val="ConsPlusNormal"/>
        <w:spacing w:line="300" w:lineRule="atLeast"/>
        <w:ind w:firstLine="540"/>
        <w:jc w:val="both"/>
        <w:rPr>
          <w:sz w:val="22"/>
          <w:szCs w:val="22"/>
        </w:rPr>
      </w:pPr>
      <w:r w:rsidRPr="002D1F0A">
        <w:rPr>
          <w:sz w:val="22"/>
          <w:szCs w:val="22"/>
        </w:rPr>
        <w:t>--------------------------------</w:t>
      </w:r>
    </w:p>
    <w:p w:rsidR="0051381E" w:rsidRPr="00395B0E" w:rsidRDefault="0051381E" w:rsidP="0075211C">
      <w:pPr>
        <w:pStyle w:val="ConsPlusNormal"/>
        <w:spacing w:line="300" w:lineRule="atLeast"/>
        <w:ind w:firstLine="540"/>
        <w:jc w:val="both"/>
      </w:pPr>
      <w:r w:rsidRPr="00395B0E">
        <w:t>&lt;6&gt; В соответствии со статьей 47 Уголовного кодекса Российской Федерации (Собрание законодательства Российской Федерации, 1996, N 25, ст. 2954; 2011, N 50, ст. 7362) и статьей 84 Трудового кодекса Российской Федерации (Собрание законодательства Российской Федерации, 2002, N 1, ст. 3; 2013, N 27, ст. 3477).</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2.5.5. В </w:t>
      </w:r>
      <w:hyperlink w:anchor="Par107" w:tooltip="Код выполняемой функции (при наличии)" w:history="1">
        <w:r w:rsidRPr="002D1F0A">
          <w:rPr>
            <w:sz w:val="22"/>
            <w:szCs w:val="22"/>
          </w:rPr>
          <w:t>графе</w:t>
        </w:r>
      </w:hyperlink>
      <w:r w:rsidRPr="002D1F0A">
        <w:rPr>
          <w:sz w:val="22"/>
          <w:szCs w:val="22"/>
        </w:rPr>
        <w:t xml:space="preserve"> "Код выполняемой функции (при наличии)" (заполняется с 1 января 2021 года (при наличии) указывается соответствующий код, состоящий из семи цифро-буквенных знаков в формате "XX.XXX-X-X", где:</w:t>
      </w:r>
    </w:p>
    <w:p w:rsidR="0051381E" w:rsidRPr="002D1F0A" w:rsidRDefault="0051381E" w:rsidP="0075211C">
      <w:pPr>
        <w:pStyle w:val="ConsPlusNormal"/>
        <w:spacing w:line="300" w:lineRule="atLeast"/>
        <w:ind w:firstLine="540"/>
        <w:jc w:val="both"/>
        <w:rPr>
          <w:sz w:val="22"/>
          <w:szCs w:val="22"/>
        </w:rPr>
      </w:pPr>
      <w:r w:rsidRPr="002D1F0A">
        <w:rPr>
          <w:sz w:val="22"/>
          <w:szCs w:val="22"/>
        </w:rPr>
        <w:t>первые пять цифровых знаков, разделенные точкой - это код наименования вида профессиональной деятельности (раздел I профессионального стандарта), содержащего обобщенную трудовую функцию, к которой относится выполняемая работником работа по должности (профессии), специальности (раздел III профессионального стандарта);</w:t>
      </w:r>
    </w:p>
    <w:p w:rsidR="0051381E" w:rsidRPr="002D1F0A" w:rsidRDefault="0051381E" w:rsidP="0075211C">
      <w:pPr>
        <w:pStyle w:val="ConsPlusNormal"/>
        <w:spacing w:line="300" w:lineRule="atLeast"/>
        <w:ind w:firstLine="540"/>
        <w:jc w:val="both"/>
        <w:rPr>
          <w:sz w:val="22"/>
          <w:szCs w:val="22"/>
        </w:rPr>
      </w:pPr>
      <w:r w:rsidRPr="002D1F0A">
        <w:rPr>
          <w:sz w:val="22"/>
          <w:szCs w:val="22"/>
        </w:rPr>
        <w:t>последние два цифро-буквенных знака (раздел II профессионального стандарта) - буквенный знак кода обобщенной трудовой функции и цифровой знак - уровень квалификации, к которому относится данная обобщенная трудовая функция.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2.5.6. В </w:t>
      </w:r>
      <w:hyperlink w:anchor="Par108" w:tooltip="Причины увольнения, пункт, часть статьи, статья Трудового кодекса Российской Федерации, федерального закона" w:history="1">
        <w:r w:rsidRPr="002D1F0A">
          <w:rPr>
            <w:sz w:val="22"/>
            <w:szCs w:val="22"/>
          </w:rPr>
          <w:t>графе</w:t>
        </w:r>
      </w:hyperlink>
      <w:r w:rsidRPr="002D1F0A">
        <w:rPr>
          <w:sz w:val="22"/>
          <w:szCs w:val="22"/>
        </w:rPr>
        <w:t xml:space="preserve"> "Причины увольнения, пункт, часть статьи, статья Трудового кодекса Российской Федерации, федерального закона" подраздела "Наименование" указываются без каких-либо сокращений причина прекращения трудового договора в соответствии с положениями Трудового кодекса Российской Федерации или иного федерального закона и пункт, часть статьи, статья Трудового кодекса Российской Федерации или иного федерального закона, являющиеся основанием для увольнения.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2.5.7. В </w:t>
      </w:r>
      <w:hyperlink w:anchor="Par109" w:tooltip="Наименование документа" w:history="1">
        <w:r w:rsidRPr="002D1F0A">
          <w:rPr>
            <w:sz w:val="22"/>
            <w:szCs w:val="22"/>
          </w:rPr>
          <w:t>графе</w:t>
        </w:r>
      </w:hyperlink>
      <w:r w:rsidRPr="002D1F0A">
        <w:rPr>
          <w:sz w:val="22"/>
          <w:szCs w:val="22"/>
        </w:rPr>
        <w:t xml:space="preserve"> "Наименование документа" подраздела "Основание" указываются данные документа, подтверждающего оформление (прекращение) трудовых отношений (приема, перевода, приостановления, увольнения и так далее), - наименование документа, дата и номер документа (приказа (распоряжения), иного решения или документа страхователя).</w:t>
      </w:r>
    </w:p>
    <w:p w:rsidR="0051381E" w:rsidRPr="002D1F0A" w:rsidRDefault="0051381E" w:rsidP="0075211C">
      <w:pPr>
        <w:pStyle w:val="ConsPlusNormal"/>
        <w:spacing w:line="300" w:lineRule="atLeast"/>
        <w:ind w:firstLine="540"/>
        <w:jc w:val="both"/>
        <w:rPr>
          <w:sz w:val="22"/>
          <w:szCs w:val="22"/>
        </w:rPr>
      </w:pPr>
      <w:bookmarkStart w:id="28" w:name="Par286"/>
      <w:bookmarkEnd w:id="28"/>
      <w:r w:rsidRPr="002D1F0A">
        <w:rPr>
          <w:sz w:val="22"/>
          <w:szCs w:val="22"/>
        </w:rPr>
        <w:t xml:space="preserve">2.5.8. В </w:t>
      </w:r>
      <w:hyperlink w:anchor="Par110" w:tooltip="Дата" w:history="1">
        <w:r w:rsidRPr="002D1F0A">
          <w:rPr>
            <w:sz w:val="22"/>
            <w:szCs w:val="22"/>
          </w:rPr>
          <w:t>графе</w:t>
        </w:r>
      </w:hyperlink>
      <w:r w:rsidRPr="002D1F0A">
        <w:rPr>
          <w:sz w:val="22"/>
          <w:szCs w:val="22"/>
        </w:rPr>
        <w:t xml:space="preserve"> "Дата" подраздела "Основание" дата указывается в формате ДД.ММ.ГГГГ.</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2.5.9. В </w:t>
      </w:r>
      <w:hyperlink w:anchor="Par111" w:tooltip="Номер документа" w:history="1">
        <w:r w:rsidRPr="002D1F0A">
          <w:rPr>
            <w:sz w:val="22"/>
            <w:szCs w:val="22"/>
          </w:rPr>
          <w:t>графе</w:t>
        </w:r>
      </w:hyperlink>
      <w:r w:rsidRPr="002D1F0A">
        <w:rPr>
          <w:sz w:val="22"/>
          <w:szCs w:val="22"/>
        </w:rPr>
        <w:t xml:space="preserve"> "Номер документа" подраздела "Основание" указывается номер приказа (распоряжения) или иного документа без указания знака "N".</w:t>
      </w:r>
    </w:p>
    <w:p w:rsidR="0051381E" w:rsidRPr="002D1F0A" w:rsidRDefault="0051381E" w:rsidP="0075211C">
      <w:pPr>
        <w:pStyle w:val="ConsPlusNormal"/>
        <w:spacing w:line="300" w:lineRule="atLeast"/>
        <w:ind w:firstLine="540"/>
        <w:jc w:val="both"/>
        <w:rPr>
          <w:sz w:val="22"/>
          <w:szCs w:val="22"/>
        </w:rPr>
      </w:pPr>
      <w:bookmarkStart w:id="29" w:name="Par288"/>
      <w:bookmarkEnd w:id="29"/>
      <w:r w:rsidRPr="002D1F0A">
        <w:rPr>
          <w:sz w:val="22"/>
          <w:szCs w:val="22"/>
        </w:rPr>
        <w:t xml:space="preserve">2.6. В случае если требуется отменить запись в ранее представленных страхователем сведениях о трудовой деятельности по зарегистрированному лицу, страхователем представляется </w:t>
      </w:r>
      <w:hyperlink w:anchor="Par35" w:tooltip="Сведения" w:history="1">
        <w:r w:rsidRPr="002D1F0A">
          <w:rPr>
            <w:sz w:val="22"/>
            <w:szCs w:val="22"/>
          </w:rPr>
          <w:t>форма</w:t>
        </w:r>
      </w:hyperlink>
      <w:r w:rsidRPr="002D1F0A">
        <w:rPr>
          <w:sz w:val="22"/>
          <w:szCs w:val="22"/>
        </w:rPr>
        <w:t xml:space="preserve"> СЗВ-ТД, заполненная в полном соответствии с первоначальными сведениями, которые требуется отменить, при этом в </w:t>
      </w:r>
      <w:hyperlink w:anchor="Par101" w:tooltip="Признак отмены записи сведений о приеме, переводе, увольнении" w:history="1">
        <w:r w:rsidRPr="002D1F0A">
          <w:rPr>
            <w:sz w:val="22"/>
            <w:szCs w:val="22"/>
          </w:rPr>
          <w:t>графе</w:t>
        </w:r>
      </w:hyperlink>
      <w:r w:rsidRPr="002D1F0A">
        <w:rPr>
          <w:sz w:val="22"/>
          <w:szCs w:val="22"/>
        </w:rPr>
        <w:t xml:space="preserve"> "Признак отмены записи сведений о приеме, переводе, увольнении" проставляется знак "X".</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2.7. В случае если требуется скорректировать (исправить) ранее представленные сведения о трудовой деятельности по зарегистрированному лицу, необходимо отменить ранее представленные сведения в соответствии с </w:t>
      </w:r>
      <w:hyperlink w:anchor="Par288" w:tooltip="2.6. В случае если требуется отменить запись в ранее представленных страхователем сведениях о трудовой деятельности по зарегистрированному лицу, страхователем представляется форма СЗВ-ТД, заполненная в полном соответствии с первоначальными сведениями, которые требуется отменить, при этом в графе &quot;Признак отмены записи сведений о приеме, переводе, увольнении&quot; проставляется знак &quot;X&quot;." w:history="1">
        <w:r w:rsidRPr="002D1F0A">
          <w:rPr>
            <w:sz w:val="22"/>
            <w:szCs w:val="22"/>
          </w:rPr>
          <w:t>пунктом 2.6</w:t>
        </w:r>
      </w:hyperlink>
      <w:r w:rsidRPr="002D1F0A">
        <w:rPr>
          <w:sz w:val="22"/>
          <w:szCs w:val="22"/>
        </w:rPr>
        <w:t xml:space="preserve"> настоящего Порядка, и в следующей строке заполнить скорректированные (исправленные) сведения.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2.8. Если за время работы зарегистрированного лица наименование страхователя изменяется, то об этом отдельной строкой в </w:t>
      </w:r>
      <w:hyperlink w:anchor="Par103" w:tooltip="Сведения о приеме, переводе, увольнении" w:history="1">
        <w:r w:rsidRPr="002D1F0A">
          <w:rPr>
            <w:sz w:val="22"/>
            <w:szCs w:val="22"/>
          </w:rPr>
          <w:t>графе</w:t>
        </w:r>
      </w:hyperlink>
      <w:r w:rsidRPr="002D1F0A">
        <w:rPr>
          <w:sz w:val="22"/>
          <w:szCs w:val="22"/>
        </w:rPr>
        <w:t xml:space="preserve"> "Сведения о приеме, переводе, увольнении" раздела "Сведения о трудовой деятельности зарегистрированного лица" указывается "Переименование".</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w:t>
      </w:r>
      <w:hyperlink w:anchor="Par102" w:tooltip="Дата (число, месяц, год) приема, перевода, увольнения" w:history="1">
        <w:r w:rsidRPr="002D1F0A">
          <w:rPr>
            <w:sz w:val="22"/>
            <w:szCs w:val="22"/>
          </w:rPr>
          <w:t>графе</w:t>
        </w:r>
      </w:hyperlink>
      <w:r w:rsidRPr="002D1F0A">
        <w:rPr>
          <w:sz w:val="22"/>
          <w:szCs w:val="22"/>
        </w:rPr>
        <w:t xml:space="preserve"> "Дата (число, месяц, год) приема, перевода, увольнения" указывается дата, с которой произошло изменение наименования страхователя, в формате "ДД.ММ.ГГГГ".</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В </w:t>
      </w:r>
      <w:hyperlink w:anchor="Par106" w:tooltip="Трудовая функция (должность, профессия, специальность, квалификация, конкретный вид поручаемой работы), структурное подразделение" w:history="1">
        <w:r w:rsidRPr="002D1F0A">
          <w:rPr>
            <w:sz w:val="22"/>
            <w:szCs w:val="22"/>
          </w:rPr>
          <w:t>графе</w:t>
        </w:r>
      </w:hyperlink>
      <w:r w:rsidRPr="002D1F0A">
        <w:rPr>
          <w:sz w:val="22"/>
          <w:szCs w:val="22"/>
        </w:rPr>
        <w:t xml:space="preserve"> "Трудовая функция (должность, профессия, специальность, квалификация, конкретный вид поручаемой работы), структурное подразделение" подраздела "Наименование" указывается, что "Старое наименование" с конкретного числа переименовано в "Новое наименование страхователя".</w:t>
      </w:r>
    </w:p>
    <w:p w:rsidR="0051381E" w:rsidRPr="002D1F0A" w:rsidRDefault="0051381E" w:rsidP="0075211C">
      <w:pPr>
        <w:pStyle w:val="ConsPlusNormal"/>
        <w:spacing w:line="300" w:lineRule="atLeast"/>
        <w:ind w:firstLine="540"/>
        <w:jc w:val="both"/>
        <w:rPr>
          <w:sz w:val="22"/>
          <w:szCs w:val="22"/>
        </w:rPr>
      </w:pPr>
      <w:r w:rsidRPr="002D1F0A">
        <w:rPr>
          <w:sz w:val="22"/>
          <w:szCs w:val="22"/>
        </w:rPr>
        <w:t>В графах "</w:t>
      </w:r>
      <w:hyperlink w:anchor="Par109" w:tooltip="Наименование документа" w:history="1">
        <w:r w:rsidRPr="002D1F0A">
          <w:rPr>
            <w:sz w:val="22"/>
            <w:szCs w:val="22"/>
          </w:rPr>
          <w:t>Наименование</w:t>
        </w:r>
      </w:hyperlink>
      <w:r w:rsidRPr="002D1F0A">
        <w:rPr>
          <w:sz w:val="22"/>
          <w:szCs w:val="22"/>
        </w:rPr>
        <w:t xml:space="preserve"> документа", </w:t>
      </w:r>
      <w:hyperlink w:anchor="Par110" w:tooltip="Дата" w:history="1">
        <w:r w:rsidRPr="002D1F0A">
          <w:rPr>
            <w:sz w:val="22"/>
            <w:szCs w:val="22"/>
          </w:rPr>
          <w:t>"Дата"</w:t>
        </w:r>
      </w:hyperlink>
      <w:r w:rsidRPr="002D1F0A">
        <w:rPr>
          <w:sz w:val="22"/>
          <w:szCs w:val="22"/>
        </w:rPr>
        <w:t>, "</w:t>
      </w:r>
      <w:hyperlink w:anchor="Par111" w:tooltip="Номер документа" w:history="1">
        <w:r w:rsidRPr="002D1F0A">
          <w:rPr>
            <w:sz w:val="22"/>
            <w:szCs w:val="22"/>
          </w:rPr>
          <w:t>Номер</w:t>
        </w:r>
      </w:hyperlink>
      <w:r w:rsidRPr="002D1F0A">
        <w:rPr>
          <w:sz w:val="22"/>
          <w:szCs w:val="22"/>
        </w:rPr>
        <w:t xml:space="preserve"> документа" подраздела "Основание" указываются реквизиты приказов (распоряжений), иных решений или документов, подтверждающих изменение наименования страхователя.</w:t>
      </w:r>
    </w:p>
    <w:p w:rsidR="0051381E" w:rsidRPr="002D1F0A" w:rsidRDefault="0051381E" w:rsidP="0075211C">
      <w:pPr>
        <w:pStyle w:val="ConsPlusNormal"/>
        <w:spacing w:line="300" w:lineRule="atLeast"/>
        <w:ind w:firstLine="540"/>
        <w:jc w:val="both"/>
        <w:rPr>
          <w:sz w:val="22"/>
          <w:szCs w:val="22"/>
        </w:rPr>
      </w:pPr>
      <w:r w:rsidRPr="002D1F0A">
        <w:rPr>
          <w:sz w:val="22"/>
          <w:szCs w:val="22"/>
        </w:rPr>
        <w:t xml:space="preserve">2.9. При представлении сведений о трудовой деятельности зарегистрированного лица по состоянию на 1 января 2020 года страхователем представляется </w:t>
      </w:r>
      <w:hyperlink w:anchor="Par35" w:tooltip="Сведения" w:history="1">
        <w:r w:rsidRPr="002D1F0A">
          <w:rPr>
            <w:sz w:val="22"/>
            <w:szCs w:val="22"/>
          </w:rPr>
          <w:t>форма</w:t>
        </w:r>
      </w:hyperlink>
      <w:r w:rsidRPr="002D1F0A">
        <w:rPr>
          <w:sz w:val="22"/>
          <w:szCs w:val="22"/>
        </w:rPr>
        <w:t xml:space="preserve"> СЗВ-ТД, заполненная в соответствии с </w:t>
      </w:r>
      <w:hyperlink w:anchor="Par244" w:tooltip="2.5.1. В графе &quot;N п/п&quot; указывается порядковый номер кадрового мероприятия в рамках представляемой формы СЗВ-ТД." w:history="1">
        <w:r w:rsidRPr="002D1F0A">
          <w:rPr>
            <w:sz w:val="22"/>
            <w:szCs w:val="22"/>
          </w:rPr>
          <w:t>подпунктами 2.5.1</w:t>
        </w:r>
      </w:hyperlink>
      <w:r w:rsidRPr="002D1F0A">
        <w:rPr>
          <w:sz w:val="22"/>
          <w:szCs w:val="22"/>
        </w:rPr>
        <w:t xml:space="preserve"> - </w:t>
      </w:r>
      <w:hyperlink w:anchor="Par286" w:tooltip="2.5.8. В графе &quot;Дата&quot; подраздела &quot;Основание&quot; дата указывается в формате ДД.ММ.ГГГГ." w:history="1">
        <w:r w:rsidRPr="002D1F0A">
          <w:rPr>
            <w:sz w:val="22"/>
            <w:szCs w:val="22"/>
          </w:rPr>
          <w:t>2.5.8</w:t>
        </w:r>
      </w:hyperlink>
      <w:r w:rsidRPr="002D1F0A">
        <w:rPr>
          <w:sz w:val="22"/>
          <w:szCs w:val="22"/>
        </w:rPr>
        <w:t xml:space="preserve"> настоящего Порядка, со сведениями о последнем (по состоянию на указанную дату) кадровом мероприятии.</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0"/>
        <w:rPr>
          <w:sz w:val="22"/>
          <w:szCs w:val="22"/>
        </w:rPr>
      </w:pPr>
      <w:r w:rsidRPr="002D1F0A">
        <w:rPr>
          <w:sz w:val="22"/>
          <w:szCs w:val="22"/>
        </w:rPr>
        <w:t>Приложение 3</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rPr>
          <w:sz w:val="22"/>
          <w:szCs w:val="22"/>
        </w:rPr>
      </w:pPr>
      <w:r w:rsidRPr="002D1F0A">
        <w:rPr>
          <w:sz w:val="22"/>
          <w:szCs w:val="22"/>
        </w:rPr>
        <w:t>Утвержден</w:t>
      </w:r>
    </w:p>
    <w:p w:rsidR="0051381E" w:rsidRPr="002D1F0A" w:rsidRDefault="0051381E" w:rsidP="0075211C">
      <w:pPr>
        <w:pStyle w:val="ConsPlusNormal"/>
        <w:spacing w:line="300" w:lineRule="atLeast"/>
        <w:jc w:val="right"/>
        <w:rPr>
          <w:sz w:val="22"/>
          <w:szCs w:val="22"/>
        </w:rPr>
      </w:pPr>
      <w:r w:rsidRPr="002D1F0A">
        <w:rPr>
          <w:sz w:val="22"/>
          <w:szCs w:val="22"/>
        </w:rPr>
        <w:t>постановлением Правления ПФР</w:t>
      </w:r>
    </w:p>
    <w:p w:rsidR="0051381E" w:rsidRPr="002D1F0A" w:rsidRDefault="0051381E" w:rsidP="0075211C">
      <w:pPr>
        <w:pStyle w:val="ConsPlusNormal"/>
        <w:spacing w:line="300" w:lineRule="atLeast"/>
        <w:jc w:val="right"/>
        <w:rPr>
          <w:sz w:val="22"/>
          <w:szCs w:val="22"/>
        </w:rPr>
      </w:pPr>
      <w:r w:rsidRPr="002D1F0A">
        <w:rPr>
          <w:sz w:val="22"/>
          <w:szCs w:val="22"/>
        </w:rPr>
        <w:t>от 25 декабря 2019 г. N 730п</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bookmarkStart w:id="30" w:name="Par306"/>
      <w:bookmarkEnd w:id="30"/>
      <w:r w:rsidRPr="002D1F0A">
        <w:rPr>
          <w:sz w:val="22"/>
          <w:szCs w:val="22"/>
        </w:rPr>
        <w:t>ФОРМАТ</w:t>
      </w:r>
    </w:p>
    <w:p w:rsidR="0051381E" w:rsidRPr="002D1F0A" w:rsidRDefault="0051381E" w:rsidP="0075211C">
      <w:pPr>
        <w:pStyle w:val="ConsPlusTitle"/>
        <w:spacing w:line="300" w:lineRule="atLeast"/>
        <w:jc w:val="center"/>
        <w:rPr>
          <w:sz w:val="22"/>
          <w:szCs w:val="22"/>
        </w:rPr>
      </w:pPr>
      <w:r w:rsidRPr="002D1F0A">
        <w:rPr>
          <w:sz w:val="22"/>
          <w:szCs w:val="22"/>
        </w:rPr>
        <w:t>СВЕДЕНИЙ ДЛЯ ФОРМЫ "СВЕДЕНИЯ О ТРУДОВОЙ ДЕЯТЕЛЬНОСТИ</w:t>
      </w:r>
    </w:p>
    <w:p w:rsidR="0051381E" w:rsidRPr="002D1F0A" w:rsidRDefault="0051381E" w:rsidP="0075211C">
      <w:pPr>
        <w:pStyle w:val="ConsPlusTitle"/>
        <w:spacing w:line="300" w:lineRule="atLeast"/>
        <w:jc w:val="center"/>
        <w:rPr>
          <w:sz w:val="22"/>
          <w:szCs w:val="22"/>
        </w:rPr>
      </w:pPr>
      <w:r w:rsidRPr="002D1F0A">
        <w:rPr>
          <w:sz w:val="22"/>
          <w:szCs w:val="22"/>
        </w:rPr>
        <w:t>(СЗВ-ТД) ЗАРЕГИСТРИРОВАННОГО ЛИЦА" В ЭЛЕКТРОННОМ ВИДЕ</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1"/>
        <w:rPr>
          <w:sz w:val="22"/>
          <w:szCs w:val="22"/>
        </w:rPr>
      </w:pPr>
      <w:r w:rsidRPr="002D1F0A">
        <w:rPr>
          <w:sz w:val="22"/>
          <w:szCs w:val="22"/>
        </w:rPr>
        <w:t>1. Объявленные пространства имен</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2"/>
        <w:rPr>
          <w:sz w:val="22"/>
          <w:szCs w:val="22"/>
        </w:rPr>
      </w:pPr>
      <w:r w:rsidRPr="002D1F0A">
        <w:rPr>
          <w:sz w:val="22"/>
          <w:szCs w:val="22"/>
        </w:rPr>
        <w:t>Таблица 1. Пространства имен</w:t>
      </w:r>
    </w:p>
    <w:p w:rsidR="0051381E" w:rsidRPr="002D1F0A" w:rsidRDefault="0051381E" w:rsidP="0075211C">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35"/>
        <w:gridCol w:w="7637"/>
      </w:tblGrid>
      <w:tr w:rsidR="0051381E" w:rsidRPr="00395B0E" w:rsidTr="00244FAF">
        <w:tc>
          <w:tcPr>
            <w:tcW w:w="1435"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Префикс</w:t>
            </w:r>
          </w:p>
        </w:tc>
        <w:tc>
          <w:tcPr>
            <w:tcW w:w="7637"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Пространство имен</w:t>
            </w:r>
          </w:p>
        </w:tc>
      </w:tr>
      <w:tr w:rsidR="0051381E" w:rsidRPr="00395B0E" w:rsidTr="00244FAF">
        <w:tc>
          <w:tcPr>
            <w:tcW w:w="1435"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w:t>
            </w:r>
          </w:p>
        </w:tc>
        <w:tc>
          <w:tcPr>
            <w:tcW w:w="7637"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http://www.w3.org/2001/XMLSchema</w:t>
            </w:r>
          </w:p>
        </w:tc>
      </w:tr>
      <w:tr w:rsidR="0051381E" w:rsidRPr="00395B0E" w:rsidTr="00244FAF">
        <w:tc>
          <w:tcPr>
            <w:tcW w:w="1435"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w:t>
            </w:r>
          </w:p>
        </w:tc>
        <w:tc>
          <w:tcPr>
            <w:tcW w:w="7637"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http://пф.рф/АФ/2018-12-07</w:t>
            </w:r>
          </w:p>
        </w:tc>
      </w:tr>
      <w:tr w:rsidR="0051381E" w:rsidRPr="00395B0E" w:rsidTr="00244FAF">
        <w:tc>
          <w:tcPr>
            <w:tcW w:w="1435"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w:t>
            </w:r>
          </w:p>
        </w:tc>
        <w:tc>
          <w:tcPr>
            <w:tcW w:w="7637" w:type="dxa"/>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http://пф.рф/УТ/2017-08-21</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1"/>
        <w:rPr>
          <w:sz w:val="22"/>
          <w:szCs w:val="22"/>
        </w:rPr>
      </w:pPr>
      <w:r w:rsidRPr="002D1F0A">
        <w:rPr>
          <w:sz w:val="22"/>
          <w:szCs w:val="22"/>
        </w:rPr>
        <w:t>2. Типы данных для информационного обмена по электронным трудовым книжкам</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2"/>
        <w:rPr>
          <w:sz w:val="22"/>
          <w:szCs w:val="22"/>
        </w:rPr>
      </w:pPr>
      <w:r w:rsidRPr="002D1F0A">
        <w:rPr>
          <w:sz w:val="22"/>
          <w:szCs w:val="22"/>
        </w:rPr>
        <w:t>Простые типы</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3"/>
        <w:rPr>
          <w:sz w:val="22"/>
          <w:szCs w:val="22"/>
        </w:rPr>
      </w:pPr>
      <w:bookmarkStart w:id="31" w:name="Par327"/>
      <w:bookmarkEnd w:id="31"/>
      <w:r w:rsidRPr="002D1F0A">
        <w:rPr>
          <w:sz w:val="22"/>
          <w:szCs w:val="22"/>
        </w:rPr>
        <w:t>Таблица 2. Типы данных для информационного обмена</w:t>
      </w:r>
    </w:p>
    <w:p w:rsidR="0051381E" w:rsidRPr="002D1F0A" w:rsidRDefault="0051381E" w:rsidP="0075211C">
      <w:pPr>
        <w:pStyle w:val="ConsPlusTitle"/>
        <w:spacing w:line="300" w:lineRule="atLeast"/>
        <w:jc w:val="right"/>
        <w:rPr>
          <w:sz w:val="22"/>
          <w:szCs w:val="22"/>
        </w:rPr>
      </w:pPr>
      <w:r w:rsidRPr="002D1F0A">
        <w:rPr>
          <w:sz w:val="22"/>
          <w:szCs w:val="22"/>
        </w:rPr>
        <w:t>по электронным трудовым книжкам: Простые типы</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497"/>
        <w:gridCol w:w="1881"/>
        <w:gridCol w:w="1856"/>
        <w:gridCol w:w="3465"/>
      </w:tblGrid>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Наименование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Стандартный тип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Ограничения на тип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Описание</w:t>
            </w:r>
          </w:p>
        </w:tc>
      </w:tr>
      <w:tr w:rsidR="0051381E" w:rsidRPr="00395B0E" w:rsidTr="00395B0E">
        <w:tc>
          <w:tcPr>
            <w:tcW w:w="0" w:type="auto"/>
            <w:tcBorders>
              <w:top w:val="single" w:sz="4" w:space="0" w:color="auto"/>
              <w:left w:val="single" w:sz="4" w:space="0" w:color="auto"/>
              <w:right w:val="single" w:sz="4" w:space="0" w:color="auto"/>
            </w:tcBorders>
          </w:tcPr>
          <w:p w:rsidR="0051381E" w:rsidRPr="00395B0E" w:rsidRDefault="0051381E" w:rsidP="00244FAF">
            <w:pPr>
              <w:pStyle w:val="ConsPlusNormal"/>
              <w:spacing w:line="300" w:lineRule="atLeast"/>
            </w:pPr>
            <w:r w:rsidRPr="00395B0E">
              <w:t>УТ2:ТипGUID</w:t>
            </w:r>
          </w:p>
        </w:tc>
        <w:tc>
          <w:tcPr>
            <w:tcW w:w="0" w:type="auto"/>
            <w:tcBorders>
              <w:top w:val="single" w:sz="4" w:space="0" w:color="auto"/>
              <w:left w:val="single" w:sz="4" w:space="0" w:color="auto"/>
              <w:right w:val="single" w:sz="4" w:space="0" w:color="auto"/>
            </w:tcBorders>
          </w:tcPr>
          <w:p w:rsidR="0051381E" w:rsidRPr="00395B0E" w:rsidRDefault="0051381E" w:rsidP="00244FAF">
            <w:pPr>
              <w:pStyle w:val="ConsPlusNormal"/>
              <w:spacing w:line="300" w:lineRule="atLeast"/>
            </w:pPr>
            <w:r w:rsidRPr="00395B0E">
              <w:t>xs:string</w:t>
            </w:r>
          </w:p>
        </w:tc>
        <w:tc>
          <w:tcPr>
            <w:tcW w:w="0" w:type="auto"/>
            <w:tcBorders>
              <w:top w:val="single" w:sz="4" w:space="0" w:color="auto"/>
              <w:left w:val="single" w:sz="4" w:space="0" w:color="auto"/>
              <w:right w:val="single" w:sz="4" w:space="0" w:color="auto"/>
            </w:tcBorders>
          </w:tcPr>
          <w:p w:rsidR="0051381E" w:rsidRPr="00395B0E" w:rsidRDefault="0051381E" w:rsidP="00244FAF">
            <w:pPr>
              <w:pStyle w:val="ConsPlusNormal"/>
              <w:spacing w:line="300" w:lineRule="atLeast"/>
              <w:rPr>
                <w:lang w:val="en-US"/>
              </w:rPr>
            </w:pPr>
            <w:r w:rsidRPr="00395B0E">
              <w:t>Шаблон</w:t>
            </w:r>
            <w:r w:rsidRPr="00395B0E">
              <w:rPr>
                <w:lang w:val="en-US"/>
              </w:rPr>
              <w:t>: ([0-9a-fA-F]{8}-[0-9a-fA-F]{4}-[0-9a-fA-F]{4}-[0-9a-fA-F]{4}-[0-9a-fA-F]{12})|(\{[0-9a-</w:t>
            </w:r>
          </w:p>
        </w:tc>
        <w:tc>
          <w:tcPr>
            <w:tcW w:w="0" w:type="auto"/>
            <w:tcBorders>
              <w:top w:val="single" w:sz="4" w:space="0" w:color="auto"/>
              <w:left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правила заполнения глобального идентификатора из пространства http://microsoft.com/wsdl/types/.</w:t>
            </w:r>
          </w:p>
        </w:tc>
      </w:tr>
      <w:tr w:rsidR="0051381E" w:rsidRPr="00395B0E" w:rsidTr="00395B0E">
        <w:tc>
          <w:tcPr>
            <w:tcW w:w="0" w:type="auto"/>
            <w:tcBorders>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rPr>
                <w:lang w:val="en-US"/>
              </w:rPr>
            </w:pPr>
            <w:r w:rsidRPr="00395B0E">
              <w:rPr>
                <w:lang w:val="en-US"/>
              </w:rPr>
              <w:t>fA-F]{8}-[0-9a-fA-F]{4}-[0-9a-fA-F]{4}-[0-9a-fA-F]{4}-[0-9a-fA-F]{12}\})</w:t>
            </w:r>
          </w:p>
        </w:tc>
        <w:tc>
          <w:tcPr>
            <w:tcW w:w="0" w:type="auto"/>
            <w:tcBorders>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Реализация спецификации стандарта http://www.ietf.org/rfc/rfc4122.txt</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2" w:name="Par342"/>
            <w:bookmarkEnd w:id="32"/>
            <w:r w:rsidRPr="00395B0E">
              <w:t>УТ2:ТипДень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xs:integer</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Нижняя граница области допустимых значений (включительно): 1</w:t>
            </w:r>
          </w:p>
          <w:p w:rsidR="0051381E" w:rsidRPr="00395B0E" w:rsidRDefault="0051381E" w:rsidP="00244FAF">
            <w:pPr>
              <w:pStyle w:val="ConsPlusNormal"/>
              <w:spacing w:line="300" w:lineRule="atLeast"/>
            </w:pPr>
            <w:r w:rsidRPr="00395B0E">
              <w:t>Верхняя граница области допустимых значений (включительно): 31</w:t>
            </w:r>
          </w:p>
          <w:p w:rsidR="0051381E" w:rsidRPr="00395B0E" w:rsidRDefault="0051381E" w:rsidP="00244FAF">
            <w:pPr>
              <w:pStyle w:val="ConsPlusNormal"/>
              <w:spacing w:line="300" w:lineRule="atLeast"/>
            </w:pPr>
            <w:r w:rsidRPr="00395B0E">
              <w:t>Максимальное количество цифр: 2</w:t>
            </w:r>
          </w:p>
          <w:p w:rsidR="0051381E" w:rsidRPr="00395B0E" w:rsidRDefault="0051381E" w:rsidP="00244FAF">
            <w:pPr>
              <w:pStyle w:val="ConsPlusNormal"/>
              <w:spacing w:line="300" w:lineRule="atLeast"/>
            </w:pPr>
            <w:r w:rsidRPr="00395B0E">
              <w:t>Шаблон: \d+</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календарного номера дня в месяце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3" w:name="Par349"/>
            <w:bookmarkEnd w:id="33"/>
            <w:r w:rsidRPr="00395B0E">
              <w:t>УТ2:ТипИНН</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xs:string</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Шаблон: \d{10}</w:t>
            </w:r>
          </w:p>
          <w:p w:rsidR="0051381E" w:rsidRPr="00395B0E" w:rsidRDefault="0051381E" w:rsidP="00244FAF">
            <w:pPr>
              <w:pStyle w:val="ConsPlusNormal"/>
              <w:spacing w:line="300" w:lineRule="atLeast"/>
            </w:pPr>
            <w:r w:rsidRPr="00395B0E">
              <w:t>Шаблон: \d{12}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12-значного ИНН физического лица или 10-значного ИНН юридического лица</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4" w:name="Par354"/>
            <w:bookmarkEnd w:id="34"/>
            <w:r w:rsidRPr="00395B0E">
              <w:t>УТ2:ТипКПП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xs:string</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Шаблон: \d{9}</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9-значного КПП юридического лица</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5" w:name="Par358"/>
            <w:bookmarkEnd w:id="35"/>
            <w:r w:rsidRPr="00395B0E">
              <w:t>УТ2:ТипМесяц</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xs:integer</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Верхняя граница области допустимых значений (включительно): 12</w:t>
            </w:r>
          </w:p>
          <w:p w:rsidR="0051381E" w:rsidRPr="00395B0E" w:rsidRDefault="0051381E" w:rsidP="00244FAF">
            <w:pPr>
              <w:pStyle w:val="ConsPlusNormal"/>
              <w:spacing w:line="300" w:lineRule="atLeast"/>
            </w:pPr>
            <w:r w:rsidRPr="00395B0E">
              <w:t>Нижняя граница области допустимых значений (включительно): 1</w:t>
            </w:r>
          </w:p>
          <w:p w:rsidR="0051381E" w:rsidRPr="00395B0E" w:rsidRDefault="0051381E" w:rsidP="00244FAF">
            <w:pPr>
              <w:pStyle w:val="ConsPlusNormal"/>
              <w:spacing w:line="300" w:lineRule="atLeast"/>
            </w:pPr>
            <w:r w:rsidRPr="00395B0E">
              <w:t>Шаблон: \d+</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календарного (порядкового) номера месяца в году</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6" w:name="Par364"/>
            <w:bookmarkEnd w:id="36"/>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xs:normalizedString</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Минимальная длина: 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элементов со строковым значением, заполнение которых обязательно (то есть значение не может быть пустым)</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7" w:name="Par368"/>
            <w:bookmarkEnd w:id="37"/>
            <w:r w:rsidRPr="00395B0E">
              <w:t>УТ2:ТипРегНомер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xs:string</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Шаблон: \d{3}-\d{3}-\d{6}</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регистрационного номера страхователя, который присваивается ПФР</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bookmarkStart w:id="38" w:name="Par372"/>
            <w:bookmarkEnd w:id="38"/>
            <w:r w:rsidRPr="00395B0E">
              <w:t>УТ2:ТипСтраховойНомер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xs:string</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Шаблон: \d{3}-\d{3}-\d{3} \d{2}</w:t>
            </w:r>
          </w:p>
          <w:p w:rsidR="0051381E" w:rsidRPr="00395B0E" w:rsidRDefault="0051381E" w:rsidP="00244FAF">
            <w:pPr>
              <w:pStyle w:val="ConsPlusNormal"/>
              <w:spacing w:line="300" w:lineRule="atLeast"/>
            </w:pPr>
            <w:r w:rsidRPr="00395B0E">
              <w:t>Шаблон: \d{3}-\d{3}-\d{3}-\d{2}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используемый для представления страхового номера индивидуального лицевого счета зарегистрированного лица (СНИЛС) в формате XXX-XXX-XXX CC или XXX-XXX-XXX-CC</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2"/>
        <w:rPr>
          <w:sz w:val="22"/>
          <w:szCs w:val="22"/>
        </w:rPr>
      </w:pPr>
      <w:r w:rsidRPr="002D1F0A">
        <w:rPr>
          <w:sz w:val="22"/>
          <w:szCs w:val="22"/>
        </w:rPr>
        <w:t>Составные типы</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Базовый унифицированный тип, использующийся для представления ФИО физического лица (далее - УТ2:ТипФИО)</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Базовый унифицированный тип, использующийся для представления ФИО физического лица</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4"/>
        <w:rPr>
          <w:sz w:val="22"/>
          <w:szCs w:val="22"/>
        </w:rPr>
      </w:pPr>
      <w:bookmarkStart w:id="39" w:name="Par384"/>
      <w:bookmarkEnd w:id="39"/>
      <w:r w:rsidRPr="002D1F0A">
        <w:rPr>
          <w:sz w:val="22"/>
          <w:szCs w:val="22"/>
        </w:rPr>
        <w:t>Таблица 3. Составной тип УТ2:ТипФИО</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917"/>
        <w:gridCol w:w="1412"/>
        <w:gridCol w:w="1578"/>
        <w:gridCol w:w="2415"/>
        <w:gridCol w:w="1168"/>
        <w:gridCol w:w="888"/>
        <w:gridCol w:w="1321"/>
      </w:tblGrid>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Тип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Признак обязатель</w:t>
            </w:r>
            <w:r>
              <w:t>-</w:t>
            </w:r>
            <w:r w:rsidRPr="00395B0E">
              <w:t>ности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Ограни</w:t>
            </w:r>
            <w:r>
              <w:t>-</w:t>
            </w:r>
            <w:r w:rsidRPr="00395B0E">
              <w:t>чения (расши</w:t>
            </w:r>
            <w:r>
              <w:t>-</w:t>
            </w:r>
            <w:r w:rsidRPr="00395B0E">
              <w:t>рение)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Описание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УТ2:Фамилия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Фамилия физического лица</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УТ2:Имя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Имя физического лица</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УТ2:Отчество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Отчество физического лица</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1"/>
        <w:rPr>
          <w:sz w:val="22"/>
          <w:szCs w:val="22"/>
        </w:rPr>
      </w:pPr>
      <w:r w:rsidRPr="002D1F0A">
        <w:rPr>
          <w:sz w:val="22"/>
          <w:szCs w:val="22"/>
        </w:rPr>
        <w:t>3. Электронные трудовые книжки (ЭТК)</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Структура имени файла внутреннего информационного обмена должна быть следующей:</w:t>
      </w:r>
    </w:p>
    <w:p w:rsidR="0051381E" w:rsidRPr="002D1F0A" w:rsidRDefault="0051381E" w:rsidP="0075211C">
      <w:pPr>
        <w:pStyle w:val="ConsPlusNormal"/>
        <w:spacing w:line="300" w:lineRule="atLeast"/>
        <w:jc w:val="both"/>
        <w:rPr>
          <w:sz w:val="22"/>
          <w:szCs w:val="22"/>
        </w:rPr>
      </w:pPr>
      <w:r w:rsidRPr="002D1F0A">
        <w:rPr>
          <w:sz w:val="22"/>
          <w:szCs w:val="22"/>
        </w:rPr>
        <w:t>ПФР_[рег.номер]_[код документа]_[дата формирования файла]_[GUID].xml, где:</w:t>
      </w:r>
    </w:p>
    <w:p w:rsidR="0051381E" w:rsidRPr="002D1F0A" w:rsidRDefault="0051381E" w:rsidP="0075211C">
      <w:pPr>
        <w:pStyle w:val="ConsPlusNormal"/>
        <w:spacing w:line="300" w:lineRule="atLeast"/>
        <w:ind w:firstLine="540"/>
        <w:jc w:val="both"/>
        <w:rPr>
          <w:sz w:val="22"/>
          <w:szCs w:val="22"/>
        </w:rPr>
      </w:pPr>
      <w:r w:rsidRPr="002D1F0A">
        <w:rPr>
          <w:sz w:val="22"/>
          <w:szCs w:val="22"/>
        </w:rPr>
        <w:t>- [рег.номер] - номер, под которым страхователь зарегистрирован как плательщик страховых взносов, с указанием кодов региона и района по классификации, принятой в ПФР;</w:t>
      </w:r>
    </w:p>
    <w:p w:rsidR="0051381E" w:rsidRPr="002D1F0A" w:rsidRDefault="0051381E" w:rsidP="0075211C">
      <w:pPr>
        <w:pStyle w:val="ConsPlusNormal"/>
        <w:spacing w:line="300" w:lineRule="atLeast"/>
        <w:ind w:firstLine="540"/>
        <w:jc w:val="both"/>
        <w:rPr>
          <w:sz w:val="22"/>
          <w:szCs w:val="22"/>
        </w:rPr>
      </w:pPr>
      <w:r w:rsidRPr="002D1F0A">
        <w:rPr>
          <w:sz w:val="22"/>
          <w:szCs w:val="22"/>
        </w:rPr>
        <w:t>- [код документа] - код формы документов, содержащихся в файле;</w:t>
      </w:r>
    </w:p>
    <w:p w:rsidR="0051381E" w:rsidRPr="002D1F0A" w:rsidRDefault="0051381E" w:rsidP="0075211C">
      <w:pPr>
        <w:pStyle w:val="ConsPlusNormal"/>
        <w:spacing w:line="300" w:lineRule="atLeast"/>
        <w:ind w:firstLine="540"/>
        <w:jc w:val="both"/>
        <w:rPr>
          <w:sz w:val="22"/>
          <w:szCs w:val="22"/>
        </w:rPr>
      </w:pPr>
      <w:r w:rsidRPr="002D1F0A">
        <w:rPr>
          <w:sz w:val="22"/>
          <w:szCs w:val="22"/>
        </w:rPr>
        <w:t>- [дата формирования файла] - дата в формате ГГГГММДД;</w:t>
      </w:r>
    </w:p>
    <w:p w:rsidR="0051381E" w:rsidRPr="002D1F0A" w:rsidRDefault="0051381E" w:rsidP="0075211C">
      <w:pPr>
        <w:pStyle w:val="ConsPlusNormal"/>
        <w:spacing w:line="300" w:lineRule="atLeast"/>
        <w:ind w:firstLine="540"/>
        <w:jc w:val="both"/>
        <w:rPr>
          <w:sz w:val="22"/>
          <w:szCs w:val="22"/>
        </w:rPr>
      </w:pPr>
      <w:r w:rsidRPr="002D1F0A">
        <w:rPr>
          <w:sz w:val="22"/>
          <w:szCs w:val="22"/>
        </w:rPr>
        <w:t>- [GUID] - глобальный уникальный идентификатор, обеспечивающий уникальность электронного документа. Значение GUID должно быть идентично значению GUID документа, содержащегося в файле. Реализация спецификации стандарта http://www.ietf.org/rfc/rfc4122.txt.</w:t>
      </w:r>
    </w:p>
    <w:p w:rsidR="0051381E" w:rsidRPr="002D1F0A" w:rsidRDefault="0051381E" w:rsidP="0075211C">
      <w:pPr>
        <w:pStyle w:val="ConsPlusNormal"/>
        <w:spacing w:line="300" w:lineRule="atLeast"/>
        <w:jc w:val="both"/>
        <w:rPr>
          <w:sz w:val="22"/>
          <w:szCs w:val="22"/>
        </w:rPr>
      </w:pPr>
      <w:r w:rsidRPr="002D1F0A">
        <w:rPr>
          <w:sz w:val="22"/>
          <w:szCs w:val="22"/>
        </w:rPr>
        <w:t>Пример правильно сформированного имени файла:</w:t>
      </w:r>
    </w:p>
    <w:p w:rsidR="0051381E" w:rsidRPr="002D1F0A" w:rsidRDefault="0051381E" w:rsidP="0075211C">
      <w:pPr>
        <w:pStyle w:val="ConsPlusNormal"/>
        <w:spacing w:line="300" w:lineRule="atLeast"/>
        <w:jc w:val="both"/>
        <w:rPr>
          <w:sz w:val="22"/>
          <w:szCs w:val="22"/>
        </w:rPr>
      </w:pPr>
      <w:r w:rsidRPr="002D1F0A">
        <w:rPr>
          <w:sz w:val="22"/>
          <w:szCs w:val="22"/>
        </w:rPr>
        <w:t>ПФР_034-012-008689_СЗВ-ТД_20190401_b26caf26-0c3c-4cfl-bl01-lf65f4540df0.xml</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ind w:firstLine="540"/>
        <w:jc w:val="both"/>
        <w:outlineLvl w:val="2"/>
        <w:rPr>
          <w:sz w:val="22"/>
          <w:szCs w:val="22"/>
        </w:rPr>
      </w:pPr>
      <w:r w:rsidRPr="002D1F0A">
        <w:rPr>
          <w:sz w:val="22"/>
          <w:szCs w:val="22"/>
        </w:rPr>
        <w:t>3.1. Сведения о трудовой 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ind w:firstLine="540"/>
        <w:jc w:val="both"/>
        <w:outlineLvl w:val="3"/>
        <w:rPr>
          <w:sz w:val="22"/>
          <w:szCs w:val="22"/>
        </w:rPr>
      </w:pPr>
      <w:r w:rsidRPr="002D1F0A">
        <w:rPr>
          <w:sz w:val="22"/>
          <w:szCs w:val="22"/>
        </w:rPr>
        <w:t>Структура документа СЗВ-ТД</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Пространство имен по умолчанию: http://пф.рф/СЗВ-ТД/2019-12-20</w:t>
      </w:r>
    </w:p>
    <w:p w:rsidR="0051381E" w:rsidRDefault="0051381E" w:rsidP="0075211C">
      <w:pPr>
        <w:pStyle w:val="ConsPlusNormal"/>
        <w:spacing w:line="300" w:lineRule="atLeast"/>
        <w:jc w:val="both"/>
        <w:rPr>
          <w:sz w:val="22"/>
          <w:szCs w:val="22"/>
        </w:rPr>
        <w:sectPr w:rsidR="0051381E" w:rsidSect="00DF5729">
          <w:headerReference w:type="default" r:id="rId8"/>
          <w:footerReference w:type="default" r:id="rId9"/>
          <w:pgSz w:w="11906" w:h="16838"/>
          <w:pgMar w:top="1418" w:right="851" w:bottom="851" w:left="1418"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4. Электронный документ СЗВ-ТД</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1070"/>
        <w:gridCol w:w="3489"/>
        <w:gridCol w:w="1578"/>
        <w:gridCol w:w="3337"/>
        <w:gridCol w:w="1610"/>
        <w:gridCol w:w="1635"/>
        <w:gridCol w:w="2992"/>
      </w:tblGrid>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Тип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Признак обязательности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Ограничения (расширение)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Описание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center"/>
            </w:pPr>
            <w:r w:rsidRPr="00395B0E">
              <w:t>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ЭДПФР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Корневой элемент</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СЗВ-ТД</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Сведения о трудовой деятельности зарегистрированного лица</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Работодатель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страхователе, предоставившем форму</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1.1.1.1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УТ2:РегНомер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УТ2:ТипРегНомер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Регистрационный номер в ПФР</w:t>
            </w:r>
          </w:p>
          <w:p w:rsidR="0051381E" w:rsidRPr="00395B0E" w:rsidRDefault="0051381E" w:rsidP="00244FAF">
            <w:pPr>
              <w:pStyle w:val="ConsPlusNormal"/>
              <w:spacing w:line="300" w:lineRule="atLeast"/>
            </w:pPr>
            <w:r w:rsidRPr="00395B0E">
              <w:t xml:space="preserve">Тип описан в </w:t>
            </w:r>
            <w:hyperlink w:anchor="Par368" w:tooltip="УТ2:ТипРегНомер"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1.1.1.2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НаименованиеОрганизации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Полное наименование работодателя</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1.1.1.3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УТ2:ИНН</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УТ2:ТипИНН</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Индивидуальный номер налогоплательщика</w:t>
            </w:r>
          </w:p>
          <w:p w:rsidR="0051381E" w:rsidRPr="00395B0E" w:rsidRDefault="0051381E" w:rsidP="00244FAF">
            <w:pPr>
              <w:pStyle w:val="ConsPlusNormal"/>
              <w:spacing w:line="300" w:lineRule="atLeast"/>
            </w:pPr>
            <w:r w:rsidRPr="00395B0E">
              <w:t xml:space="preserve">Тип описан в </w:t>
            </w:r>
            <w:hyperlink w:anchor="Par349" w:tooltip="УТ2:ТипИНН"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1.1.1.4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УТ2:КПП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УТ2:ТипКПП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Код причины постановки на учет</w:t>
            </w:r>
          </w:p>
          <w:p w:rsidR="0051381E" w:rsidRPr="00395B0E" w:rsidRDefault="0051381E" w:rsidP="00244FAF">
            <w:pPr>
              <w:pStyle w:val="ConsPlusNormal"/>
              <w:spacing w:line="300" w:lineRule="atLeast"/>
            </w:pPr>
            <w:r w:rsidRPr="00395B0E">
              <w:t xml:space="preserve">Тип описан в </w:t>
            </w:r>
            <w:hyperlink w:anchor="Par354" w:tooltip="УТ2:ТипКПП"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ОтчетныйПериод</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периоде, за который представляются сведения</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1.1.2.1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Месяц</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УТ2:ТипМесяц</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Месяц, за который представляются сведения. Возможные значения:</w:t>
            </w:r>
          </w:p>
          <w:p w:rsidR="0051381E" w:rsidRPr="00395B0E" w:rsidRDefault="0051381E" w:rsidP="00244FAF">
            <w:pPr>
              <w:pStyle w:val="ConsPlusNormal"/>
              <w:spacing w:line="300" w:lineRule="atLeast"/>
            </w:pPr>
            <w:r w:rsidRPr="00395B0E">
              <w:t>01 - январь;</w:t>
            </w:r>
          </w:p>
          <w:p w:rsidR="0051381E" w:rsidRPr="00395B0E" w:rsidRDefault="0051381E" w:rsidP="00244FAF">
            <w:pPr>
              <w:pStyle w:val="ConsPlusNormal"/>
              <w:spacing w:line="300" w:lineRule="atLeast"/>
            </w:pPr>
            <w:r w:rsidRPr="00395B0E">
              <w:t>02 - февраль;</w:t>
            </w:r>
          </w:p>
          <w:p w:rsidR="0051381E" w:rsidRPr="00395B0E" w:rsidRDefault="0051381E" w:rsidP="00244FAF">
            <w:pPr>
              <w:pStyle w:val="ConsPlusNormal"/>
              <w:spacing w:line="300" w:lineRule="atLeast"/>
            </w:pPr>
            <w:r w:rsidRPr="00395B0E">
              <w:t>03 - март;</w:t>
            </w:r>
          </w:p>
          <w:p w:rsidR="0051381E" w:rsidRPr="00395B0E" w:rsidRDefault="0051381E" w:rsidP="00244FAF">
            <w:pPr>
              <w:pStyle w:val="ConsPlusNormal"/>
              <w:spacing w:line="300" w:lineRule="atLeast"/>
            </w:pPr>
            <w:r w:rsidRPr="00395B0E">
              <w:t>04 - апрель;</w:t>
            </w:r>
          </w:p>
          <w:p w:rsidR="0051381E" w:rsidRPr="00395B0E" w:rsidRDefault="0051381E" w:rsidP="00244FAF">
            <w:pPr>
              <w:pStyle w:val="ConsPlusNormal"/>
              <w:spacing w:line="300" w:lineRule="atLeast"/>
            </w:pPr>
            <w:r w:rsidRPr="00395B0E">
              <w:t>05 - май;</w:t>
            </w:r>
          </w:p>
          <w:p w:rsidR="0051381E" w:rsidRPr="00395B0E" w:rsidRDefault="0051381E" w:rsidP="00244FAF">
            <w:pPr>
              <w:pStyle w:val="ConsPlusNormal"/>
              <w:spacing w:line="300" w:lineRule="atLeast"/>
            </w:pPr>
            <w:r w:rsidRPr="00395B0E">
              <w:t>06 - июнь;</w:t>
            </w:r>
          </w:p>
          <w:p w:rsidR="0051381E" w:rsidRPr="00395B0E" w:rsidRDefault="0051381E" w:rsidP="00244FAF">
            <w:pPr>
              <w:pStyle w:val="ConsPlusNormal"/>
              <w:spacing w:line="300" w:lineRule="atLeast"/>
            </w:pPr>
            <w:r w:rsidRPr="00395B0E">
              <w:t>07 - июль;</w:t>
            </w:r>
          </w:p>
          <w:p w:rsidR="0051381E" w:rsidRPr="00395B0E" w:rsidRDefault="0051381E" w:rsidP="00244FAF">
            <w:pPr>
              <w:pStyle w:val="ConsPlusNormal"/>
              <w:spacing w:line="300" w:lineRule="atLeast"/>
            </w:pPr>
            <w:r w:rsidRPr="00395B0E">
              <w:t>08 - август;</w:t>
            </w:r>
          </w:p>
          <w:p w:rsidR="0051381E" w:rsidRPr="00395B0E" w:rsidRDefault="0051381E" w:rsidP="00244FAF">
            <w:pPr>
              <w:pStyle w:val="ConsPlusNormal"/>
              <w:spacing w:line="300" w:lineRule="atLeast"/>
            </w:pPr>
            <w:r w:rsidRPr="00395B0E">
              <w:t>09 - сентябрь;</w:t>
            </w:r>
          </w:p>
          <w:p w:rsidR="0051381E" w:rsidRPr="00395B0E" w:rsidRDefault="0051381E" w:rsidP="00244FAF">
            <w:pPr>
              <w:pStyle w:val="ConsPlusNormal"/>
              <w:spacing w:line="300" w:lineRule="atLeast"/>
            </w:pPr>
            <w:r w:rsidRPr="00395B0E">
              <w:t>10 - октябрь;</w:t>
            </w:r>
          </w:p>
          <w:p w:rsidR="0051381E" w:rsidRPr="00395B0E" w:rsidRDefault="0051381E" w:rsidP="00244FAF">
            <w:pPr>
              <w:pStyle w:val="ConsPlusNormal"/>
              <w:spacing w:line="300" w:lineRule="atLeast"/>
            </w:pPr>
            <w:r w:rsidRPr="00395B0E">
              <w:t>11 - ноябрь;</w:t>
            </w:r>
          </w:p>
          <w:p w:rsidR="0051381E" w:rsidRPr="00395B0E" w:rsidRDefault="0051381E" w:rsidP="00244FAF">
            <w:pPr>
              <w:pStyle w:val="ConsPlusNormal"/>
              <w:spacing w:line="300" w:lineRule="atLeast"/>
            </w:pPr>
            <w:r w:rsidRPr="00395B0E">
              <w:t>12 - декабрь</w:t>
            </w:r>
          </w:p>
          <w:p w:rsidR="0051381E" w:rsidRPr="00395B0E" w:rsidRDefault="0051381E" w:rsidP="00244FAF">
            <w:pPr>
              <w:pStyle w:val="ConsPlusNormal"/>
              <w:spacing w:line="300" w:lineRule="atLeast"/>
            </w:pPr>
            <w:r w:rsidRPr="00395B0E">
              <w:t xml:space="preserve">Тип описан в </w:t>
            </w:r>
            <w:hyperlink w:anchor="Par358" w:tooltip="УТ2:ТипМесяц"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1.1.2.2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КалендарныйГод</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xs:gYear</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Шаблон: \d{4}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Календарный год, к которому относится месяц, за который представляются сведения</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ЗЛ</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Максимальное количество появлений: Неограниченно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зарегистрированном лице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УТ2:ФИО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УТ2:ТипФИО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ФИО зарегистрированного лица</w:t>
            </w:r>
          </w:p>
          <w:p w:rsidR="0051381E" w:rsidRPr="00395B0E" w:rsidRDefault="0051381E" w:rsidP="00244FAF">
            <w:pPr>
              <w:pStyle w:val="ConsPlusNormal"/>
              <w:spacing w:line="300" w:lineRule="atLeast"/>
            </w:pPr>
            <w:r w:rsidRPr="00395B0E">
              <w:t xml:space="preserve">Тип описан в </w:t>
            </w:r>
            <w:hyperlink w:anchor="Par384" w:tooltip="Таблица 3. Составной тип УТ2:ТипФИО" w:history="1">
              <w:r w:rsidRPr="00395B0E">
                <w:t>таблице 3</w:t>
              </w:r>
            </w:hyperlink>
          </w:p>
        </w:tc>
      </w:tr>
      <w:tr w:rsidR="0051381E" w:rsidRPr="00395B0E" w:rsidTr="00395B0E">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ЛИБО ДатаРождения</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Выбор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рождения зарегистрированного лица</w:t>
            </w:r>
          </w:p>
        </w:tc>
      </w:tr>
      <w:tr w:rsidR="0051381E" w:rsidRPr="00395B0E" w:rsidTr="00395B0E">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ЛИБО ДатаРожденияОсобая</w:t>
            </w:r>
          </w:p>
        </w:tc>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рождения</w:t>
            </w:r>
          </w:p>
          <w:p w:rsidR="0051381E" w:rsidRPr="00395B0E" w:rsidRDefault="0051381E" w:rsidP="00244FAF">
            <w:pPr>
              <w:pStyle w:val="ConsPlusNormal"/>
              <w:spacing w:line="300" w:lineRule="atLeast"/>
            </w:pPr>
            <w:r w:rsidRPr="00395B0E">
              <w:t>зарегистрированного лица без указания месяца и/или дня месяца рождения</w:t>
            </w:r>
          </w:p>
          <w:p w:rsidR="0051381E" w:rsidRPr="00395B0E" w:rsidRDefault="0051381E" w:rsidP="00244FAF">
            <w:pPr>
              <w:pStyle w:val="ConsPlusNormal"/>
              <w:spacing w:line="300" w:lineRule="atLeast"/>
            </w:pPr>
            <w:r w:rsidRPr="00395B0E">
              <w:t xml:space="preserve">Блок описан в </w:t>
            </w:r>
            <w:hyperlink w:anchor="Par811" w:tooltip="ДатаРожденияОсобая" w:history="1">
              <w:r w:rsidRPr="00395B0E">
                <w:t>таблице 5</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УТ2:СНИЛС</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УТ2:ТипСтраховойНомер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СНИЛС зарегистрированного лица</w:t>
            </w:r>
          </w:p>
          <w:p w:rsidR="0051381E" w:rsidRPr="00395B0E" w:rsidRDefault="0051381E" w:rsidP="00244FAF">
            <w:pPr>
              <w:pStyle w:val="ConsPlusNormal"/>
              <w:spacing w:line="300" w:lineRule="atLeast"/>
            </w:pPr>
            <w:r w:rsidRPr="00395B0E">
              <w:t xml:space="preserve">Тип описан в </w:t>
            </w:r>
            <w:hyperlink w:anchor="Par372" w:tooltip="УТ2:ТипСтраховойНомер"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Заявления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заявлениях</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ЗаявлениеОПродолжении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Заявление о продолжении ведения трудовой книжки</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1.1.3.4.1.1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подачи заявления</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1.1.3.4.12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СтатусЗаявленияОПродолжении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xs:integer</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Нижняя граница области допустимых значений (включительно): 1</w:t>
            </w:r>
          </w:p>
          <w:p w:rsidR="0051381E" w:rsidRPr="00395B0E" w:rsidRDefault="0051381E" w:rsidP="00244FAF">
            <w:pPr>
              <w:pStyle w:val="ConsPlusNormal"/>
              <w:spacing w:line="300" w:lineRule="atLeast"/>
            </w:pPr>
            <w:r w:rsidRPr="00395B0E">
              <w:t>Верхняя граница области допустимых значений (включительно): 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Статус заявления.</w:t>
            </w:r>
          </w:p>
          <w:p w:rsidR="0051381E" w:rsidRPr="00395B0E" w:rsidRDefault="0051381E" w:rsidP="00244FAF">
            <w:pPr>
              <w:pStyle w:val="ConsPlusNormal"/>
              <w:spacing w:line="300" w:lineRule="atLeast"/>
            </w:pPr>
            <w:r w:rsidRPr="00395B0E">
              <w:t>Возможные значения:</w:t>
            </w:r>
          </w:p>
          <w:p w:rsidR="0051381E" w:rsidRPr="00395B0E" w:rsidRDefault="0051381E" w:rsidP="00244FAF">
            <w:pPr>
              <w:pStyle w:val="ConsPlusNormal"/>
              <w:spacing w:line="300" w:lineRule="atLeast"/>
            </w:pPr>
            <w:r w:rsidRPr="00395B0E">
              <w:t>1 - подано;</w:t>
            </w:r>
          </w:p>
          <w:p w:rsidR="0051381E" w:rsidRPr="00395B0E" w:rsidRDefault="0051381E" w:rsidP="00244FAF">
            <w:pPr>
              <w:pStyle w:val="ConsPlusNormal"/>
              <w:spacing w:line="300" w:lineRule="atLeast"/>
            </w:pPr>
            <w:r w:rsidRPr="00395B0E">
              <w:t>2 - отменено</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ЗаявлениеОПредоставлении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Заявление о представлении сведений о трудовой деятельности</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1.1.3.4.2.1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подачи заявления</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1.1.3.4.2.2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СтатусЗаявленияОПредоставлении</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xs:integer</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Нижняя граница области допустимых значений включительно): 1</w:t>
            </w:r>
          </w:p>
          <w:p w:rsidR="0051381E" w:rsidRPr="00395B0E" w:rsidRDefault="0051381E" w:rsidP="00244FAF">
            <w:pPr>
              <w:pStyle w:val="ConsPlusNormal"/>
              <w:spacing w:line="300" w:lineRule="atLeast"/>
            </w:pPr>
            <w:r w:rsidRPr="00395B0E">
              <w:t>Верхняя граница области допустимых значений (включительно): 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Статус заявления.</w:t>
            </w:r>
          </w:p>
          <w:p w:rsidR="0051381E" w:rsidRPr="00395B0E" w:rsidRDefault="0051381E" w:rsidP="00244FAF">
            <w:pPr>
              <w:pStyle w:val="ConsPlusNormal"/>
              <w:spacing w:line="300" w:lineRule="atLeast"/>
            </w:pPr>
            <w:r w:rsidRPr="00395B0E">
              <w:t>Возможные значения:</w:t>
            </w:r>
          </w:p>
          <w:p w:rsidR="0051381E" w:rsidRPr="00395B0E" w:rsidRDefault="0051381E" w:rsidP="00244FAF">
            <w:pPr>
              <w:pStyle w:val="ConsPlusNormal"/>
              <w:spacing w:line="300" w:lineRule="atLeast"/>
            </w:pPr>
            <w:r w:rsidRPr="00395B0E">
              <w:t>1 - подано;</w:t>
            </w:r>
          </w:p>
          <w:p w:rsidR="0051381E" w:rsidRPr="00395B0E" w:rsidRDefault="0051381E" w:rsidP="00244FAF">
            <w:pPr>
              <w:pStyle w:val="ConsPlusNormal"/>
              <w:spacing w:line="300" w:lineRule="atLeast"/>
            </w:pPr>
            <w:r w:rsidRPr="00395B0E">
              <w:t>2 - отменено</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1.1.3.5</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ТрудоваяДеятельность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мероприятиях кадрового учета, сгруппированных по зарегистрированному лицу</w:t>
            </w:r>
          </w:p>
        </w:tc>
      </w:tr>
      <w:tr w:rsidR="0051381E" w:rsidRPr="00395B0E" w:rsidTr="00395B0E">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1.1.3.5.1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ЛИБО Мероприятие</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Выбор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 сведений о мероприятии кадрового учета. Может быть указано несколько блоков</w:t>
            </w:r>
          </w:p>
          <w:p w:rsidR="0051381E" w:rsidRPr="00395B0E" w:rsidRDefault="0051381E" w:rsidP="00244FAF">
            <w:pPr>
              <w:pStyle w:val="ConsPlusNormal"/>
              <w:spacing w:line="300" w:lineRule="atLeast"/>
            </w:pPr>
            <w:r w:rsidRPr="00395B0E">
              <w:t xml:space="preserve">Последовательность описана в </w:t>
            </w:r>
            <w:hyperlink w:anchor="Par856" w:tooltip="Мероприятие" w:history="1">
              <w:r w:rsidRPr="00395B0E">
                <w:t>таблице 6</w:t>
              </w:r>
            </w:hyperlink>
          </w:p>
        </w:tc>
      </w:tr>
      <w:tr w:rsidR="0051381E" w:rsidRPr="00395B0E" w:rsidTr="00395B0E">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ЛИБО МероприятиеОтменяемое</w:t>
            </w:r>
          </w:p>
        </w:tc>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Сведения об отменяемом мероприятии кадрового учета. Может быть указано несколько блоков</w:t>
            </w:r>
          </w:p>
          <w:p w:rsidR="0051381E" w:rsidRPr="00395B0E" w:rsidRDefault="0051381E" w:rsidP="00244FAF">
            <w:pPr>
              <w:pStyle w:val="ConsPlusNormal"/>
              <w:spacing w:line="300" w:lineRule="atLeast"/>
            </w:pPr>
            <w:r w:rsidRPr="00395B0E">
              <w:t xml:space="preserve">Последовательность описана в </w:t>
            </w:r>
            <w:hyperlink w:anchor="Par1128" w:tooltip="МероприятиеОтменяемое" w:history="1">
              <w:r w:rsidRPr="00395B0E">
                <w:t>таблице 9</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ДатаЗаполнения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заполнения сведений</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1.1.5</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Руководитель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Сведения о руководителе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1.1.5.1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УТ2:ФИО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УТ2:ТипФИО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Фамилия, Имя, Отчество должностного лица. Обязательно для заполнения</w:t>
            </w:r>
          </w:p>
          <w:p w:rsidR="0051381E" w:rsidRPr="00395B0E" w:rsidRDefault="0051381E" w:rsidP="00244FAF">
            <w:pPr>
              <w:pStyle w:val="ConsPlusNormal"/>
              <w:spacing w:line="300" w:lineRule="atLeast"/>
            </w:pPr>
            <w:r w:rsidRPr="00395B0E">
              <w:t xml:space="preserve">Тип описан в </w:t>
            </w:r>
            <w:hyperlink w:anchor="Par384" w:tooltip="Таблица 3. Составной тип УТ2:ТипФИО" w:history="1">
              <w:r w:rsidRPr="00395B0E">
                <w:t>таблице 3</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1.1.5.2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УТ2:Должность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Должность лица. Обязателен для заполнения</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СлужебнаяИнформация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Служебная информация об электронном документе</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АФ5:GUID</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УТ2:ТипGUID</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Глобальный идентификатор электронного документа, присваиваемый составителем. Относится к зоне идентификации документа. Реализация спецификации стандарта http://www.ietf.org/rfc/rfc4122.txt</w:t>
            </w:r>
          </w:p>
          <w:p w:rsidR="0051381E" w:rsidRPr="00395B0E" w:rsidRDefault="0051381E" w:rsidP="00244FAF">
            <w:pPr>
              <w:pStyle w:val="ConsPlusNormal"/>
              <w:spacing w:line="300" w:lineRule="atLeast"/>
            </w:pPr>
            <w:r w:rsidRPr="00395B0E">
              <w:t xml:space="preserve">Тип описан в </w:t>
            </w:r>
            <w:hyperlink w:anchor="Par327" w:tooltip="Таблица 2. Типы данных для информационного обмен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АФ5:ВОтветНа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УТ2:ТипGUID</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Глобальный идентификатор электронного документа, в ответ на который сформирован документ. Относится к зоне идентификации документа. Реализация спецификации стандарта</w:t>
            </w:r>
          </w:p>
          <w:p w:rsidR="0051381E" w:rsidRPr="00395B0E" w:rsidRDefault="0051381E" w:rsidP="00244FAF">
            <w:pPr>
              <w:pStyle w:val="ConsPlusNormal"/>
              <w:spacing w:line="300" w:lineRule="atLeast"/>
            </w:pPr>
            <w:r w:rsidRPr="00395B0E">
              <w:t>http://www.ietf.org/rfc/rfc4122.txt</w:t>
            </w:r>
          </w:p>
          <w:p w:rsidR="0051381E" w:rsidRPr="00395B0E" w:rsidRDefault="0051381E" w:rsidP="00244FAF">
            <w:pPr>
              <w:pStyle w:val="ConsPlusNormal"/>
              <w:spacing w:line="300" w:lineRule="atLeast"/>
            </w:pPr>
            <w:r w:rsidRPr="00395B0E">
              <w:t xml:space="preserve">Тип описан в </w:t>
            </w:r>
            <w:hyperlink w:anchor="Par327" w:tooltip="Таблица 2. Типы данных для информационного обмен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АФ5:ДатаВремя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xs:dateTime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и время формирования электронного документа</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АФ5:РеквизитыЭП</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Сведения о реквизитах электронной подписи</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АФ5:ОсновноеНазвание</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Основное название</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АФ5:Владелец</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УТ2:ТипФИО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ФИО владельца сертификата ЭП (кому выдан сертификат)</w:t>
            </w:r>
          </w:p>
          <w:p w:rsidR="0051381E" w:rsidRPr="00395B0E" w:rsidRDefault="0051381E" w:rsidP="00244FAF">
            <w:pPr>
              <w:pStyle w:val="ConsPlusNormal"/>
              <w:spacing w:line="300" w:lineRule="atLeast"/>
            </w:pPr>
            <w:r w:rsidRPr="00395B0E">
              <w:t xml:space="preserve">Тип описан в </w:t>
            </w:r>
            <w:hyperlink w:anchor="Par384" w:tooltip="Таблица 3. Составной тип УТ2:ТипФИО" w:history="1">
              <w:r w:rsidRPr="00395B0E">
                <w:t>таблице 3</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1.2.4.3</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АФ5:Издатель</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Издатель сертификата ЭП</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1.2.4.4</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АФ5:Идентификатор</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Идентификатор сертификата ЭП</w:t>
            </w:r>
          </w:p>
          <w:p w:rsidR="0051381E" w:rsidRPr="00395B0E" w:rsidRDefault="0051381E" w:rsidP="00244FAF">
            <w:pPr>
              <w:pStyle w:val="ConsPlusNormal"/>
              <w:spacing w:line="300" w:lineRule="atLeast"/>
            </w:pPr>
            <w:r w:rsidRPr="00395B0E">
              <w:t xml:space="preserve">Тип описан в </w:t>
            </w:r>
            <w:hyperlink w:anchor="Par364" w:tooltip="УТ2:ТипНепустаяСтрока" w:history="1">
              <w:r w:rsidRPr="00395B0E">
                <w:t>таблице 2</w:t>
              </w:r>
            </w:hyperlink>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1.2.4.5</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АФ5:СрокДействия</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Срок действия сертификата ЭП</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1.2.4.5.1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АФ5:С</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xs:dateTime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и время начала периода ("с")</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1.2.4.5.2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АФ5:По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xs:dateTime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и время окончания периода ("по")</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1.2.4.6</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АФ5:СрокДействияЗакрытогоКлюча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Срок действия закрытого ключа ЭП</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1.2.4.6.1</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АФ5:С</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xs:dateTime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и время начала периода ("с")</w:t>
            </w:r>
          </w:p>
        </w:tc>
      </w:tr>
      <w:tr w:rsidR="0051381E" w:rsidRPr="00395B0E" w:rsidTr="00395B0E">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1.2.4.6.2</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АФ5:По</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xs:dateTime</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w:t>
            </w: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Дата и время окончания периода ("по")</w:t>
            </w:r>
          </w:p>
        </w:tc>
      </w:tr>
      <w:tr w:rsidR="0051381E" w:rsidRPr="00395B0E" w:rsidTr="00395B0E">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1.3</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Signature</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Блок</w:t>
            </w:r>
          </w:p>
        </w:tc>
        <w:tc>
          <w:tcPr>
            <w:tcW w:w="0" w:type="auto"/>
            <w:tcBorders>
              <w:top w:val="single" w:sz="4" w:space="0" w:color="auto"/>
              <w:left w:val="single" w:sz="4" w:space="0" w:color="auto"/>
              <w:right w:val="single" w:sz="4" w:space="0" w:color="auto"/>
            </w:tcBorders>
          </w:tcPr>
          <w:p w:rsidR="0051381E" w:rsidRPr="00395B0E" w:rsidRDefault="0051381E" w:rsidP="00244FAF">
            <w:pPr>
              <w:pStyle w:val="ConsPlusNormal"/>
              <w:spacing w:line="300" w:lineRule="atLeast"/>
            </w:pPr>
            <w:r w:rsidRPr="00395B0E">
              <w:t>SignatureType</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Нет</w:t>
            </w: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Электронная подпись (ЭП).</w:t>
            </w:r>
          </w:p>
          <w:p w:rsidR="0051381E" w:rsidRPr="00395B0E" w:rsidRDefault="0051381E" w:rsidP="00244FAF">
            <w:pPr>
              <w:pStyle w:val="ConsPlusNormal"/>
              <w:spacing w:line="300" w:lineRule="atLeast"/>
            </w:pPr>
            <w:r w:rsidRPr="00395B0E">
              <w:t>Электронный документ, для которого законодательством Российской Федерации предусмотрена юридически значимая подпись, должен быть подписан усиленной квалифицированной электронной подписью в соответствии со спецификацией XMLDSig</w:t>
            </w:r>
          </w:p>
        </w:tc>
      </w:tr>
      <w:tr w:rsidR="0051381E" w:rsidRPr="002D1F0A" w:rsidTr="00395B0E">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jc w:val="both"/>
              <w:rPr>
                <w:sz w:val="22"/>
                <w:szCs w:val="22"/>
              </w:rPr>
            </w:pPr>
          </w:p>
        </w:tc>
        <w:tc>
          <w:tcPr>
            <w:tcW w:w="0" w:type="auto"/>
            <w:tcBorders>
              <w:left w:val="single" w:sz="4" w:space="0" w:color="auto"/>
              <w:bottom w:val="single" w:sz="4" w:space="0" w:color="auto"/>
              <w:right w:val="single" w:sz="4" w:space="0" w:color="auto"/>
            </w:tcBorders>
          </w:tcPr>
          <w:p w:rsidR="0051381E" w:rsidRPr="00395B0E" w:rsidRDefault="0051381E" w:rsidP="00244FAF">
            <w:pPr>
              <w:pStyle w:val="ConsPlusNormal"/>
              <w:spacing w:line="300" w:lineRule="atLeast"/>
            </w:pPr>
            <w:r w:rsidRPr="00395B0E">
              <w:t>Тип объявлен в пространстве имен http://www.w3.оrg/2000/09/xmldsig#</w:t>
            </w:r>
          </w:p>
        </w:tc>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51381E" w:rsidRPr="002D1F0A" w:rsidRDefault="0051381E" w:rsidP="00244FAF">
            <w:pPr>
              <w:pStyle w:val="ConsPlusNormal"/>
              <w:spacing w:line="300" w:lineRule="atLeast"/>
              <w:rPr>
                <w:sz w:val="22"/>
                <w:szCs w:val="22"/>
              </w:rPr>
            </w:pP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Дата рождения зарегистрированного лица без указания месяца и/или дня месяца рождения</w:t>
      </w:r>
    </w:p>
    <w:p w:rsidR="0051381E" w:rsidRPr="002D1F0A" w:rsidRDefault="0051381E" w:rsidP="0075211C">
      <w:pPr>
        <w:pStyle w:val="ConsPlusNormal"/>
        <w:spacing w:line="300" w:lineRule="atLeast"/>
        <w:jc w:val="both"/>
        <w:rPr>
          <w:sz w:val="22"/>
          <w:szCs w:val="22"/>
        </w:rPr>
      </w:pPr>
      <w:r w:rsidRPr="002D1F0A">
        <w:rPr>
          <w:sz w:val="22"/>
          <w:szCs w:val="22"/>
        </w:rPr>
        <w:t>Используется в документе: Сведения о трудовой 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Default="0051381E" w:rsidP="0075211C">
      <w:pPr>
        <w:pStyle w:val="ConsPlusTitle"/>
        <w:spacing w:line="300" w:lineRule="atLeast"/>
        <w:jc w:val="right"/>
        <w:outlineLvl w:val="4"/>
        <w:rPr>
          <w:sz w:val="22"/>
          <w:szCs w:val="22"/>
        </w:rPr>
        <w:sectPr w:rsidR="0051381E" w:rsidSect="004456A8">
          <w:pgSz w:w="16838" w:h="11906" w:orient="landscape"/>
          <w:pgMar w:top="1418" w:right="851" w:bottom="851" w:left="851"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5. Дата рождения зарегистрированного лица</w:t>
      </w:r>
    </w:p>
    <w:p w:rsidR="0051381E" w:rsidRPr="002D1F0A" w:rsidRDefault="0051381E" w:rsidP="0075211C">
      <w:pPr>
        <w:pStyle w:val="ConsPlusTitle"/>
        <w:spacing w:line="300" w:lineRule="atLeast"/>
        <w:jc w:val="right"/>
        <w:rPr>
          <w:sz w:val="22"/>
          <w:szCs w:val="22"/>
        </w:rPr>
      </w:pPr>
      <w:r w:rsidRPr="002D1F0A">
        <w:rPr>
          <w:sz w:val="22"/>
          <w:szCs w:val="22"/>
        </w:rPr>
        <w:t>без указания месяца и/или дня месяца рождения</w:t>
      </w:r>
    </w:p>
    <w:p w:rsidR="0051381E" w:rsidRPr="002D1F0A" w:rsidRDefault="0051381E" w:rsidP="0075211C">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917"/>
        <w:gridCol w:w="2212"/>
        <w:gridCol w:w="1578"/>
        <w:gridCol w:w="1483"/>
        <w:gridCol w:w="1152"/>
        <w:gridCol w:w="864"/>
        <w:gridCol w:w="2105"/>
      </w:tblGrid>
      <w:tr w:rsidR="0051381E" w:rsidRPr="000A6E8B" w:rsidTr="000A6E8B">
        <w:trPr>
          <w:jc w:val="center"/>
        </w:trPr>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Тип</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Признак обязатель</w:t>
            </w:r>
            <w:r>
              <w:t>-</w:t>
            </w:r>
            <w:r w:rsidRPr="000A6E8B">
              <w:t>ности</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Ограни</w:t>
            </w:r>
            <w:r>
              <w:t>-</w:t>
            </w:r>
            <w:r w:rsidRPr="000A6E8B">
              <w:t>чения (расши</w:t>
            </w:r>
            <w:r>
              <w:t>-</w:t>
            </w:r>
            <w:r w:rsidRPr="000A6E8B">
              <w:t>рение)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Описание</w:t>
            </w:r>
          </w:p>
        </w:tc>
      </w:tr>
      <w:tr w:rsidR="0051381E" w:rsidRPr="000A6E8B" w:rsidTr="000A6E8B">
        <w:trPr>
          <w:jc w:val="center"/>
        </w:trPr>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bookmarkStart w:id="40" w:name="Par811"/>
            <w:bookmarkEnd w:id="40"/>
            <w:r w:rsidRPr="000A6E8B">
              <w:t>ДатаРожденияОсобая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рождения зарегистрированного лица без указания месяца и/или дня месяца рождения</w:t>
            </w:r>
          </w:p>
        </w:tc>
      </w:tr>
      <w:tr w:rsidR="0051381E" w:rsidRPr="000A6E8B" w:rsidTr="000A6E8B">
        <w:trPr>
          <w:jc w:val="center"/>
        </w:trPr>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УТ2:День</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УТ2:ТипДень</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День</w:t>
            </w:r>
          </w:p>
          <w:p w:rsidR="0051381E" w:rsidRPr="000A6E8B" w:rsidRDefault="0051381E" w:rsidP="00244FAF">
            <w:pPr>
              <w:pStyle w:val="ConsPlusNormal"/>
              <w:spacing w:line="300" w:lineRule="atLeast"/>
            </w:pPr>
            <w:r w:rsidRPr="000A6E8B">
              <w:t xml:space="preserve">Тип описан в </w:t>
            </w:r>
            <w:hyperlink w:anchor="Par342" w:tooltip="УТ2:ТипДень" w:history="1">
              <w:r w:rsidRPr="000A6E8B">
                <w:t>таблице 2</w:t>
              </w:r>
            </w:hyperlink>
          </w:p>
        </w:tc>
      </w:tr>
      <w:tr w:rsidR="0051381E" w:rsidRPr="000A6E8B" w:rsidTr="000A6E8B">
        <w:trPr>
          <w:jc w:val="center"/>
        </w:trPr>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УТ2:Месяц</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УТ2:ТипМесяц</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Месяц</w:t>
            </w:r>
          </w:p>
          <w:p w:rsidR="0051381E" w:rsidRPr="000A6E8B" w:rsidRDefault="0051381E" w:rsidP="00244FAF">
            <w:pPr>
              <w:pStyle w:val="ConsPlusNormal"/>
              <w:spacing w:line="300" w:lineRule="atLeast"/>
            </w:pPr>
            <w:r w:rsidRPr="000A6E8B">
              <w:t xml:space="preserve">Тип описан в </w:t>
            </w:r>
            <w:hyperlink w:anchor="Par358" w:tooltip="УТ2:ТипМесяц" w:history="1">
              <w:r w:rsidRPr="000A6E8B">
                <w:t>таблице 2</w:t>
              </w:r>
            </w:hyperlink>
          </w:p>
        </w:tc>
      </w:tr>
      <w:tr w:rsidR="0051381E" w:rsidRPr="000A6E8B" w:rsidTr="000A6E8B">
        <w:trPr>
          <w:jc w:val="center"/>
        </w:trPr>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УТ2:Год</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xs:gYear</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Год</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Блок сведений о мероприятии кадрового учета. Может быть указано несколько блоков</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Используется в документе: Сведения о трудовой деятельности зарегистрированного лица (СЗВ-ТД)</w:t>
      </w:r>
    </w:p>
    <w:p w:rsidR="0051381E" w:rsidRDefault="0051381E" w:rsidP="0075211C">
      <w:pPr>
        <w:pStyle w:val="ConsPlusNormal"/>
        <w:spacing w:line="300" w:lineRule="atLeast"/>
        <w:jc w:val="both"/>
        <w:rPr>
          <w:sz w:val="22"/>
          <w:szCs w:val="22"/>
        </w:rPr>
        <w:sectPr w:rsidR="0051381E" w:rsidSect="00DF5729">
          <w:pgSz w:w="11906" w:h="16838"/>
          <w:pgMar w:top="1418" w:right="851" w:bottom="851" w:left="1418"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6. Блок сведений о мероприятии кадрового</w:t>
      </w:r>
    </w:p>
    <w:p w:rsidR="0051381E" w:rsidRPr="002D1F0A" w:rsidRDefault="0051381E" w:rsidP="0075211C">
      <w:pPr>
        <w:pStyle w:val="ConsPlusTitle"/>
        <w:spacing w:line="300" w:lineRule="atLeast"/>
        <w:jc w:val="right"/>
        <w:rPr>
          <w:sz w:val="22"/>
          <w:szCs w:val="22"/>
        </w:rPr>
      </w:pPr>
      <w:r w:rsidRPr="002D1F0A">
        <w:rPr>
          <w:sz w:val="22"/>
          <w:szCs w:val="22"/>
        </w:rPr>
        <w:t>учета. Может быть указано несколько блоков</w:t>
      </w:r>
    </w:p>
    <w:p w:rsidR="0051381E" w:rsidRPr="002D1F0A" w:rsidRDefault="0051381E" w:rsidP="0075211C">
      <w:pPr>
        <w:pStyle w:val="ConsPlusNormal"/>
        <w:spacing w:line="300" w:lineRule="atLeast"/>
        <w:jc w:val="both"/>
        <w:rPr>
          <w:sz w:val="22"/>
          <w:szCs w:val="22"/>
        </w:rPr>
      </w:pPr>
    </w:p>
    <w:tbl>
      <w:tblPr>
        <w:tblW w:w="0" w:type="auto"/>
        <w:tblCellMar>
          <w:top w:w="102" w:type="dxa"/>
          <w:left w:w="62" w:type="dxa"/>
          <w:bottom w:w="102" w:type="dxa"/>
          <w:right w:w="62" w:type="dxa"/>
        </w:tblCellMar>
        <w:tblLook w:val="0000" w:firstRow="0" w:lastRow="0" w:firstColumn="0" w:lastColumn="0" w:noHBand="0" w:noVBand="0"/>
      </w:tblPr>
      <w:tblGrid>
        <w:gridCol w:w="917"/>
        <w:gridCol w:w="3711"/>
        <w:gridCol w:w="1578"/>
        <w:gridCol w:w="2415"/>
        <w:gridCol w:w="1680"/>
        <w:gridCol w:w="2038"/>
        <w:gridCol w:w="2921"/>
      </w:tblGrid>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Тип</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Признак обязательности</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Ограничения (расширение)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Описание</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bookmarkStart w:id="41" w:name="Par856"/>
            <w:bookmarkEnd w:id="41"/>
            <w:r w:rsidRPr="000A6E8B">
              <w:t>Мероприятие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 сведений о мероприятии кадрового учета. Может быть указано несколько блоков</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UUID</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УТ2:ТипGUID</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UUID мероприятия</w:t>
            </w:r>
          </w:p>
          <w:p w:rsidR="0051381E" w:rsidRPr="000A6E8B" w:rsidRDefault="0051381E" w:rsidP="00244FAF">
            <w:pPr>
              <w:pStyle w:val="ConsPlusNormal"/>
              <w:spacing w:line="300" w:lineRule="atLeast"/>
            </w:pPr>
            <w:r w:rsidRPr="000A6E8B">
              <w:t xml:space="preserve">Тип описан в </w:t>
            </w:r>
            <w:hyperlink w:anchor="Par327" w:tooltip="Таблица 2. Типы данных для информационного обмен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проведения мероприятия</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Вид</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xs:positiveInteger</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Нижняя граница области допустимых значений (включительно): 1</w:t>
            </w:r>
          </w:p>
          <w:p w:rsidR="0051381E" w:rsidRPr="000A6E8B" w:rsidRDefault="0051381E" w:rsidP="00244FAF">
            <w:pPr>
              <w:pStyle w:val="ConsPlusNormal"/>
              <w:spacing w:line="300" w:lineRule="atLeast"/>
            </w:pPr>
            <w:r w:rsidRPr="000A6E8B">
              <w:t>Верхняя граница области допустимых значений (включительно): 6</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Вид сведений. Возможные значения:</w:t>
            </w:r>
          </w:p>
          <w:p w:rsidR="0051381E" w:rsidRPr="000A6E8B" w:rsidRDefault="0051381E" w:rsidP="00244FAF">
            <w:pPr>
              <w:pStyle w:val="ConsPlusNormal"/>
              <w:spacing w:line="300" w:lineRule="atLeast"/>
            </w:pPr>
            <w:r w:rsidRPr="000A6E8B">
              <w:t>1 - ПРИЕМ;</w:t>
            </w:r>
          </w:p>
          <w:p w:rsidR="0051381E" w:rsidRPr="000A6E8B" w:rsidRDefault="0051381E" w:rsidP="00244FAF">
            <w:pPr>
              <w:pStyle w:val="ConsPlusNormal"/>
              <w:spacing w:line="300" w:lineRule="atLeast"/>
            </w:pPr>
            <w:r w:rsidRPr="000A6E8B">
              <w:t>2 - ПЕРЕВОД;</w:t>
            </w:r>
          </w:p>
          <w:p w:rsidR="0051381E" w:rsidRPr="000A6E8B" w:rsidRDefault="0051381E" w:rsidP="00244FAF">
            <w:pPr>
              <w:pStyle w:val="ConsPlusNormal"/>
              <w:spacing w:line="300" w:lineRule="atLeast"/>
            </w:pPr>
            <w:r w:rsidRPr="000A6E8B">
              <w:t>3 - ПЕРЕИМЕНОВАНИЕ;</w:t>
            </w:r>
          </w:p>
          <w:p w:rsidR="0051381E" w:rsidRPr="000A6E8B" w:rsidRDefault="0051381E" w:rsidP="00244FAF">
            <w:pPr>
              <w:pStyle w:val="ConsPlusNormal"/>
              <w:spacing w:line="300" w:lineRule="atLeast"/>
            </w:pPr>
            <w:r w:rsidRPr="000A6E8B">
              <w:t>4 - УСТАНОВЛЕНИЕ (ПРИСВОЕНИЕ);</w:t>
            </w:r>
          </w:p>
          <w:p w:rsidR="0051381E" w:rsidRPr="000A6E8B" w:rsidRDefault="0051381E" w:rsidP="00244FAF">
            <w:pPr>
              <w:pStyle w:val="ConsPlusNormal"/>
              <w:spacing w:line="300" w:lineRule="atLeast"/>
            </w:pPr>
            <w:r w:rsidRPr="000A6E8B">
              <w:t>5 - УВОЛЬНЕНИЕ;</w:t>
            </w:r>
          </w:p>
          <w:p w:rsidR="0051381E" w:rsidRPr="000A6E8B" w:rsidRDefault="0051381E" w:rsidP="00244FAF">
            <w:pPr>
              <w:pStyle w:val="ConsPlusNormal"/>
              <w:spacing w:line="300" w:lineRule="atLeast"/>
            </w:pPr>
            <w:r w:rsidRPr="000A6E8B">
              <w:t>6 - ЗАПРЕТ ЗАНИМАТЬ ДОЛЖНОСТЬ (ВИД ДЕЯТЕЛЬНОСТИ)</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1.4</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Сведения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Иные сведения о мероприятии</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1.5</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Должность</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Должность, специальность, профессия, квалификация.</w:t>
            </w:r>
          </w:p>
          <w:p w:rsidR="0051381E" w:rsidRPr="000A6E8B" w:rsidRDefault="0051381E" w:rsidP="00244FAF">
            <w:pPr>
              <w:pStyle w:val="ConsPlusNormal"/>
              <w:spacing w:line="300" w:lineRule="atLeast"/>
            </w:pPr>
            <w:r w:rsidRPr="000A6E8B">
              <w:t>Обязательно указывается для записей вида: ПРИЕМ, УСТАНОВЛЕНИЕ (ПРИСВОЕНИЕ)</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1.6</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ЯвляетсяСовместителем</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xs:boolean</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Совместитель. Возможные значения:</w:t>
            </w:r>
          </w:p>
          <w:p w:rsidR="0051381E" w:rsidRPr="000A6E8B" w:rsidRDefault="0051381E" w:rsidP="00244FAF">
            <w:pPr>
              <w:pStyle w:val="ConsPlusNormal"/>
              <w:spacing w:line="300" w:lineRule="atLeast"/>
            </w:pPr>
            <w:r w:rsidRPr="000A6E8B">
              <w:t>1 - да, является совместителем;</w:t>
            </w:r>
          </w:p>
          <w:p w:rsidR="0051381E" w:rsidRPr="000A6E8B" w:rsidRDefault="0051381E" w:rsidP="00244FAF">
            <w:pPr>
              <w:pStyle w:val="ConsPlusNormal"/>
              <w:spacing w:line="300" w:lineRule="atLeast"/>
            </w:pPr>
            <w:r w:rsidRPr="000A6E8B">
              <w:t>0 - нет, не является совместителем.</w:t>
            </w:r>
          </w:p>
          <w:p w:rsidR="0051381E" w:rsidRPr="000A6E8B" w:rsidRDefault="0051381E" w:rsidP="00244FAF">
            <w:pPr>
              <w:pStyle w:val="ConsPlusNormal"/>
              <w:spacing w:line="300" w:lineRule="atLeast"/>
            </w:pPr>
            <w:r w:rsidRPr="000A6E8B">
              <w:t>Отсутствие элемента соответствует "нет"</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1.7</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СтруктурноеПодразделение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Структурное подразделение, в которое принят сотрудник</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1.8</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ВидПР</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Минимальная длина: 1 Максимальная длина: 255</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Конкретный вид поручаемой работы</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1.9</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КодВФ</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xs:string</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Шаблон:</w:t>
            </w:r>
          </w:p>
          <w:p w:rsidR="0051381E" w:rsidRPr="000A6E8B" w:rsidRDefault="0051381E" w:rsidP="00244FAF">
            <w:pPr>
              <w:pStyle w:val="ConsPlusNormal"/>
              <w:spacing w:line="300" w:lineRule="atLeast"/>
            </w:pPr>
            <w:r w:rsidRPr="000A6E8B">
              <w:t>\d{2}\.\d{3}-[а-я|А-Я]-\d{1}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Код выполняемой функции</w:t>
            </w:r>
          </w:p>
        </w:tc>
      </w:tr>
      <w:tr w:rsidR="0051381E" w:rsidRPr="000A6E8B" w:rsidTr="004456A8">
        <w:tc>
          <w:tcPr>
            <w:tcW w:w="0" w:type="auto"/>
            <w:vMerge w:val="restart"/>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1.10</w:t>
            </w: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r w:rsidRPr="000A6E8B">
              <w:t>ЛИБО Номер статьи и пункт Трудового кодекса Российской Федерации, на основании которого было проведено расторжение трудового договора</w:t>
            </w: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r w:rsidRPr="000A6E8B">
              <w:t>Выбор</w:t>
            </w: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right w:val="single" w:sz="4" w:space="0" w:color="auto"/>
            </w:tcBorders>
          </w:tcPr>
          <w:p w:rsidR="0051381E" w:rsidRPr="000A6E8B" w:rsidRDefault="0051381E" w:rsidP="00244FAF">
            <w:pPr>
              <w:pStyle w:val="ConsPlusNormal"/>
              <w:spacing w:line="300" w:lineRule="atLeast"/>
            </w:pPr>
            <w:r w:rsidRPr="000A6E8B">
              <w:t>Номер статьи и пункт</w:t>
            </w:r>
          </w:p>
          <w:p w:rsidR="0051381E" w:rsidRPr="000A6E8B" w:rsidRDefault="0051381E" w:rsidP="00244FAF">
            <w:pPr>
              <w:pStyle w:val="ConsPlusNormal"/>
              <w:spacing w:line="300" w:lineRule="atLeast"/>
            </w:pPr>
            <w:r w:rsidRPr="000A6E8B">
              <w:t>Трудового кодекса Российской Федерации, на основании которого было проведено расторжение трудового договора</w:t>
            </w:r>
          </w:p>
          <w:p w:rsidR="0051381E" w:rsidRPr="000A6E8B" w:rsidRDefault="0051381E" w:rsidP="00244FAF">
            <w:pPr>
              <w:pStyle w:val="ConsPlusNormal"/>
              <w:spacing w:line="300" w:lineRule="atLeast"/>
            </w:pPr>
            <w:r w:rsidRPr="000A6E8B">
              <w:t>Последовательность описана в таблице 7</w:t>
            </w:r>
          </w:p>
          <w:p w:rsidR="0051381E" w:rsidRPr="000A6E8B" w:rsidRDefault="0051381E" w:rsidP="00244FAF">
            <w:pPr>
              <w:pStyle w:val="ConsPlusNormal"/>
              <w:spacing w:line="300" w:lineRule="atLeast"/>
            </w:pPr>
          </w:p>
        </w:tc>
      </w:tr>
      <w:tr w:rsidR="0051381E" w:rsidRPr="000A6E8B" w:rsidTr="004456A8">
        <w:tc>
          <w:tcPr>
            <w:tcW w:w="0" w:type="auto"/>
            <w:vMerge/>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ЛИБО ОснованиеУвольнения</w:t>
            </w: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p>
        </w:tc>
        <w:tc>
          <w:tcPr>
            <w:tcW w:w="0" w:type="auto"/>
            <w:tcBorders>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Реквизиты иного нормативного акта</w:t>
            </w:r>
          </w:p>
          <w:p w:rsidR="0051381E" w:rsidRPr="000A6E8B" w:rsidRDefault="0051381E" w:rsidP="00244FAF">
            <w:pPr>
              <w:pStyle w:val="ConsPlusNormal"/>
              <w:spacing w:line="300" w:lineRule="atLeast"/>
            </w:pPr>
            <w:r w:rsidRPr="000A6E8B">
              <w:t>Блок описан в таблице 8</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Причина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Причина увольнения</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ДатаС</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начала</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ДатаПо</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окончания</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1.14</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Основание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Максимальное количество появлений: 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Сведения о документе-основании для мероприятия. Может быть один или два блока</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1.14.1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Наименование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Наименование документа-основания</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1.14.2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документа "ОТ"</w:t>
            </w:r>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1.14.3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документа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456A8">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1.14.4</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Серия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Серия документа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Номер статьи и пункт Трудового кодекса Российской Федерации, на основании которого было проведено расторжение трудового договора</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Используется в документе: Сведения о трудовой 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Default="0051381E" w:rsidP="0075211C">
      <w:pPr>
        <w:pStyle w:val="ConsPlusTitle"/>
        <w:spacing w:line="300" w:lineRule="atLeast"/>
        <w:jc w:val="right"/>
        <w:outlineLvl w:val="4"/>
        <w:rPr>
          <w:sz w:val="22"/>
          <w:szCs w:val="22"/>
        </w:rPr>
        <w:sectPr w:rsidR="0051381E" w:rsidSect="004456A8">
          <w:pgSz w:w="16838" w:h="11906" w:orient="landscape"/>
          <w:pgMar w:top="1418" w:right="851" w:bottom="851" w:left="851"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7. Номер статьи и пункт Трудового кодекса</w:t>
      </w:r>
    </w:p>
    <w:p w:rsidR="0051381E" w:rsidRPr="002D1F0A" w:rsidRDefault="0051381E" w:rsidP="0075211C">
      <w:pPr>
        <w:pStyle w:val="ConsPlusTitle"/>
        <w:spacing w:line="300" w:lineRule="atLeast"/>
        <w:jc w:val="right"/>
        <w:rPr>
          <w:sz w:val="22"/>
          <w:szCs w:val="22"/>
        </w:rPr>
      </w:pPr>
      <w:r w:rsidRPr="002D1F0A">
        <w:rPr>
          <w:sz w:val="22"/>
          <w:szCs w:val="22"/>
        </w:rPr>
        <w:t>Российской Федерации, на основании которого было</w:t>
      </w:r>
    </w:p>
    <w:p w:rsidR="0051381E" w:rsidRPr="002D1F0A" w:rsidRDefault="0051381E" w:rsidP="0075211C">
      <w:pPr>
        <w:pStyle w:val="ConsPlusTitle"/>
        <w:spacing w:line="300" w:lineRule="atLeast"/>
        <w:jc w:val="right"/>
        <w:rPr>
          <w:sz w:val="22"/>
          <w:szCs w:val="22"/>
        </w:rPr>
      </w:pPr>
      <w:r w:rsidRPr="002D1F0A">
        <w:rPr>
          <w:sz w:val="22"/>
          <w:szCs w:val="22"/>
        </w:rPr>
        <w:t>проведено расторжение трудового договора</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917"/>
        <w:gridCol w:w="1133"/>
        <w:gridCol w:w="1578"/>
        <w:gridCol w:w="2415"/>
        <w:gridCol w:w="1610"/>
        <w:gridCol w:w="1344"/>
        <w:gridCol w:w="1203"/>
      </w:tblGrid>
      <w:tr w:rsidR="0051381E" w:rsidRPr="000A6E8B" w:rsidTr="000A6E8B">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Тип</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Признак обязательности</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Ограничения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Описание</w:t>
            </w:r>
          </w:p>
        </w:tc>
      </w:tr>
      <w:tr w:rsidR="0051381E" w:rsidRPr="000A6E8B" w:rsidTr="000A6E8B">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Статья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статьи Трудового кодекса Российской Федерации</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0A6E8B">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Пункт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Пункт статьи Трудового кодекса Российской Федерации</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Реквизиты иного нормативного акта</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Используется в документе: Сведения о трудовой деятельности зарегистрированного лица (СЗВ-ТД)</w:t>
      </w:r>
    </w:p>
    <w:p w:rsidR="0051381E" w:rsidRDefault="0051381E" w:rsidP="0075211C">
      <w:pPr>
        <w:pStyle w:val="ConsPlusNormal"/>
        <w:spacing w:line="300" w:lineRule="atLeast"/>
        <w:jc w:val="both"/>
        <w:rPr>
          <w:sz w:val="22"/>
          <w:szCs w:val="22"/>
        </w:rPr>
        <w:sectPr w:rsidR="0051381E" w:rsidSect="00DF5729">
          <w:pgSz w:w="11906" w:h="16838"/>
          <w:pgMar w:top="1418" w:right="851" w:bottom="851" w:left="1418"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8. Реквизиты иного нормативного акта</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917"/>
        <w:gridCol w:w="2717"/>
        <w:gridCol w:w="1578"/>
        <w:gridCol w:w="2415"/>
        <w:gridCol w:w="2113"/>
        <w:gridCol w:w="2188"/>
        <w:gridCol w:w="3270"/>
      </w:tblGrid>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Тип</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Признак обязательности</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Ограничения (расширение)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Описание</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ОснованиеУвольнения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Реквизиты иного нормативного акта</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УТ2:НормативныйДокумент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Наименование нормативного документа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УТ2:Статья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статьи Федерального закона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УТ2:Часть</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части статьи Федерального закона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1.4</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УТ2:Пункт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пункта из нормативного документа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1.5</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УТ2:Подпункт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УТ2:ТипНепустаяСтрока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Номер подпункта из нормативного документа</w:t>
            </w:r>
          </w:p>
          <w:p w:rsidR="0051381E" w:rsidRPr="000A6E8B" w:rsidRDefault="0051381E" w:rsidP="00244FAF">
            <w:pPr>
              <w:pStyle w:val="ConsPlusNormal"/>
              <w:spacing w:line="300" w:lineRule="atLeast"/>
            </w:pPr>
            <w:r w:rsidRPr="000A6E8B">
              <w:t xml:space="preserve">Тип описан в </w:t>
            </w:r>
            <w:hyperlink w:anchor="Par364" w:tooltip="УТ2:ТипНепустаяСтрока" w:history="1">
              <w:r w:rsidRPr="000A6E8B">
                <w:t>таблице 2</w:t>
              </w:r>
            </w:hyperlink>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both"/>
        <w:outlineLvl w:val="3"/>
        <w:rPr>
          <w:sz w:val="22"/>
          <w:szCs w:val="22"/>
        </w:rPr>
      </w:pPr>
      <w:r w:rsidRPr="002D1F0A">
        <w:rPr>
          <w:sz w:val="22"/>
          <w:szCs w:val="22"/>
        </w:rPr>
        <w:t>Сведения об отменяемом мероприятии кадрового учета. Может быть указано несколько блоков</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r w:rsidRPr="002D1F0A">
        <w:rPr>
          <w:sz w:val="22"/>
          <w:szCs w:val="22"/>
        </w:rPr>
        <w:t>Используется в документе: Сведения о трудовой деятельности зарегистрированного лица (СЗВ-ТД)</w:t>
      </w:r>
    </w:p>
    <w:p w:rsidR="0051381E" w:rsidRPr="002D1F0A" w:rsidRDefault="0051381E" w:rsidP="0075211C">
      <w:pPr>
        <w:pStyle w:val="ConsPlusNormal"/>
        <w:spacing w:line="300" w:lineRule="atLeast"/>
        <w:jc w:val="both"/>
        <w:rPr>
          <w:sz w:val="22"/>
          <w:szCs w:val="22"/>
        </w:rPr>
      </w:pPr>
    </w:p>
    <w:p w:rsidR="0051381E" w:rsidRDefault="0051381E" w:rsidP="0075211C">
      <w:pPr>
        <w:pStyle w:val="ConsPlusTitle"/>
        <w:spacing w:line="300" w:lineRule="atLeast"/>
        <w:jc w:val="right"/>
        <w:outlineLvl w:val="4"/>
        <w:rPr>
          <w:sz w:val="22"/>
          <w:szCs w:val="22"/>
        </w:r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9. Сведения об отменяемом мероприятии кадрового</w:t>
      </w:r>
    </w:p>
    <w:p w:rsidR="0051381E" w:rsidRPr="002D1F0A" w:rsidRDefault="0051381E" w:rsidP="0075211C">
      <w:pPr>
        <w:pStyle w:val="ConsPlusTitle"/>
        <w:spacing w:line="300" w:lineRule="atLeast"/>
        <w:jc w:val="right"/>
        <w:rPr>
          <w:sz w:val="22"/>
          <w:szCs w:val="22"/>
        </w:rPr>
      </w:pPr>
      <w:r w:rsidRPr="002D1F0A">
        <w:rPr>
          <w:sz w:val="22"/>
          <w:szCs w:val="22"/>
        </w:rPr>
        <w:t>учета. Может быть указано несколько блоков</w:t>
      </w:r>
    </w:p>
    <w:p w:rsidR="0051381E" w:rsidRPr="002D1F0A" w:rsidRDefault="0051381E" w:rsidP="0075211C">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917"/>
        <w:gridCol w:w="2565"/>
        <w:gridCol w:w="1578"/>
        <w:gridCol w:w="1681"/>
        <w:gridCol w:w="1811"/>
        <w:gridCol w:w="2788"/>
        <w:gridCol w:w="3858"/>
      </w:tblGrid>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Позиция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Компонент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Представление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Тип</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Признак обязательности</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Ограничения (расширение)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Описание</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bookmarkStart w:id="42" w:name="Par1128"/>
            <w:bookmarkEnd w:id="42"/>
            <w:r w:rsidRPr="000A6E8B">
              <w:t>МероприятиеОтменяемое</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Блок</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Сведения об отменяемом мероприятии кадрового учета. Может быть указано несколько блоков</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1.1</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UUID</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УТ2:TnnGUID</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UUID отменяемого мероприятия</w:t>
            </w:r>
          </w:p>
          <w:p w:rsidR="0051381E" w:rsidRPr="000A6E8B" w:rsidRDefault="0051381E" w:rsidP="00244FAF">
            <w:pPr>
              <w:pStyle w:val="ConsPlusNormal"/>
              <w:spacing w:line="300" w:lineRule="atLeast"/>
            </w:pPr>
            <w:r w:rsidRPr="000A6E8B">
              <w:t xml:space="preserve">Тип описан в </w:t>
            </w:r>
            <w:hyperlink w:anchor="Par327" w:tooltip="Таблица 2. Типы данных для информационного обмена" w:history="1">
              <w:r w:rsidRPr="000A6E8B">
                <w:t>таблице 2</w:t>
              </w:r>
            </w:hyperlink>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1.2</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ДатаМероприятия</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мероприятия, подлежащего отмене</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1.3</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ДатаОтмены</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xs:date</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отмены мероприятия</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1.4</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Вид</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xs:positiveInteger</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Нижняя граница области допустимых значений (включительно): 1</w:t>
            </w:r>
          </w:p>
          <w:p w:rsidR="0051381E" w:rsidRPr="000A6E8B" w:rsidRDefault="0051381E" w:rsidP="00244FAF">
            <w:pPr>
              <w:pStyle w:val="ConsPlusNormal"/>
              <w:spacing w:line="300" w:lineRule="atLeast"/>
            </w:pPr>
            <w:r w:rsidRPr="000A6E8B">
              <w:t>Верхняя граница области допустимых значений (включительно): 6</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Вид сведений. Возможные значения:</w:t>
            </w:r>
          </w:p>
          <w:p w:rsidR="0051381E" w:rsidRPr="000A6E8B" w:rsidRDefault="0051381E" w:rsidP="00244FAF">
            <w:pPr>
              <w:pStyle w:val="ConsPlusNormal"/>
              <w:spacing w:line="300" w:lineRule="atLeast"/>
            </w:pPr>
            <w:r w:rsidRPr="000A6E8B">
              <w:t>1 - ПРИЕМ;</w:t>
            </w:r>
          </w:p>
          <w:p w:rsidR="0051381E" w:rsidRPr="000A6E8B" w:rsidRDefault="0051381E" w:rsidP="00244FAF">
            <w:pPr>
              <w:pStyle w:val="ConsPlusNormal"/>
              <w:spacing w:line="300" w:lineRule="atLeast"/>
            </w:pPr>
            <w:r w:rsidRPr="000A6E8B">
              <w:t>2 - ПЕРЕВОД;</w:t>
            </w:r>
          </w:p>
          <w:p w:rsidR="0051381E" w:rsidRPr="000A6E8B" w:rsidRDefault="0051381E" w:rsidP="00244FAF">
            <w:pPr>
              <w:pStyle w:val="ConsPlusNormal"/>
              <w:spacing w:line="300" w:lineRule="atLeast"/>
            </w:pPr>
            <w:r w:rsidRPr="000A6E8B">
              <w:t>3 - ПЕРЕИМЕНОВАНИЕ;</w:t>
            </w:r>
          </w:p>
          <w:p w:rsidR="0051381E" w:rsidRPr="000A6E8B" w:rsidRDefault="0051381E" w:rsidP="00244FAF">
            <w:pPr>
              <w:pStyle w:val="ConsPlusNormal"/>
              <w:spacing w:line="300" w:lineRule="atLeast"/>
            </w:pPr>
            <w:r w:rsidRPr="000A6E8B">
              <w:t>4 - УСТАНОВЛЕНИЕ (ПРИСВОЕНИЕ);</w:t>
            </w:r>
          </w:p>
          <w:p w:rsidR="0051381E" w:rsidRPr="000A6E8B" w:rsidRDefault="0051381E" w:rsidP="00244FAF">
            <w:pPr>
              <w:pStyle w:val="ConsPlusNormal"/>
              <w:spacing w:line="300" w:lineRule="atLeast"/>
            </w:pPr>
            <w:r w:rsidRPr="000A6E8B">
              <w:t>5 - УВОЛЬНЕНИЕ;</w:t>
            </w:r>
          </w:p>
          <w:p w:rsidR="0051381E" w:rsidRPr="000A6E8B" w:rsidRDefault="0051381E" w:rsidP="00244FAF">
            <w:pPr>
              <w:pStyle w:val="ConsPlusNormal"/>
              <w:spacing w:line="300" w:lineRule="atLeast"/>
            </w:pPr>
            <w:r w:rsidRPr="000A6E8B">
              <w:t>6 - ЗАПРЕТ ЗАНИМАТЬ ДОЛЖНОСТЬ (ВИД ДЕЯТЕЛЬНОСТИ)</w:t>
            </w:r>
          </w:p>
        </w:tc>
      </w:tr>
      <w:tr w:rsidR="0051381E" w:rsidRPr="000A6E8B" w:rsidTr="0048021F">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1.5</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ЯвляетсяСовместителем</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Элемент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both"/>
            </w:pPr>
            <w:r w:rsidRPr="000A6E8B">
              <w:t>xs:boolean</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Нет</w:t>
            </w: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Совместитель. Возможные значения:</w:t>
            </w:r>
          </w:p>
          <w:p w:rsidR="0051381E" w:rsidRPr="000A6E8B" w:rsidRDefault="0051381E" w:rsidP="00244FAF">
            <w:pPr>
              <w:pStyle w:val="ConsPlusNormal"/>
              <w:spacing w:line="300" w:lineRule="atLeast"/>
            </w:pPr>
            <w:r w:rsidRPr="000A6E8B">
              <w:t>1 - да, является совместителем;</w:t>
            </w:r>
          </w:p>
          <w:p w:rsidR="0051381E" w:rsidRPr="000A6E8B" w:rsidRDefault="0051381E" w:rsidP="00244FAF">
            <w:pPr>
              <w:pStyle w:val="ConsPlusNormal"/>
              <w:spacing w:line="300" w:lineRule="atLeast"/>
            </w:pPr>
            <w:r w:rsidRPr="000A6E8B">
              <w:t>0 - нет, не является совместителем.</w:t>
            </w:r>
          </w:p>
          <w:p w:rsidR="0051381E" w:rsidRPr="000A6E8B" w:rsidRDefault="0051381E" w:rsidP="00244FAF">
            <w:pPr>
              <w:pStyle w:val="ConsPlusNormal"/>
              <w:spacing w:line="300" w:lineRule="atLeast"/>
            </w:pPr>
            <w:r w:rsidRPr="000A6E8B">
              <w:t>Отсутствие элемента соответствует "нет"</w:t>
            </w:r>
          </w:p>
        </w:tc>
      </w:tr>
    </w:tbl>
    <w:p w:rsidR="0051381E" w:rsidRPr="002D1F0A" w:rsidRDefault="0051381E" w:rsidP="0075211C">
      <w:pPr>
        <w:pStyle w:val="ConsPlusNormal"/>
        <w:spacing w:line="300" w:lineRule="atLeast"/>
        <w:jc w:val="both"/>
        <w:rPr>
          <w:sz w:val="22"/>
          <w:szCs w:val="22"/>
        </w:rPr>
      </w:pPr>
    </w:p>
    <w:p w:rsidR="0051381E" w:rsidRDefault="0051381E" w:rsidP="0075211C">
      <w:pPr>
        <w:pStyle w:val="ConsPlusTitle"/>
        <w:spacing w:line="300" w:lineRule="atLeast"/>
        <w:jc w:val="right"/>
        <w:outlineLvl w:val="4"/>
        <w:rPr>
          <w:sz w:val="22"/>
          <w:szCs w:val="22"/>
        </w:rPr>
        <w:sectPr w:rsidR="0051381E" w:rsidSect="004456A8">
          <w:pgSz w:w="16838" w:h="11906" w:orient="landscape"/>
          <w:pgMar w:top="1418" w:right="851" w:bottom="851" w:left="851" w:header="0" w:footer="0" w:gutter="0"/>
          <w:cols w:space="720"/>
          <w:noEndnote/>
        </w:sectPr>
      </w:pPr>
    </w:p>
    <w:p w:rsidR="0051381E" w:rsidRPr="002D1F0A" w:rsidRDefault="0051381E" w:rsidP="0075211C">
      <w:pPr>
        <w:pStyle w:val="ConsPlusTitle"/>
        <w:spacing w:line="300" w:lineRule="atLeast"/>
        <w:jc w:val="right"/>
        <w:outlineLvl w:val="4"/>
        <w:rPr>
          <w:sz w:val="22"/>
          <w:szCs w:val="22"/>
        </w:rPr>
      </w:pPr>
      <w:r w:rsidRPr="002D1F0A">
        <w:rPr>
          <w:sz w:val="22"/>
          <w:szCs w:val="22"/>
        </w:rPr>
        <w:t>Таблица 10. Список проверок для документа "Сведения</w:t>
      </w:r>
    </w:p>
    <w:p w:rsidR="0051381E" w:rsidRPr="002D1F0A" w:rsidRDefault="0051381E" w:rsidP="0075211C">
      <w:pPr>
        <w:pStyle w:val="ConsPlusTitle"/>
        <w:spacing w:line="300" w:lineRule="atLeast"/>
        <w:jc w:val="right"/>
        <w:rPr>
          <w:sz w:val="22"/>
          <w:szCs w:val="22"/>
        </w:rPr>
      </w:pPr>
      <w:r w:rsidRPr="002D1F0A">
        <w:rPr>
          <w:sz w:val="22"/>
          <w:szCs w:val="22"/>
        </w:rPr>
        <w:t>о трудовой деятельности зарегистрированного лица"</w:t>
      </w:r>
    </w:p>
    <w:p w:rsidR="0051381E" w:rsidRPr="002D1F0A" w:rsidRDefault="0051381E" w:rsidP="0075211C">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624"/>
        <w:gridCol w:w="2891"/>
        <w:gridCol w:w="2438"/>
        <w:gridCol w:w="3118"/>
      </w:tblGrid>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N п/п</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Наименование группы проверок</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Коды проверок</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Состав проверок</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1</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файла на well-formed</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АФ.КСФ.1.1</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файла на well-formed (описана в приложении 1)</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2</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файла на соответствие xsd-схеме</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АФ.СХ.1.1</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файла на соответствие xsd-схеме (описана в приложении 1)</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файла на уникальность значений СНИЛС</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АФ.СХ.1.1.2</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файла на соответствие структурным требованиям (описаны в приложении 1)</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4</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корректности электронной подписи</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АФ.ЭП.1.1</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Проверка корректности электронной подписи (описана в приложении 1)</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страхователя</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ВС.Б-СТРАХОВАТЕЛЬ.1.1 - ВС.Б-СТРАХОВАТЕЛЬ.1.3</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реквизитов страхователя (описаны в приложении 2)</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6</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сведений о ЗЛ</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ВС.Б-ЗЛ.1.1</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сведений о ЗЛ (описаны в приложении 2)</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7</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сведений о мероприятии кадрового учета</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ВС.Б-МП.1.1 - ВС.Б-МП.1.3</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по БД сведений о мероприятии кадрового учета (описаны в приложении 2)</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8</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СНИЛС заявителя</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ВСЗЛ.ОП.1.1</w:t>
            </w:r>
          </w:p>
          <w:p w:rsidR="0051381E" w:rsidRPr="000A6E8B" w:rsidRDefault="0051381E" w:rsidP="00244FAF">
            <w:pPr>
              <w:pStyle w:val="ConsPlusNormal"/>
              <w:spacing w:line="300" w:lineRule="atLeast"/>
            </w:pPr>
            <w:r w:rsidRPr="000A6E8B">
              <w:t>ВСЗЛ.ОП.1.10</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Общие для всех документов правила проверки (описаны в приложении 3)</w:t>
            </w:r>
          </w:p>
        </w:tc>
      </w:tr>
      <w:tr w:rsidR="0051381E" w:rsidRPr="000A6E8B" w:rsidTr="000A6E8B">
        <w:trPr>
          <w:jc w:val="center"/>
        </w:trPr>
        <w:tc>
          <w:tcPr>
            <w:tcW w:w="62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9</w:t>
            </w:r>
          </w:p>
        </w:tc>
        <w:tc>
          <w:tcPr>
            <w:tcW w:w="289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Сведения о трудовой деятельности зарегистрированного лица</w:t>
            </w:r>
          </w:p>
        </w:tc>
        <w:tc>
          <w:tcPr>
            <w:tcW w:w="243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ЭТК.СЗВ-ТД.1.1 - ЭТК.СЗВ-ТД.1.7</w:t>
            </w:r>
          </w:p>
          <w:p w:rsidR="0051381E" w:rsidRPr="000A6E8B" w:rsidRDefault="0051381E" w:rsidP="00244FAF">
            <w:pPr>
              <w:pStyle w:val="ConsPlusNormal"/>
              <w:spacing w:line="300" w:lineRule="atLeast"/>
            </w:pPr>
            <w:r w:rsidRPr="000A6E8B">
              <w:t>ЭТК.СЗВ-ТД.1.12</w:t>
            </w:r>
          </w:p>
          <w:p w:rsidR="0051381E" w:rsidRPr="000A6E8B" w:rsidRDefault="0051381E" w:rsidP="00244FAF">
            <w:pPr>
              <w:pStyle w:val="ConsPlusNormal"/>
              <w:spacing w:line="300" w:lineRule="atLeast"/>
            </w:pPr>
            <w:r w:rsidRPr="000A6E8B">
              <w:t>ЭТК.СЗВ-ТД.1.15 - ЭТК.СЗВ-ТД.1.17</w:t>
            </w:r>
          </w:p>
          <w:p w:rsidR="0051381E" w:rsidRPr="000A6E8B" w:rsidRDefault="0051381E" w:rsidP="00244FAF">
            <w:pPr>
              <w:pStyle w:val="ConsPlusNormal"/>
              <w:spacing w:line="300" w:lineRule="atLeast"/>
            </w:pPr>
            <w:r w:rsidRPr="000A6E8B">
              <w:t>ЭТК.СЗВ-ТД.1.20 - ЭТК.СЗВ-ТД.1.21</w:t>
            </w:r>
          </w:p>
        </w:tc>
        <w:tc>
          <w:tcPr>
            <w:tcW w:w="3118"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Проверки документов СЗВ-ТД (описаны в приложении 4)</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1"/>
        <w:rPr>
          <w:sz w:val="22"/>
          <w:szCs w:val="22"/>
        </w:rPr>
      </w:pPr>
      <w:r w:rsidRPr="002D1F0A">
        <w:rPr>
          <w:sz w:val="22"/>
          <w:szCs w:val="22"/>
        </w:rPr>
        <w:t>Приложение 1</w:t>
      </w:r>
    </w:p>
    <w:p w:rsidR="0051381E" w:rsidRPr="002D1F0A" w:rsidRDefault="0051381E" w:rsidP="0075211C">
      <w:pPr>
        <w:pStyle w:val="ConsPlusNormal"/>
        <w:spacing w:line="300" w:lineRule="atLeast"/>
        <w:jc w:val="right"/>
        <w:rPr>
          <w:sz w:val="22"/>
          <w:szCs w:val="22"/>
        </w:rPr>
      </w:pPr>
      <w:r w:rsidRPr="002D1F0A">
        <w:rPr>
          <w:sz w:val="22"/>
          <w:szCs w:val="22"/>
        </w:rPr>
        <w:t>к формату сведений для формы</w:t>
      </w:r>
    </w:p>
    <w:p w:rsidR="0051381E" w:rsidRPr="002D1F0A" w:rsidRDefault="0051381E" w:rsidP="0075211C">
      <w:pPr>
        <w:pStyle w:val="ConsPlusNormal"/>
        <w:spacing w:line="300" w:lineRule="atLeast"/>
        <w:jc w:val="right"/>
        <w:rPr>
          <w:sz w:val="22"/>
          <w:szCs w:val="22"/>
        </w:rPr>
      </w:pPr>
      <w:r w:rsidRPr="002D1F0A">
        <w:rPr>
          <w:sz w:val="22"/>
          <w:szCs w:val="22"/>
        </w:rPr>
        <w:t>"Сведения о трудовой деятельности</w:t>
      </w:r>
    </w:p>
    <w:p w:rsidR="0051381E" w:rsidRPr="002D1F0A" w:rsidRDefault="0051381E" w:rsidP="0075211C">
      <w:pPr>
        <w:pStyle w:val="ConsPlusNormal"/>
        <w:spacing w:line="300" w:lineRule="atLeast"/>
        <w:jc w:val="right"/>
        <w:rPr>
          <w:sz w:val="22"/>
          <w:szCs w:val="22"/>
        </w:rPr>
      </w:pPr>
      <w:r w:rsidRPr="002D1F0A">
        <w:rPr>
          <w:sz w:val="22"/>
          <w:szCs w:val="22"/>
        </w:rPr>
        <w:t>(СЗВ-ТД) зарегистрированного лица"</w:t>
      </w:r>
    </w:p>
    <w:p w:rsidR="0051381E" w:rsidRPr="002D1F0A" w:rsidRDefault="0051381E" w:rsidP="0075211C">
      <w:pPr>
        <w:pStyle w:val="ConsPlusNormal"/>
        <w:spacing w:line="300" w:lineRule="atLeast"/>
        <w:jc w:val="right"/>
        <w:rPr>
          <w:sz w:val="22"/>
          <w:szCs w:val="22"/>
        </w:rPr>
      </w:pPr>
      <w:r w:rsidRPr="002D1F0A">
        <w:rPr>
          <w:sz w:val="22"/>
          <w:szCs w:val="22"/>
        </w:rPr>
        <w:t>в электронном виде</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ОБЩИЕ ПРОВЕРКИ</w:t>
      </w:r>
    </w:p>
    <w:p w:rsidR="0051381E" w:rsidRPr="002D1F0A" w:rsidRDefault="0051381E" w:rsidP="0075211C">
      <w:pPr>
        <w:pStyle w:val="ConsPlusTitle"/>
        <w:spacing w:line="300" w:lineRule="atLeast"/>
        <w:jc w:val="center"/>
        <w:rPr>
          <w:sz w:val="22"/>
          <w:szCs w:val="22"/>
        </w:rPr>
      </w:pPr>
      <w:r w:rsidRPr="002D1F0A">
        <w:rPr>
          <w:sz w:val="22"/>
          <w:szCs w:val="22"/>
        </w:rPr>
        <w:t>ДЛЯ ВСЕХ ИНФОРМАЦИОННЫХ ОБМЕНОВ АЛЬБОМА ФОРМАТОВ</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2"/>
        <w:rPr>
          <w:sz w:val="22"/>
          <w:szCs w:val="22"/>
        </w:rPr>
      </w:pPr>
      <w:r w:rsidRPr="002D1F0A">
        <w:rPr>
          <w:sz w:val="22"/>
          <w:szCs w:val="22"/>
        </w:rPr>
        <w:t>Таблица 11. Список проверок для категории проверок</w:t>
      </w:r>
    </w:p>
    <w:p w:rsidR="0051381E" w:rsidRPr="002D1F0A" w:rsidRDefault="0051381E" w:rsidP="0075211C">
      <w:pPr>
        <w:pStyle w:val="ConsPlusTitle"/>
        <w:spacing w:line="300" w:lineRule="atLeast"/>
        <w:jc w:val="right"/>
        <w:rPr>
          <w:sz w:val="22"/>
          <w:szCs w:val="22"/>
        </w:rPr>
      </w:pPr>
      <w:r w:rsidRPr="002D1F0A">
        <w:rPr>
          <w:sz w:val="22"/>
          <w:szCs w:val="22"/>
        </w:rPr>
        <w:t>Общие проверки для всех информационных обменов</w:t>
      </w:r>
    </w:p>
    <w:p w:rsidR="0051381E" w:rsidRPr="002D1F0A" w:rsidRDefault="0051381E" w:rsidP="0075211C">
      <w:pPr>
        <w:pStyle w:val="ConsPlusTitle"/>
        <w:spacing w:line="300" w:lineRule="atLeast"/>
        <w:jc w:val="right"/>
        <w:rPr>
          <w:sz w:val="22"/>
          <w:szCs w:val="22"/>
        </w:rPr>
      </w:pPr>
      <w:r w:rsidRPr="002D1F0A">
        <w:rPr>
          <w:sz w:val="22"/>
          <w:szCs w:val="22"/>
        </w:rPr>
        <w:t>альбома форматов</w:t>
      </w:r>
    </w:p>
    <w:p w:rsidR="0051381E" w:rsidRPr="002D1F0A" w:rsidRDefault="0051381E" w:rsidP="0075211C">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44"/>
        <w:gridCol w:w="3685"/>
        <w:gridCol w:w="1361"/>
        <w:gridCol w:w="2381"/>
      </w:tblGrid>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Условие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 результата</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Перечень документов</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АФ.КСФ.1.1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Проверяемый файл должен быть корректно заполненным XML-документом</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АФ.СХ.1.1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Проверяемый файл должен соответствовать XSD-схеме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АФ.СХ.1.1.2</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Страховой номер зарегистрированного лица должен быть уникальным в пределах документа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АФ.ЭП.1.1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Электронная подпись должна быть корректной</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1"/>
        <w:rPr>
          <w:sz w:val="22"/>
          <w:szCs w:val="22"/>
        </w:rPr>
      </w:pPr>
      <w:r w:rsidRPr="002D1F0A">
        <w:rPr>
          <w:sz w:val="22"/>
          <w:szCs w:val="22"/>
        </w:rPr>
        <w:t>Приложение 2</w:t>
      </w:r>
    </w:p>
    <w:p w:rsidR="0051381E" w:rsidRPr="002D1F0A" w:rsidRDefault="0051381E" w:rsidP="0075211C">
      <w:pPr>
        <w:pStyle w:val="ConsPlusNormal"/>
        <w:spacing w:line="300" w:lineRule="atLeast"/>
        <w:jc w:val="right"/>
        <w:rPr>
          <w:sz w:val="22"/>
          <w:szCs w:val="22"/>
        </w:rPr>
      </w:pPr>
      <w:r w:rsidRPr="002D1F0A">
        <w:rPr>
          <w:sz w:val="22"/>
          <w:szCs w:val="22"/>
        </w:rPr>
        <w:t>к формату сведений для формы</w:t>
      </w:r>
    </w:p>
    <w:p w:rsidR="0051381E" w:rsidRPr="002D1F0A" w:rsidRDefault="0051381E" w:rsidP="0075211C">
      <w:pPr>
        <w:pStyle w:val="ConsPlusNormal"/>
        <w:spacing w:line="300" w:lineRule="atLeast"/>
        <w:jc w:val="right"/>
        <w:rPr>
          <w:sz w:val="22"/>
          <w:szCs w:val="22"/>
        </w:rPr>
      </w:pPr>
      <w:r w:rsidRPr="002D1F0A">
        <w:rPr>
          <w:sz w:val="22"/>
          <w:szCs w:val="22"/>
        </w:rPr>
        <w:t>"Сведения о трудовой деятельности</w:t>
      </w:r>
    </w:p>
    <w:p w:rsidR="0051381E" w:rsidRPr="002D1F0A" w:rsidRDefault="0051381E" w:rsidP="0075211C">
      <w:pPr>
        <w:pStyle w:val="ConsPlusNormal"/>
        <w:spacing w:line="300" w:lineRule="atLeast"/>
        <w:jc w:val="right"/>
        <w:rPr>
          <w:sz w:val="22"/>
          <w:szCs w:val="22"/>
        </w:rPr>
      </w:pPr>
      <w:r w:rsidRPr="002D1F0A">
        <w:rPr>
          <w:sz w:val="22"/>
          <w:szCs w:val="22"/>
        </w:rPr>
        <w:t>(СЗВ-ТД) зарегистрированного лица"</w:t>
      </w:r>
    </w:p>
    <w:p w:rsidR="0051381E" w:rsidRPr="002D1F0A" w:rsidRDefault="0051381E" w:rsidP="0075211C">
      <w:pPr>
        <w:pStyle w:val="ConsPlusNormal"/>
        <w:spacing w:line="300" w:lineRule="atLeast"/>
        <w:jc w:val="right"/>
        <w:rPr>
          <w:sz w:val="22"/>
          <w:szCs w:val="22"/>
        </w:rPr>
      </w:pPr>
      <w:r w:rsidRPr="002D1F0A">
        <w:rPr>
          <w:sz w:val="22"/>
          <w:szCs w:val="22"/>
        </w:rPr>
        <w:t>в электронном виде</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ОБЩИЕ ПРОВЕРКИ</w:t>
      </w:r>
    </w:p>
    <w:p w:rsidR="0051381E" w:rsidRPr="002D1F0A" w:rsidRDefault="0051381E" w:rsidP="0075211C">
      <w:pPr>
        <w:pStyle w:val="ConsPlusTitle"/>
        <w:spacing w:line="300" w:lineRule="atLeast"/>
        <w:jc w:val="center"/>
        <w:rPr>
          <w:sz w:val="22"/>
          <w:szCs w:val="22"/>
        </w:rPr>
      </w:pPr>
      <w:r w:rsidRPr="002D1F0A">
        <w:rPr>
          <w:sz w:val="22"/>
          <w:szCs w:val="22"/>
        </w:rPr>
        <w:t>ПО БД ДЛЯ ДОКУМЕНТОВ ИО "ВЗАИМОДЕЙСТВИЕ СО СТРАХОВАТЕЛЯМИ</w:t>
      </w:r>
    </w:p>
    <w:p w:rsidR="0051381E" w:rsidRPr="002D1F0A" w:rsidRDefault="0051381E" w:rsidP="0075211C">
      <w:pPr>
        <w:pStyle w:val="ConsPlusTitle"/>
        <w:spacing w:line="300" w:lineRule="atLeast"/>
        <w:jc w:val="center"/>
        <w:rPr>
          <w:sz w:val="22"/>
          <w:szCs w:val="22"/>
        </w:rPr>
      </w:pPr>
      <w:r w:rsidRPr="002D1F0A">
        <w:rPr>
          <w:sz w:val="22"/>
          <w:szCs w:val="22"/>
        </w:rPr>
        <w:t>И ЗАРЕГИСТРИРОВАННЫМИ ЛИЦАМИ"</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2"/>
        <w:rPr>
          <w:sz w:val="22"/>
          <w:szCs w:val="22"/>
        </w:rPr>
      </w:pPr>
      <w:r w:rsidRPr="002D1F0A">
        <w:rPr>
          <w:sz w:val="22"/>
          <w:szCs w:val="22"/>
        </w:rPr>
        <w:t>Таблица 12. Список проверок для категории проверок</w:t>
      </w:r>
    </w:p>
    <w:p w:rsidR="0051381E" w:rsidRPr="002D1F0A" w:rsidRDefault="0051381E" w:rsidP="0075211C">
      <w:pPr>
        <w:pStyle w:val="ConsPlusTitle"/>
        <w:spacing w:line="300" w:lineRule="atLeast"/>
        <w:jc w:val="right"/>
        <w:rPr>
          <w:sz w:val="22"/>
          <w:szCs w:val="22"/>
        </w:rPr>
      </w:pPr>
      <w:r w:rsidRPr="002D1F0A">
        <w:rPr>
          <w:sz w:val="22"/>
          <w:szCs w:val="22"/>
        </w:rPr>
        <w:t>Общие проверки по БД для документов ИО "Взаимодействие</w:t>
      </w:r>
    </w:p>
    <w:p w:rsidR="0051381E" w:rsidRPr="002D1F0A" w:rsidRDefault="0051381E" w:rsidP="0075211C">
      <w:pPr>
        <w:pStyle w:val="ConsPlusTitle"/>
        <w:spacing w:line="300" w:lineRule="atLeast"/>
        <w:jc w:val="right"/>
        <w:rPr>
          <w:sz w:val="22"/>
          <w:szCs w:val="22"/>
        </w:rPr>
      </w:pPr>
      <w:r w:rsidRPr="002D1F0A">
        <w:rPr>
          <w:sz w:val="22"/>
          <w:szCs w:val="22"/>
        </w:rPr>
        <w:t>со страхователями и зарегистрированными лицами"</w:t>
      </w:r>
    </w:p>
    <w:p w:rsidR="0051381E" w:rsidRPr="002D1F0A" w:rsidRDefault="0051381E" w:rsidP="0075211C">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44"/>
        <w:gridCol w:w="3685"/>
        <w:gridCol w:w="1361"/>
        <w:gridCol w:w="2381"/>
      </w:tblGrid>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Условие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 результата</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Перечень документов</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ВС.Б-СТРАХОВАТЕЛЬ.1.1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"Регистрационный номер ПФР" должен быть зарегистрирован в ПФР на дату проверяемого документа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ВС.Б-СТРАХОВАТЕЛЬ.1.2</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ИНН должен соответствовать ИНН в карточке страхователя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ВС.Б-СТРАХОВАТЕЛЬ.1.3</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КПП должен соответствовать КПП в карточке страхователя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20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ВС.Б-ЗЛ.1.1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"Фамилия", "Имя", "Отчество" и "СНИЛС" должны соответствовать данным ПФР, проверка осуществляется с учетом историчности</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ВС.Б-МП.1.1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По зарегистрированному лицу мероприятия не приняты. Не найдены исходные сведения для отменяемого мероприятия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ВС.Б-МП.1.2</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По зарегистрированному лицу мероприятия не приняты. Ранее учтено мероприятие с таким же GUID</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0A6E8B">
        <w:trPr>
          <w:jc w:val="center"/>
        </w:trPr>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ВС.Б-МП.1.3</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По зарегистрированному лицу ранее учтено мероприятие с такими же видом, датой и отметкой о совместительстве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20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1"/>
        <w:rPr>
          <w:sz w:val="22"/>
          <w:szCs w:val="22"/>
        </w:rPr>
      </w:pPr>
      <w:r w:rsidRPr="002D1F0A">
        <w:rPr>
          <w:sz w:val="22"/>
          <w:szCs w:val="22"/>
        </w:rPr>
        <w:t>Приложение 3</w:t>
      </w:r>
    </w:p>
    <w:p w:rsidR="0051381E" w:rsidRPr="002D1F0A" w:rsidRDefault="0051381E" w:rsidP="0075211C">
      <w:pPr>
        <w:pStyle w:val="ConsPlusNormal"/>
        <w:spacing w:line="300" w:lineRule="atLeast"/>
        <w:jc w:val="right"/>
        <w:rPr>
          <w:sz w:val="22"/>
          <w:szCs w:val="22"/>
        </w:rPr>
      </w:pPr>
      <w:r w:rsidRPr="002D1F0A">
        <w:rPr>
          <w:sz w:val="22"/>
          <w:szCs w:val="22"/>
        </w:rPr>
        <w:t>к формату сведений для формы</w:t>
      </w:r>
    </w:p>
    <w:p w:rsidR="0051381E" w:rsidRPr="002D1F0A" w:rsidRDefault="0051381E" w:rsidP="0075211C">
      <w:pPr>
        <w:pStyle w:val="ConsPlusNormal"/>
        <w:spacing w:line="300" w:lineRule="atLeast"/>
        <w:jc w:val="right"/>
        <w:rPr>
          <w:sz w:val="22"/>
          <w:szCs w:val="22"/>
        </w:rPr>
      </w:pPr>
      <w:r w:rsidRPr="002D1F0A">
        <w:rPr>
          <w:sz w:val="22"/>
          <w:szCs w:val="22"/>
        </w:rPr>
        <w:t>"Сведения о трудовой деятельности</w:t>
      </w:r>
    </w:p>
    <w:p w:rsidR="0051381E" w:rsidRPr="002D1F0A" w:rsidRDefault="0051381E" w:rsidP="0075211C">
      <w:pPr>
        <w:pStyle w:val="ConsPlusNormal"/>
        <w:spacing w:line="300" w:lineRule="atLeast"/>
        <w:jc w:val="right"/>
        <w:rPr>
          <w:sz w:val="22"/>
          <w:szCs w:val="22"/>
        </w:rPr>
      </w:pPr>
      <w:r w:rsidRPr="002D1F0A">
        <w:rPr>
          <w:sz w:val="22"/>
          <w:szCs w:val="22"/>
        </w:rPr>
        <w:t>(СЗВ-ТД) зарегистрированного лица"</w:t>
      </w:r>
    </w:p>
    <w:p w:rsidR="0051381E" w:rsidRPr="002D1F0A" w:rsidRDefault="0051381E" w:rsidP="0075211C">
      <w:pPr>
        <w:pStyle w:val="ConsPlusNormal"/>
        <w:spacing w:line="300" w:lineRule="atLeast"/>
        <w:jc w:val="right"/>
        <w:rPr>
          <w:sz w:val="22"/>
          <w:szCs w:val="22"/>
        </w:rPr>
      </w:pPr>
      <w:r w:rsidRPr="002D1F0A">
        <w:rPr>
          <w:sz w:val="22"/>
          <w:szCs w:val="22"/>
        </w:rPr>
        <w:t>в электронном виде</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ОБЩИЕ ПРОВЕРКИ ДЛЯ ДОКУМЕНТОВ</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2"/>
        <w:rPr>
          <w:sz w:val="22"/>
          <w:szCs w:val="22"/>
        </w:rPr>
      </w:pPr>
      <w:r w:rsidRPr="002D1F0A">
        <w:rPr>
          <w:sz w:val="22"/>
          <w:szCs w:val="22"/>
        </w:rPr>
        <w:t>Таблица 13. Список проверок для категории проверок</w:t>
      </w:r>
    </w:p>
    <w:p w:rsidR="0051381E" w:rsidRPr="002D1F0A" w:rsidRDefault="0051381E" w:rsidP="0075211C">
      <w:pPr>
        <w:pStyle w:val="ConsPlusTitle"/>
        <w:spacing w:line="300" w:lineRule="atLeast"/>
        <w:jc w:val="right"/>
        <w:rPr>
          <w:sz w:val="22"/>
          <w:szCs w:val="22"/>
        </w:rPr>
      </w:pPr>
      <w:r w:rsidRPr="002D1F0A">
        <w:rPr>
          <w:sz w:val="22"/>
          <w:szCs w:val="22"/>
        </w:rPr>
        <w:t>Общие проверки для документов</w:t>
      </w:r>
    </w:p>
    <w:p w:rsidR="0051381E" w:rsidRPr="002D1F0A" w:rsidRDefault="0051381E" w:rsidP="0075211C">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44"/>
        <w:gridCol w:w="3685"/>
        <w:gridCol w:w="1361"/>
        <w:gridCol w:w="2381"/>
      </w:tblGrid>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Условие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 результата</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Перечень документов</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ВСЗЛ.ОП.1.1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Последние 2 цифры Страхового номера должны быть числом, подсчитанным по Алгоритму формирования контрольного числа Страхового номера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ВСЗЛ.ОП.1.10</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 элементов, являющихся датой, год должен быть целым числом, состоящим из 4-х цифр</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bl>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Normal"/>
        <w:spacing w:line="300" w:lineRule="atLeast"/>
        <w:jc w:val="right"/>
        <w:outlineLvl w:val="1"/>
        <w:rPr>
          <w:sz w:val="22"/>
          <w:szCs w:val="22"/>
        </w:rPr>
      </w:pPr>
      <w:r w:rsidRPr="002D1F0A">
        <w:rPr>
          <w:sz w:val="22"/>
          <w:szCs w:val="22"/>
        </w:rPr>
        <w:t>Приложение 4</w:t>
      </w:r>
    </w:p>
    <w:p w:rsidR="0051381E" w:rsidRPr="002D1F0A" w:rsidRDefault="0051381E" w:rsidP="0075211C">
      <w:pPr>
        <w:pStyle w:val="ConsPlusNormal"/>
        <w:spacing w:line="300" w:lineRule="atLeast"/>
        <w:jc w:val="right"/>
        <w:rPr>
          <w:sz w:val="22"/>
          <w:szCs w:val="22"/>
        </w:rPr>
      </w:pPr>
      <w:r w:rsidRPr="002D1F0A">
        <w:rPr>
          <w:sz w:val="22"/>
          <w:szCs w:val="22"/>
        </w:rPr>
        <w:t>к формату сведений для формы</w:t>
      </w:r>
    </w:p>
    <w:p w:rsidR="0051381E" w:rsidRPr="002D1F0A" w:rsidRDefault="0051381E" w:rsidP="0075211C">
      <w:pPr>
        <w:pStyle w:val="ConsPlusNormal"/>
        <w:spacing w:line="300" w:lineRule="atLeast"/>
        <w:jc w:val="right"/>
        <w:rPr>
          <w:sz w:val="22"/>
          <w:szCs w:val="22"/>
        </w:rPr>
      </w:pPr>
      <w:r w:rsidRPr="002D1F0A">
        <w:rPr>
          <w:sz w:val="22"/>
          <w:szCs w:val="22"/>
        </w:rPr>
        <w:t>"Сведения о трудовой деятельности</w:t>
      </w:r>
    </w:p>
    <w:p w:rsidR="0051381E" w:rsidRPr="002D1F0A" w:rsidRDefault="0051381E" w:rsidP="0075211C">
      <w:pPr>
        <w:pStyle w:val="ConsPlusNormal"/>
        <w:spacing w:line="300" w:lineRule="atLeast"/>
        <w:jc w:val="right"/>
        <w:rPr>
          <w:sz w:val="22"/>
          <w:szCs w:val="22"/>
        </w:rPr>
      </w:pPr>
      <w:r w:rsidRPr="002D1F0A">
        <w:rPr>
          <w:sz w:val="22"/>
          <w:szCs w:val="22"/>
        </w:rPr>
        <w:t>(СЗВ-ТД) зарегистрированного лица"</w:t>
      </w:r>
    </w:p>
    <w:p w:rsidR="0051381E" w:rsidRPr="002D1F0A" w:rsidRDefault="0051381E" w:rsidP="0075211C">
      <w:pPr>
        <w:pStyle w:val="ConsPlusNormal"/>
        <w:spacing w:line="300" w:lineRule="atLeast"/>
        <w:jc w:val="right"/>
        <w:rPr>
          <w:sz w:val="22"/>
          <w:szCs w:val="22"/>
        </w:rPr>
      </w:pPr>
      <w:r w:rsidRPr="002D1F0A">
        <w:rPr>
          <w:sz w:val="22"/>
          <w:szCs w:val="22"/>
        </w:rPr>
        <w:t>в электронном виде</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center"/>
        <w:rPr>
          <w:sz w:val="22"/>
          <w:szCs w:val="22"/>
        </w:rPr>
      </w:pPr>
      <w:r w:rsidRPr="002D1F0A">
        <w:rPr>
          <w:sz w:val="22"/>
          <w:szCs w:val="22"/>
        </w:rPr>
        <w:t>ПРОВЕРКИ ДОКУМЕНТОВ ИНФОРМАЦИОННОГО ОБМЕНА ЭТК</w:t>
      </w:r>
    </w:p>
    <w:p w:rsidR="0051381E" w:rsidRPr="002D1F0A" w:rsidRDefault="0051381E" w:rsidP="0075211C">
      <w:pPr>
        <w:pStyle w:val="ConsPlusNormal"/>
        <w:spacing w:line="300" w:lineRule="atLeast"/>
        <w:jc w:val="both"/>
        <w:rPr>
          <w:sz w:val="22"/>
          <w:szCs w:val="22"/>
        </w:rPr>
      </w:pPr>
    </w:p>
    <w:p w:rsidR="0051381E" w:rsidRPr="002D1F0A" w:rsidRDefault="0051381E" w:rsidP="0075211C">
      <w:pPr>
        <w:pStyle w:val="ConsPlusTitle"/>
        <w:spacing w:line="300" w:lineRule="atLeast"/>
        <w:jc w:val="right"/>
        <w:outlineLvl w:val="2"/>
        <w:rPr>
          <w:sz w:val="22"/>
          <w:szCs w:val="22"/>
        </w:rPr>
      </w:pPr>
      <w:r w:rsidRPr="002D1F0A">
        <w:rPr>
          <w:sz w:val="22"/>
          <w:szCs w:val="22"/>
        </w:rPr>
        <w:t>Таблица 14. Список проверок для категории проверок</w:t>
      </w:r>
    </w:p>
    <w:p w:rsidR="0051381E" w:rsidRPr="002D1F0A" w:rsidRDefault="0051381E" w:rsidP="0075211C">
      <w:pPr>
        <w:pStyle w:val="ConsPlusTitle"/>
        <w:spacing w:line="300" w:lineRule="atLeast"/>
        <w:jc w:val="right"/>
        <w:rPr>
          <w:sz w:val="22"/>
          <w:szCs w:val="22"/>
        </w:rPr>
      </w:pPr>
      <w:r w:rsidRPr="002D1F0A">
        <w:rPr>
          <w:sz w:val="22"/>
          <w:szCs w:val="22"/>
        </w:rPr>
        <w:t>Проверки документов информационного обмена ЭТК</w:t>
      </w:r>
    </w:p>
    <w:p w:rsidR="0051381E" w:rsidRPr="002D1F0A" w:rsidRDefault="0051381E" w:rsidP="0075211C">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44"/>
        <w:gridCol w:w="3685"/>
        <w:gridCol w:w="1361"/>
        <w:gridCol w:w="2381"/>
      </w:tblGrid>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Условие</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Код результата</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jc w:val="center"/>
            </w:pPr>
            <w:r w:rsidRPr="000A6E8B">
              <w:t>Перечень документов</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 1.1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заполнения сведений" не может быть позже текущей даты и не может быть меньше 2020 года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50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ЭТК.СЗВ-ТД.1.2</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мероприятия" не может быть позже текущей даты</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ЭТК.СЗВ-ТД.1.3</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"Дата мероприятия" не может быть позже "Даты заполнения"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ЭТК.СЗВ-ТД.1.4</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указан период "Дата с ... Дата по", то "Дата с" не может быть позже "Даты по"</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ЭТК.СЗВ-ТД.1.5</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"ПРИЕМ", то должен быть заполнен один из элементов "Должность" и (или) "Сведения"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ЭТК.СЗВ-ТД.1.6</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"УВОЛЬНЕНИЕ", то должны быть обязательно заполнены либо "Номер статьи Трудового кодекса Российской Федерации", либо "Основание увольнения". Если указан элемент "Основание увольнения", то в обязательном порядке должны быть заполнены элементы "Нормативный документ" и хотя бы один из элементов: "Статья", "Часть", "Пункт", "Подпункт"</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ЭТК.СЗВ-ТД.1.7</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"ПЕРЕИМЕНОВАНИЕ", то в обязательном порядке должен быть заполнен элемент "Сведения"</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ЭТК.СЗВ-ТД.1.12</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"УСТАНОВЛЕНИЕ (ПРИСВОЕНИЕ)", то должны быть обязательно заполнены элементы: "Сведения" и (или) "Должность"</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ЭТК.СЗВ-ТД.1.15</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"ЗАПРЕТ ЗАНИМАТЬ ДОЛЖНОСТЬ (ВИД ДЕЯТЕЛЬНОСТИ)", то должны быть заполнены элементы: "Сведения" и (или) "Должность"</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ЭТК.СЗВ-ТД.1.16</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Уникальный идентификатор мероприятия (UUID) не должен повторяться в пределах документа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ЭТК.СЗВ-ТД.1.17</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вид мероприятия принимает значение "УВОЛЬНЕНИЕ", то элемент "Причина" обязательно должен быть указан</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ЭТК.СЗВ-ТД.1.20</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Сведения о трудовой деятельности должны содержать хотя бы один из блоков "Заявления" или "Трудовая деятельность"</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r w:rsidR="0051381E" w:rsidRPr="000A6E8B" w:rsidTr="00244FAF">
        <w:tc>
          <w:tcPr>
            <w:tcW w:w="1644"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ЭТК.СЗВ-ТД.1.21</w:t>
            </w:r>
          </w:p>
        </w:tc>
        <w:tc>
          <w:tcPr>
            <w:tcW w:w="3685"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Если статус заявления - "Подано", то "Дата подачи заявления" должна быть указана</w:t>
            </w:r>
          </w:p>
        </w:tc>
        <w:tc>
          <w:tcPr>
            <w:tcW w:w="136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30</w:t>
            </w:r>
          </w:p>
        </w:tc>
        <w:tc>
          <w:tcPr>
            <w:tcW w:w="2381" w:type="dxa"/>
            <w:tcBorders>
              <w:top w:val="single" w:sz="4" w:space="0" w:color="auto"/>
              <w:left w:val="single" w:sz="4" w:space="0" w:color="auto"/>
              <w:bottom w:val="single" w:sz="4" w:space="0" w:color="auto"/>
              <w:right w:val="single" w:sz="4" w:space="0" w:color="auto"/>
            </w:tcBorders>
          </w:tcPr>
          <w:p w:rsidR="0051381E" w:rsidRPr="000A6E8B" w:rsidRDefault="0051381E" w:rsidP="00244FAF">
            <w:pPr>
              <w:pStyle w:val="ConsPlusNormal"/>
              <w:spacing w:line="300" w:lineRule="atLeast"/>
            </w:pPr>
            <w:r w:rsidRPr="000A6E8B">
              <w:t>ЭТК.СЗВ-ТД</w:t>
            </w:r>
          </w:p>
        </w:tc>
      </w:tr>
    </w:tbl>
    <w:p w:rsidR="0051381E" w:rsidRPr="0075211C" w:rsidRDefault="0051381E" w:rsidP="005A6AC2">
      <w:pPr>
        <w:pStyle w:val="ConsPlusNormal"/>
        <w:spacing w:line="300" w:lineRule="atLeast"/>
        <w:jc w:val="both"/>
      </w:pPr>
    </w:p>
    <w:sectPr w:rsidR="0051381E" w:rsidRPr="0075211C" w:rsidSect="00DF5729">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381E" w:rsidRDefault="0051381E">
      <w:r>
        <w:separator/>
      </w:r>
    </w:p>
  </w:endnote>
  <w:endnote w:type="continuationSeparator" w:id="0">
    <w:p w:rsidR="0051381E" w:rsidRDefault="00513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1E" w:rsidRDefault="0051381E" w:rsidP="00DF5729">
    <w:pPr>
      <w:jc w:val="center"/>
      <w:rPr>
        <w:sz w:val="2"/>
        <w:szCs w:val="2"/>
      </w:rPr>
    </w:pPr>
  </w:p>
  <w:p w:rsidR="0051381E" w:rsidRDefault="0051381E">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381E" w:rsidRDefault="0051381E">
      <w:r>
        <w:separator/>
      </w:r>
    </w:p>
  </w:footnote>
  <w:footnote w:type="continuationSeparator" w:id="0">
    <w:p w:rsidR="0051381E" w:rsidRDefault="00513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1E" w:rsidRDefault="0051381E" w:rsidP="00DF5729">
    <w:pPr>
      <w:jc w:val="center"/>
      <w:rPr>
        <w:sz w:val="2"/>
        <w:szCs w:val="2"/>
      </w:rPr>
    </w:pPr>
  </w:p>
  <w:p w:rsidR="0051381E" w:rsidRDefault="0051381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1381E" w:rsidRDefault="0051381E" w:rsidP="00DC174E">
                <w:pPr>
                  <w:contextualSpacing/>
                  <w:jc w:val="right"/>
                  <w:rPr>
                    <w:rFonts w:ascii="Calibri" w:hAnsi="Calibri"/>
                    <w:i/>
                    <w:sz w:val="18"/>
                    <w:szCs w:val="18"/>
                    <w:lang w:val="en-US" w:eastAsia="en-US"/>
                  </w:rPr>
                </w:pPr>
              </w:p>
              <w:p w:rsidR="0051381E" w:rsidRPr="00DC174E" w:rsidRDefault="005138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51381E" w:rsidRPr="00DC174E" w:rsidRDefault="005138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51381E" w:rsidRPr="00DC174E" w:rsidRDefault="005138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51381E" w:rsidRDefault="0051381E">
    <w:r>
      <w:rPr>
        <w:noProof/>
      </w:rPr>
      <w:pict>
        <v:line id="_x0000_s2051" style="position:absolute;z-index:251657728" from="19.85pt,52.4pt" to="464.45pt,52.4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6E8B"/>
    <w:rsid w:val="000A78B7"/>
    <w:rsid w:val="000B5D88"/>
    <w:rsid w:val="000D27C4"/>
    <w:rsid w:val="000D487F"/>
    <w:rsid w:val="000E1864"/>
    <w:rsid w:val="000F3A14"/>
    <w:rsid w:val="000F59EA"/>
    <w:rsid w:val="00101263"/>
    <w:rsid w:val="0015115F"/>
    <w:rsid w:val="0016784E"/>
    <w:rsid w:val="00185AD7"/>
    <w:rsid w:val="001C50DE"/>
    <w:rsid w:val="002328AA"/>
    <w:rsid w:val="00244FAF"/>
    <w:rsid w:val="00256934"/>
    <w:rsid w:val="002A1F06"/>
    <w:rsid w:val="002A3FB4"/>
    <w:rsid w:val="002A7078"/>
    <w:rsid w:val="002D1F0A"/>
    <w:rsid w:val="002F6C78"/>
    <w:rsid w:val="00316728"/>
    <w:rsid w:val="00336069"/>
    <w:rsid w:val="00352E3D"/>
    <w:rsid w:val="00352EC0"/>
    <w:rsid w:val="00357C43"/>
    <w:rsid w:val="00395B0E"/>
    <w:rsid w:val="003A59FD"/>
    <w:rsid w:val="003D219F"/>
    <w:rsid w:val="003E611E"/>
    <w:rsid w:val="004135EC"/>
    <w:rsid w:val="00415D80"/>
    <w:rsid w:val="0043039F"/>
    <w:rsid w:val="004456A8"/>
    <w:rsid w:val="0045288D"/>
    <w:rsid w:val="00453C1D"/>
    <w:rsid w:val="00467923"/>
    <w:rsid w:val="00470855"/>
    <w:rsid w:val="0048021F"/>
    <w:rsid w:val="004C61A9"/>
    <w:rsid w:val="004F00F8"/>
    <w:rsid w:val="0051381E"/>
    <w:rsid w:val="005712E5"/>
    <w:rsid w:val="005A0D30"/>
    <w:rsid w:val="005A6661"/>
    <w:rsid w:val="005A6AC2"/>
    <w:rsid w:val="005F4032"/>
    <w:rsid w:val="006128CA"/>
    <w:rsid w:val="00616E37"/>
    <w:rsid w:val="00632C28"/>
    <w:rsid w:val="006C2CAC"/>
    <w:rsid w:val="006D6D97"/>
    <w:rsid w:val="00706E08"/>
    <w:rsid w:val="00717D83"/>
    <w:rsid w:val="007205C8"/>
    <w:rsid w:val="00733B63"/>
    <w:rsid w:val="007518AC"/>
    <w:rsid w:val="0075211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2F3BCACE-61DA-47DC-B32B-9E33DFF70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76208F"/>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76208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634089">
      <w:marLeft w:val="0"/>
      <w:marRight w:val="0"/>
      <w:marTop w:val="0"/>
      <w:marBottom w:val="0"/>
      <w:divBdr>
        <w:top w:val="none" w:sz="0" w:space="0" w:color="auto"/>
        <w:left w:val="none" w:sz="0" w:space="0" w:color="auto"/>
        <w:bottom w:val="none" w:sz="0" w:space="0" w:color="auto"/>
        <w:right w:val="none" w:sz="0" w:space="0" w:color="auto"/>
      </w:divBdr>
    </w:div>
    <w:div w:id="523634090">
      <w:marLeft w:val="0"/>
      <w:marRight w:val="0"/>
      <w:marTop w:val="0"/>
      <w:marBottom w:val="0"/>
      <w:divBdr>
        <w:top w:val="none" w:sz="0" w:space="0" w:color="auto"/>
        <w:left w:val="none" w:sz="0" w:space="0" w:color="auto"/>
        <w:bottom w:val="none" w:sz="0" w:space="0" w:color="auto"/>
        <w:right w:val="none" w:sz="0" w:space="0" w:color="auto"/>
      </w:divBdr>
    </w:div>
    <w:div w:id="523634091">
      <w:marLeft w:val="0"/>
      <w:marRight w:val="0"/>
      <w:marTop w:val="0"/>
      <w:marBottom w:val="0"/>
      <w:divBdr>
        <w:top w:val="none" w:sz="0" w:space="0" w:color="auto"/>
        <w:left w:val="none" w:sz="0" w:space="0" w:color="auto"/>
        <w:bottom w:val="none" w:sz="0" w:space="0" w:color="auto"/>
        <w:right w:val="none" w:sz="0" w:space="0" w:color="auto"/>
      </w:divBdr>
    </w:div>
    <w:div w:id="523634092">
      <w:marLeft w:val="0"/>
      <w:marRight w:val="0"/>
      <w:marTop w:val="0"/>
      <w:marBottom w:val="0"/>
      <w:divBdr>
        <w:top w:val="none" w:sz="0" w:space="0" w:color="auto"/>
        <w:left w:val="none" w:sz="0" w:space="0" w:color="auto"/>
        <w:bottom w:val="none" w:sz="0" w:space="0" w:color="auto"/>
        <w:right w:val="none" w:sz="0" w:space="0" w:color="auto"/>
      </w:divBdr>
    </w:div>
    <w:div w:id="523634093">
      <w:marLeft w:val="0"/>
      <w:marRight w:val="0"/>
      <w:marTop w:val="0"/>
      <w:marBottom w:val="0"/>
      <w:divBdr>
        <w:top w:val="none" w:sz="0" w:space="0" w:color="auto"/>
        <w:left w:val="none" w:sz="0" w:space="0" w:color="auto"/>
        <w:bottom w:val="none" w:sz="0" w:space="0" w:color="auto"/>
        <w:right w:val="none" w:sz="0" w:space="0" w:color="auto"/>
      </w:divBdr>
    </w:div>
    <w:div w:id="5236340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7469</Words>
  <Characters>42577</Characters>
  <Application>Microsoft Office Word</Application>
  <DocSecurity>0</DocSecurity>
  <Lines>354</Lines>
  <Paragraphs>99</Paragraphs>
  <ScaleCrop>false</ScaleCrop>
  <Company>Арм-Экогрупп</Company>
  <LinksUpToDate>false</LinksUpToDate>
  <CharactersWithSpaces>49947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5</cp:revision>
  <dcterms:created xsi:type="dcterms:W3CDTF">2020-01-27T19:52:00Z</dcterms:created>
  <dcterms:modified xsi:type="dcterms:W3CDTF">2020-01-27T20:08:00Z</dcterms:modified>
</cp:coreProperties>
</file>