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7AA" w:rsidRPr="00B5241D" w:rsidRDefault="007567AA" w:rsidP="00B5241D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B5241D">
        <w:rPr>
          <w:sz w:val="22"/>
          <w:szCs w:val="22"/>
        </w:rPr>
        <w:t xml:space="preserve">Зарегистрировано в Минюсте России 21 февраля </w:t>
      </w:r>
      <w:smartTag w:uri="urn:schemas-microsoft-com:office:smarttags" w:element="metricconverter">
        <w:smartTagPr>
          <w:attr w:name="ProductID" w:val="2020 г"/>
        </w:smartTagPr>
        <w:r w:rsidRPr="00B5241D">
          <w:rPr>
            <w:sz w:val="22"/>
            <w:szCs w:val="22"/>
          </w:rPr>
          <w:t>2020 г</w:t>
        </w:r>
      </w:smartTag>
      <w:r w:rsidRPr="00B5241D">
        <w:rPr>
          <w:sz w:val="22"/>
          <w:szCs w:val="22"/>
        </w:rPr>
        <w:t>. N 57578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МИНИСТЕРСТВО ТРУДА И СОЦИАЛЬНОЙ ЗАЩИТЫ РОССИЙСКОЙ ФЕДЕРАЦИИ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ПРИКАЗ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 xml:space="preserve">от 20 января </w:t>
      </w:r>
      <w:smartTag w:uri="urn:schemas-microsoft-com:office:smarttags" w:element="metricconverter">
        <w:smartTagPr>
          <w:attr w:name="ProductID" w:val="2020 г"/>
        </w:smartTagPr>
        <w:r w:rsidRPr="00B5241D">
          <w:rPr>
            <w:sz w:val="22"/>
            <w:szCs w:val="22"/>
          </w:rPr>
          <w:t>2020 г</w:t>
        </w:r>
      </w:smartTag>
      <w:r w:rsidRPr="00B5241D">
        <w:rPr>
          <w:sz w:val="22"/>
          <w:szCs w:val="22"/>
        </w:rPr>
        <w:t>. N 23н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ОБ УТВЕРЖДЕНИИ ФОРМЫ СВЕДЕНИЙ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О ТРУДОВОЙ ДЕЯТЕЛЬНОСТИ, ПРЕДОСТАВЛЯЕМОЙ РАБОТНИКУ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РАБОТОДАТЕЛЕМ, ФОРМЫ ПРЕДОСТАВЛЕНИЯ СВЕДЕНИЙ О ТРУДОВОЙ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ДЕЯТЕЛЬНОСТИ ИЗ ИНФОРМАЦИОННЫХ РЕСУРСОВ ПЕНСИОННОГО ФОНДА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РОССИЙСКОЙ ФЕДЕРАЦИИ И ПОРЯДКА ИХ ЗАПОЛНЕНИЯ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соответствии с частью 9 статьи 2 Федерального закона от 16 декабря </w:t>
      </w:r>
      <w:smartTag w:uri="urn:schemas-microsoft-com:office:smarttags" w:element="metricconverter">
        <w:smartTagPr>
          <w:attr w:name="ProductID" w:val="2019 г"/>
        </w:smartTagPr>
        <w:r w:rsidRPr="00B5241D">
          <w:rPr>
            <w:sz w:val="22"/>
            <w:szCs w:val="22"/>
          </w:rPr>
          <w:t>2019 г</w:t>
        </w:r>
      </w:smartTag>
      <w:r w:rsidRPr="00B5241D">
        <w:rPr>
          <w:sz w:val="22"/>
          <w:szCs w:val="22"/>
        </w:rPr>
        <w:t xml:space="preserve">. N 439-ФЗ "О внесении изменений в Трудовой кодекс Российской Федерации в части формирования сведений о трудовой деятельности в электронном виде" (Собрание законодательства Российской Федерации, 2019, N 51, ст. 7491) и пунктом 1 Положения о Министерстве труда и социальной защиты Российской Федерации, утвержденного постановлением Правительства Российской Федерации от 19 июня </w:t>
      </w:r>
      <w:smartTag w:uri="urn:schemas-microsoft-com:office:smarttags" w:element="metricconverter">
        <w:smartTagPr>
          <w:attr w:name="ProductID" w:val="2012 г"/>
        </w:smartTagPr>
        <w:r w:rsidRPr="00B5241D">
          <w:rPr>
            <w:sz w:val="22"/>
            <w:szCs w:val="22"/>
          </w:rPr>
          <w:t>2012 г</w:t>
        </w:r>
      </w:smartTag>
      <w:r w:rsidRPr="00B5241D">
        <w:rPr>
          <w:sz w:val="22"/>
          <w:szCs w:val="22"/>
        </w:rPr>
        <w:t>. N 610 (Собрание законодательства Российской Федерации, 2012, N 26, ст. 3528; 2017, N 7, ст. 1093), приказываю: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Утвердить: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36" w:tooltip="Сведения" w:history="1">
        <w:r w:rsidRPr="00B5241D">
          <w:rPr>
            <w:sz w:val="22"/>
            <w:szCs w:val="22"/>
          </w:rPr>
          <w:t>форму</w:t>
        </w:r>
      </w:hyperlink>
      <w:r w:rsidRPr="00B5241D">
        <w:rPr>
          <w:sz w:val="22"/>
          <w:szCs w:val="22"/>
        </w:rPr>
        <w:t xml:space="preserve"> "Сведения о трудовой деятельности, предоставляемые работнику работодателем (СТД-Р)" согласно приложению N 1;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168" w:tooltip="Сведения" w:history="1">
        <w:r w:rsidRPr="00B5241D">
          <w:rPr>
            <w:sz w:val="22"/>
            <w:szCs w:val="22"/>
          </w:rPr>
          <w:t>форму</w:t>
        </w:r>
      </w:hyperlink>
      <w:r w:rsidRPr="00B5241D">
        <w:rPr>
          <w:sz w:val="22"/>
          <w:szCs w:val="22"/>
        </w:rPr>
        <w:t xml:space="preserve"> "Сведения о трудовой деятельности, предоставляемые из информационных ресурсов Пенсионного фонда Российской Федерации (СТД-ПФР)" согласно приложению N 2;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289" w:tooltip="ПОРЯДОК" w:history="1">
        <w:r w:rsidRPr="00B5241D">
          <w:rPr>
            <w:sz w:val="22"/>
            <w:szCs w:val="22"/>
          </w:rPr>
          <w:t>порядок</w:t>
        </w:r>
      </w:hyperlink>
      <w:r w:rsidRPr="00B5241D">
        <w:rPr>
          <w:sz w:val="22"/>
          <w:szCs w:val="22"/>
        </w:rPr>
        <w:t xml:space="preserve"> заполнения формы "Сведения о трудовой деятельности, предоставляемые работнику работодателем (СТД-Р)" и формы "Сведения о трудовой деятельности, предоставляемые из информационных ресурсов Пенсионного фонда Российской Федерации (СТД-ПФР)" согласно приложению N 3.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И.о. Министра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М.А.ТОПИЛИН</w:t>
      </w: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B5241D">
        <w:rPr>
          <w:sz w:val="22"/>
          <w:szCs w:val="22"/>
        </w:rPr>
        <w:t>Приложение N 1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к приказу Министерства труда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и социальной защиты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Российской Федерации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от 20 января 2020 года N 23н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rPr>
          <w:sz w:val="22"/>
          <w:szCs w:val="22"/>
        </w:rPr>
      </w:pPr>
      <w:r w:rsidRPr="00B5241D">
        <w:rPr>
          <w:sz w:val="22"/>
          <w:szCs w:val="22"/>
        </w:rPr>
        <w:t>Форма СТД-Р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jc w:val="center"/>
        <w:rPr>
          <w:sz w:val="22"/>
          <w:szCs w:val="22"/>
        </w:rPr>
      </w:pPr>
      <w:bookmarkStart w:id="0" w:name="Par36"/>
      <w:bookmarkEnd w:id="0"/>
      <w:r w:rsidRPr="00B5241D">
        <w:rPr>
          <w:sz w:val="22"/>
          <w:szCs w:val="22"/>
        </w:rPr>
        <w:t>Сведения</w:t>
      </w:r>
    </w:p>
    <w:p w:rsidR="007567AA" w:rsidRPr="00B5241D" w:rsidRDefault="007567AA" w:rsidP="00B5241D">
      <w:pPr>
        <w:pStyle w:val="ConsPlusNormal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о трудовой деятельности, предоставляемые</w:t>
      </w:r>
    </w:p>
    <w:p w:rsidR="007567AA" w:rsidRPr="00B5241D" w:rsidRDefault="007567AA" w:rsidP="00B5241D">
      <w:pPr>
        <w:pStyle w:val="ConsPlusNormal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работнику работодателем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62"/>
        <w:gridCol w:w="340"/>
        <w:gridCol w:w="340"/>
        <w:gridCol w:w="340"/>
        <w:gridCol w:w="1260"/>
        <w:gridCol w:w="340"/>
        <w:gridCol w:w="340"/>
        <w:gridCol w:w="340"/>
        <w:gridCol w:w="340"/>
        <w:gridCol w:w="4762"/>
      </w:tblGrid>
      <w:tr w:rsidR="007567AA" w:rsidRPr="00BA49BF">
        <w:tc>
          <w:tcPr>
            <w:tcW w:w="9564" w:type="dxa"/>
            <w:gridSpan w:val="10"/>
          </w:tcPr>
          <w:p w:rsidR="007567AA" w:rsidRPr="00BA49BF" w:rsidRDefault="007567AA" w:rsidP="00B5241D">
            <w:pPr>
              <w:pStyle w:val="ConsPlusNormal"/>
              <w:spacing w:line="300" w:lineRule="atLeast"/>
              <w:outlineLvl w:val="1"/>
            </w:pPr>
            <w:r w:rsidRPr="00BA49BF">
              <w:t>Сведения о работнике:</w:t>
            </w:r>
          </w:p>
        </w:tc>
      </w:tr>
      <w:tr w:rsidR="007567AA" w:rsidRPr="00BA49BF">
        <w:tc>
          <w:tcPr>
            <w:tcW w:w="1502" w:type="dxa"/>
            <w:gridSpan w:val="2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1" w:name="Par41"/>
            <w:bookmarkEnd w:id="1"/>
            <w:r w:rsidRPr="00BA49BF">
              <w:t>Фамилия</w:t>
            </w:r>
          </w:p>
        </w:tc>
        <w:tc>
          <w:tcPr>
            <w:tcW w:w="680" w:type="dxa"/>
            <w:gridSpan w:val="2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7382" w:type="dxa"/>
            <w:gridSpan w:val="6"/>
            <w:tcBorders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1502" w:type="dxa"/>
            <w:gridSpan w:val="2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2" w:name="Par44"/>
            <w:bookmarkEnd w:id="2"/>
            <w:r w:rsidRPr="00BA49BF">
              <w:t>Имя</w:t>
            </w:r>
          </w:p>
        </w:tc>
        <w:tc>
          <w:tcPr>
            <w:tcW w:w="680" w:type="dxa"/>
            <w:gridSpan w:val="2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738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3442" w:type="dxa"/>
            <w:gridSpan w:val="5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3" w:name="Par47"/>
            <w:bookmarkEnd w:id="3"/>
            <w:r w:rsidRPr="00BA49BF">
              <w:t>Отчество (при наличии)</w:t>
            </w: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578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9564" w:type="dxa"/>
            <w:gridSpan w:val="10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4" w:name="Par50"/>
            <w:bookmarkEnd w:id="4"/>
            <w:r w:rsidRPr="00BA49BF">
              <w:t>Дата рождения "__" ____________ ____</w:t>
            </w:r>
          </w:p>
        </w:tc>
      </w:tr>
      <w:tr w:rsidR="007567AA" w:rsidRPr="00BA49BF">
        <w:tc>
          <w:tcPr>
            <w:tcW w:w="1162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5" w:name="Par51"/>
            <w:bookmarkEnd w:id="5"/>
            <w:r w:rsidRPr="00BA49BF">
              <w:t>СНИЛС</w:t>
            </w:r>
          </w:p>
        </w:tc>
        <w:tc>
          <w:tcPr>
            <w:tcW w:w="680" w:type="dxa"/>
            <w:gridSpan w:val="2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7722" w:type="dxa"/>
            <w:gridSpan w:val="7"/>
            <w:tcBorders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9564" w:type="dxa"/>
            <w:gridSpan w:val="10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9564" w:type="dxa"/>
            <w:gridSpan w:val="10"/>
          </w:tcPr>
          <w:p w:rsidR="007567AA" w:rsidRPr="00BA49BF" w:rsidRDefault="007567AA" w:rsidP="00B5241D">
            <w:pPr>
              <w:pStyle w:val="ConsPlusNormal"/>
              <w:spacing w:line="300" w:lineRule="atLeast"/>
              <w:outlineLvl w:val="1"/>
            </w:pPr>
            <w:bookmarkStart w:id="6" w:name="Par55"/>
            <w:bookmarkEnd w:id="6"/>
            <w:r w:rsidRPr="00BA49BF">
              <w:t>Сведения о работодателе:</w:t>
            </w:r>
          </w:p>
        </w:tc>
      </w:tr>
      <w:tr w:rsidR="007567AA" w:rsidRPr="00BA49BF">
        <w:tc>
          <w:tcPr>
            <w:tcW w:w="4122" w:type="dxa"/>
            <w:gridSpan w:val="7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7" w:name="Par56"/>
            <w:bookmarkEnd w:id="7"/>
            <w:r w:rsidRPr="00BA49BF">
              <w:t>Регистрационный номер в ПФР</w:t>
            </w: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5102" w:type="dxa"/>
            <w:gridSpan w:val="2"/>
            <w:tcBorders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4122" w:type="dxa"/>
            <w:gridSpan w:val="7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8" w:name="Par59"/>
            <w:bookmarkEnd w:id="8"/>
            <w:r w:rsidRPr="00BA49BF">
              <w:t>Работодатель (наименование)</w:t>
            </w: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510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4462" w:type="dxa"/>
            <w:gridSpan w:val="8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9" w:name="Par62"/>
            <w:bookmarkEnd w:id="9"/>
            <w:r w:rsidRPr="00BA49BF">
              <w:t>ИНН</w:t>
            </w: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4462" w:type="dxa"/>
            <w:gridSpan w:val="8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10" w:name="Par65"/>
            <w:bookmarkEnd w:id="10"/>
            <w:r w:rsidRPr="00BA49BF">
              <w:t>КПП</w:t>
            </w: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</w:tbl>
    <w:p w:rsidR="007567AA" w:rsidRPr="00BA49BF" w:rsidRDefault="007567AA" w:rsidP="00B5241D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0"/>
        <w:gridCol w:w="340"/>
        <w:gridCol w:w="2108"/>
      </w:tblGrid>
      <w:tr w:rsidR="007567AA" w:rsidRPr="00BA49BF">
        <w:tc>
          <w:tcPr>
            <w:tcW w:w="660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11" w:name="Par69"/>
            <w:bookmarkEnd w:id="11"/>
            <w:r w:rsidRPr="00BA49BF">
              <w:t>Подано заявление о продолжении ведения трудовой книжки</w:t>
            </w: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2108" w:type="dxa"/>
            <w:tcBorders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660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2108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bookmarkStart w:id="12" w:name="Par74"/>
            <w:bookmarkEnd w:id="12"/>
            <w:r w:rsidRPr="00BA49BF">
              <w:t>дата подачи</w:t>
            </w:r>
          </w:p>
        </w:tc>
      </w:tr>
      <w:tr w:rsidR="007567AA" w:rsidRPr="00BA49BF">
        <w:tc>
          <w:tcPr>
            <w:tcW w:w="660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13" w:name="Par75"/>
            <w:bookmarkEnd w:id="13"/>
            <w:r w:rsidRPr="00BA49BF">
              <w:t>Подано заявление о предоставлении сведений о трудовой деятельности</w:t>
            </w: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2108" w:type="dxa"/>
            <w:tcBorders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660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2108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дата подачи</w:t>
            </w:r>
          </w:p>
        </w:tc>
      </w:tr>
    </w:tbl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"/>
        <w:gridCol w:w="871"/>
        <w:gridCol w:w="1218"/>
        <w:gridCol w:w="1575"/>
        <w:gridCol w:w="1401"/>
        <w:gridCol w:w="1477"/>
        <w:gridCol w:w="1102"/>
        <w:gridCol w:w="574"/>
        <w:gridCol w:w="740"/>
        <w:gridCol w:w="1004"/>
      </w:tblGrid>
      <w:tr w:rsidR="007567AA" w:rsidRPr="00B5241D" w:rsidTr="00B5241D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  <w:outlineLvl w:val="1"/>
            </w:pPr>
            <w:r w:rsidRPr="00B5241D">
              <w:t>NN п/п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Сведения о трудовой деятельности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bookmarkStart w:id="14" w:name="Par84"/>
            <w:bookmarkEnd w:id="14"/>
            <w:r w:rsidRPr="00B5241D">
              <w:t>Приз-</w:t>
            </w:r>
          </w:p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нак отмены записи сведений о приеме, пере-</w:t>
            </w:r>
          </w:p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воде, уволь</w:t>
            </w:r>
            <w:r>
              <w:rPr>
                <w:lang w:val="en-US"/>
              </w:rPr>
              <w:t>-</w:t>
            </w:r>
            <w:r w:rsidRPr="00B5241D">
              <w:t>нении</w:t>
            </w:r>
          </w:p>
        </w:tc>
      </w:tr>
      <w:tr w:rsidR="007567AA" w:rsidRPr="00B5241D" w:rsidTr="00B5241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bookmarkStart w:id="15" w:name="Par85"/>
            <w:bookmarkEnd w:id="15"/>
            <w:r w:rsidRPr="00B5241D">
              <w:t>Дата (число, месяц, год) приема, пере-</w:t>
            </w:r>
          </w:p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вода, уволь</w:t>
            </w:r>
            <w:r>
              <w:rPr>
                <w:lang w:val="en-US"/>
              </w:rPr>
              <w:t>-</w:t>
            </w:r>
            <w:r w:rsidRPr="00B5241D">
              <w:t>нения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bookmarkStart w:id="16" w:name="Par86"/>
            <w:bookmarkEnd w:id="16"/>
            <w:r w:rsidRPr="00B5241D">
              <w:t>Сведения о приеме, переводе, увольнении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Наименование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Основание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</w:p>
        </w:tc>
      </w:tr>
      <w:tr w:rsidR="007567AA" w:rsidRPr="00B5241D" w:rsidTr="00B5241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bookmarkStart w:id="17" w:name="Par89"/>
            <w:bookmarkEnd w:id="17"/>
            <w:r w:rsidRPr="00B5241D">
              <w:t>Трудовая функция (должность, профессия, специальность, квалификация, конкретный вид поручаемой работы), структурное подразделение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bookmarkStart w:id="18" w:name="Par90"/>
            <w:bookmarkEnd w:id="18"/>
            <w:r w:rsidRPr="00B5241D">
              <w:t>Код выполняемой функции (при наличии)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bookmarkStart w:id="19" w:name="Par91"/>
            <w:bookmarkEnd w:id="19"/>
            <w:r w:rsidRPr="00B5241D">
              <w:t>Причины увольнения, пункт, часть статьи, статья Трудового кодекса Российской Федерации, федерального закона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bookmarkStart w:id="20" w:name="Par92"/>
            <w:bookmarkEnd w:id="20"/>
            <w:r w:rsidRPr="00B5241D">
              <w:t>Наимено</w:t>
            </w:r>
            <w:r>
              <w:rPr>
                <w:lang w:val="en-US"/>
              </w:rPr>
              <w:t>-</w:t>
            </w:r>
            <w:r w:rsidRPr="00B5241D">
              <w:t>вание документа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bookmarkStart w:id="21" w:name="Par93"/>
            <w:bookmarkEnd w:id="21"/>
            <w:r w:rsidRPr="00B5241D"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bookmarkStart w:id="22" w:name="Par94"/>
            <w:bookmarkEnd w:id="22"/>
            <w:r w:rsidRPr="00B5241D">
              <w:t>Номер доку</w:t>
            </w:r>
            <w:r>
              <w:rPr>
                <w:lang w:val="en-US"/>
              </w:rPr>
              <w:t>-</w:t>
            </w:r>
            <w:r w:rsidRPr="00B5241D">
              <w:t>мента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</w:p>
        </w:tc>
      </w:tr>
      <w:tr w:rsidR="007567AA" w:rsidRPr="00B5241D" w:rsidTr="00B5241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bookmarkStart w:id="23" w:name="Par95"/>
            <w:bookmarkEnd w:id="23"/>
            <w:r w:rsidRPr="00B524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bookmarkStart w:id="24" w:name="Par104"/>
            <w:bookmarkEnd w:id="24"/>
            <w:r w:rsidRPr="00B5241D">
              <w:t>10</w:t>
            </w:r>
          </w:p>
        </w:tc>
      </w:tr>
      <w:tr w:rsidR="007567AA" w:rsidRPr="00B5241D" w:rsidTr="00B5241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5241D" w:rsidTr="00B5241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5241D" w:rsidTr="00B5241D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</w:tr>
    </w:tbl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68"/>
        <w:gridCol w:w="340"/>
        <w:gridCol w:w="1856"/>
        <w:gridCol w:w="340"/>
        <w:gridCol w:w="4394"/>
      </w:tblGrid>
      <w:tr w:rsidR="007567AA" w:rsidRPr="00BA49BF" w:rsidTr="00BA49BF">
        <w:tc>
          <w:tcPr>
            <w:tcW w:w="2568" w:type="dxa"/>
            <w:tcBorders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1856" w:type="dxa"/>
            <w:tcBorders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 w:rsidTr="00BA49BF">
        <w:tc>
          <w:tcPr>
            <w:tcW w:w="2568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Должность уполномоченного лица</w:t>
            </w: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1856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(Подпись)</w:t>
            </w: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(Расшифровка подписи)</w:t>
            </w:r>
          </w:p>
        </w:tc>
      </w:tr>
    </w:tbl>
    <w:p w:rsidR="007567AA" w:rsidRPr="00BA49BF" w:rsidRDefault="007567AA" w:rsidP="00B5241D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340"/>
        <w:gridCol w:w="2494"/>
        <w:gridCol w:w="4525"/>
      </w:tblGrid>
      <w:tr w:rsidR="007567AA" w:rsidRPr="00BA49BF" w:rsidTr="00BA49BF">
        <w:tc>
          <w:tcPr>
            <w:tcW w:w="228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2494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М.П. (при наличии)</w:t>
            </w:r>
          </w:p>
        </w:tc>
        <w:tc>
          <w:tcPr>
            <w:tcW w:w="4525" w:type="dxa"/>
            <w:vMerge w:val="restart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r w:rsidRPr="00BA49BF">
              <w:t>Для пересылки в электронном виде документ подписывается квалифицированной электронной подписью уполномоченного лица</w:t>
            </w:r>
          </w:p>
        </w:tc>
      </w:tr>
      <w:tr w:rsidR="007567AA" w:rsidRPr="00BA49BF" w:rsidTr="00BA49BF">
        <w:tc>
          <w:tcPr>
            <w:tcW w:w="228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r w:rsidRPr="00BA49BF">
              <w:t>"__" _______ ____ г.</w:t>
            </w:r>
          </w:p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дата</w:t>
            </w: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2494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4525" w:type="dxa"/>
            <w:vMerge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</w:tbl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B5241D">
        <w:rPr>
          <w:sz w:val="22"/>
          <w:szCs w:val="22"/>
        </w:rPr>
        <w:t>Приложение N 2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к приказу Министерства труда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и социальной защиты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Российской Федерации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от 20 января 2020 года N 23н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rPr>
          <w:sz w:val="22"/>
          <w:szCs w:val="22"/>
        </w:rPr>
      </w:pPr>
      <w:r w:rsidRPr="00B5241D">
        <w:rPr>
          <w:sz w:val="22"/>
          <w:szCs w:val="22"/>
        </w:rPr>
        <w:t>Форма СТД-ПФР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jc w:val="center"/>
        <w:rPr>
          <w:sz w:val="22"/>
          <w:szCs w:val="22"/>
        </w:rPr>
      </w:pPr>
      <w:bookmarkStart w:id="25" w:name="Par168"/>
      <w:bookmarkEnd w:id="25"/>
      <w:r w:rsidRPr="00B5241D">
        <w:rPr>
          <w:sz w:val="22"/>
          <w:szCs w:val="22"/>
        </w:rPr>
        <w:t>Сведения</w:t>
      </w:r>
    </w:p>
    <w:p w:rsidR="007567AA" w:rsidRPr="00B5241D" w:rsidRDefault="007567AA" w:rsidP="00B5241D">
      <w:pPr>
        <w:pStyle w:val="ConsPlusNormal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о трудовой деятельности, предоставляемые из информационных</w:t>
      </w:r>
    </w:p>
    <w:p w:rsidR="007567AA" w:rsidRPr="00B5241D" w:rsidRDefault="007567AA" w:rsidP="00B5241D">
      <w:pPr>
        <w:pStyle w:val="ConsPlusNormal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ресурсов Пенсионного фонда Российской Федерации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62"/>
        <w:gridCol w:w="340"/>
        <w:gridCol w:w="340"/>
        <w:gridCol w:w="340"/>
        <w:gridCol w:w="1260"/>
        <w:gridCol w:w="340"/>
        <w:gridCol w:w="5766"/>
      </w:tblGrid>
      <w:tr w:rsidR="007567AA" w:rsidRPr="00BA49BF">
        <w:tc>
          <w:tcPr>
            <w:tcW w:w="9548" w:type="dxa"/>
            <w:gridSpan w:val="7"/>
          </w:tcPr>
          <w:p w:rsidR="007567AA" w:rsidRPr="00BA49BF" w:rsidRDefault="007567AA" w:rsidP="00B5241D">
            <w:pPr>
              <w:pStyle w:val="ConsPlusNormal"/>
              <w:spacing w:line="300" w:lineRule="atLeast"/>
              <w:outlineLvl w:val="1"/>
            </w:pPr>
            <w:r w:rsidRPr="00BA49BF">
              <w:t>Сведения о зарегистрированном лице:</w:t>
            </w:r>
          </w:p>
        </w:tc>
      </w:tr>
      <w:tr w:rsidR="007567AA" w:rsidRPr="00BA49BF">
        <w:tc>
          <w:tcPr>
            <w:tcW w:w="1502" w:type="dxa"/>
            <w:gridSpan w:val="2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26" w:name="Par173"/>
            <w:bookmarkEnd w:id="26"/>
            <w:r w:rsidRPr="00BA49BF">
              <w:t>Фамилия</w:t>
            </w:r>
          </w:p>
        </w:tc>
        <w:tc>
          <w:tcPr>
            <w:tcW w:w="680" w:type="dxa"/>
            <w:gridSpan w:val="2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7366" w:type="dxa"/>
            <w:gridSpan w:val="3"/>
            <w:tcBorders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1502" w:type="dxa"/>
            <w:gridSpan w:val="2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27" w:name="Par176"/>
            <w:bookmarkEnd w:id="27"/>
            <w:r w:rsidRPr="00BA49BF">
              <w:t>Имя</w:t>
            </w:r>
          </w:p>
        </w:tc>
        <w:tc>
          <w:tcPr>
            <w:tcW w:w="680" w:type="dxa"/>
            <w:gridSpan w:val="2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73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3442" w:type="dxa"/>
            <w:gridSpan w:val="5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28" w:name="Par179"/>
            <w:bookmarkEnd w:id="28"/>
            <w:r w:rsidRPr="00BA49BF">
              <w:t>Отчество (при наличии)</w:t>
            </w:r>
          </w:p>
        </w:tc>
        <w:tc>
          <w:tcPr>
            <w:tcW w:w="340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5766" w:type="dxa"/>
            <w:tcBorders>
              <w:top w:val="single" w:sz="4" w:space="0" w:color="auto"/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9548" w:type="dxa"/>
            <w:gridSpan w:val="7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29" w:name="Par182"/>
            <w:bookmarkEnd w:id="29"/>
            <w:r w:rsidRPr="00BA49BF">
              <w:t>Дата рождения "__" ____________ ____</w:t>
            </w:r>
          </w:p>
        </w:tc>
      </w:tr>
      <w:tr w:rsidR="007567AA" w:rsidRPr="00BA49BF">
        <w:tc>
          <w:tcPr>
            <w:tcW w:w="1162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bookmarkStart w:id="30" w:name="Par183"/>
            <w:bookmarkEnd w:id="30"/>
            <w:r w:rsidRPr="00BA49BF">
              <w:t>СНИЛС</w:t>
            </w:r>
          </w:p>
        </w:tc>
        <w:tc>
          <w:tcPr>
            <w:tcW w:w="680" w:type="dxa"/>
            <w:gridSpan w:val="2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7706" w:type="dxa"/>
            <w:gridSpan w:val="4"/>
            <w:tcBorders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</w:tbl>
    <w:p w:rsidR="007567AA" w:rsidRPr="00BA49BF" w:rsidRDefault="007567AA" w:rsidP="00B5241D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0"/>
        <w:gridCol w:w="340"/>
        <w:gridCol w:w="2108"/>
      </w:tblGrid>
      <w:tr w:rsidR="007567AA" w:rsidRPr="00BA49BF">
        <w:tc>
          <w:tcPr>
            <w:tcW w:w="660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r w:rsidRPr="00BA49BF">
              <w:t>Подано заявление о продолжении ведения трудовой книжки</w:t>
            </w: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2108" w:type="dxa"/>
            <w:tcBorders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660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2108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bookmarkStart w:id="31" w:name="Par192"/>
            <w:bookmarkEnd w:id="31"/>
            <w:r w:rsidRPr="00BA49BF">
              <w:t>дата подачи</w:t>
            </w:r>
          </w:p>
        </w:tc>
      </w:tr>
      <w:tr w:rsidR="007567AA" w:rsidRPr="00BA49BF">
        <w:tc>
          <w:tcPr>
            <w:tcW w:w="660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r w:rsidRPr="00BA49BF">
              <w:t>Подано заявление о предоставлении сведений о трудовой деятельности</w:t>
            </w: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2108" w:type="dxa"/>
            <w:tcBorders>
              <w:bottom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A49BF">
        <w:tc>
          <w:tcPr>
            <w:tcW w:w="660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2108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дата подачи</w:t>
            </w:r>
          </w:p>
        </w:tc>
      </w:tr>
    </w:tbl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"/>
        <w:gridCol w:w="1019"/>
        <w:gridCol w:w="1067"/>
        <w:gridCol w:w="781"/>
        <w:gridCol w:w="1575"/>
        <w:gridCol w:w="815"/>
        <w:gridCol w:w="1477"/>
        <w:gridCol w:w="1146"/>
        <w:gridCol w:w="438"/>
        <w:gridCol w:w="687"/>
        <w:gridCol w:w="892"/>
      </w:tblGrid>
      <w:tr w:rsidR="007567AA" w:rsidRPr="00B5241D" w:rsidTr="00BA49BF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  <w:outlineLvl w:val="1"/>
            </w:pPr>
            <w:r w:rsidRPr="00B5241D">
              <w:t>NN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bookmarkStart w:id="32" w:name="Par201"/>
            <w:bookmarkEnd w:id="32"/>
            <w:r w:rsidRPr="00B5241D">
              <w:t>Работо</w:t>
            </w:r>
            <w:r>
              <w:t>-</w:t>
            </w:r>
            <w:r w:rsidRPr="00B5241D">
              <w:t>датель (наиме</w:t>
            </w:r>
            <w:r>
              <w:t>-</w:t>
            </w:r>
            <w:r w:rsidRPr="00B5241D">
              <w:t>нование), регистра</w:t>
            </w:r>
            <w:r>
              <w:t>-</w:t>
            </w:r>
            <w:r w:rsidRPr="00B5241D">
              <w:t>ционный номер в ПФР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Сведения о трудовой деятельности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Признак отмены записи сведе</w:t>
            </w:r>
            <w:r>
              <w:t>-</w:t>
            </w:r>
            <w:r w:rsidRPr="00B5241D">
              <w:t>ний о приеме, перево</w:t>
            </w:r>
            <w:r>
              <w:t>-</w:t>
            </w:r>
            <w:r w:rsidRPr="00B5241D">
              <w:t>де, уволь</w:t>
            </w:r>
            <w:r>
              <w:t>-</w:t>
            </w:r>
            <w:r w:rsidRPr="00B5241D">
              <w:t>нении</w:t>
            </w:r>
          </w:p>
        </w:tc>
      </w:tr>
      <w:tr w:rsidR="007567AA" w:rsidRPr="00B5241D" w:rsidTr="00BA49B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Дата (число, месяц, год) приема, перевода, уволь</w:t>
            </w:r>
            <w:r>
              <w:t>-</w:t>
            </w:r>
            <w:r w:rsidRPr="00B5241D">
              <w:t>нения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Сведе</w:t>
            </w:r>
            <w:r>
              <w:t>-</w:t>
            </w:r>
            <w:r w:rsidRPr="00B5241D">
              <w:t>ния о прие</w:t>
            </w:r>
            <w:r>
              <w:t>-</w:t>
            </w:r>
            <w:r w:rsidRPr="00B5241D">
              <w:t>ме, пере</w:t>
            </w:r>
            <w:r>
              <w:t>-</w:t>
            </w:r>
            <w:r w:rsidRPr="00B5241D">
              <w:t>воде, уволь</w:t>
            </w:r>
            <w:r>
              <w:t>-</w:t>
            </w:r>
            <w:r w:rsidRPr="00B5241D">
              <w:t>нении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Наименование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Основание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</w:p>
        </w:tc>
      </w:tr>
      <w:tr w:rsidR="007567AA" w:rsidRPr="00B5241D" w:rsidTr="00BA49B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Трудовая</w:t>
            </w:r>
          </w:p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функция (должность, профессия, специальность, квалификация, конкретный вид поручаемой работы), структурное подразделение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Код выпол</w:t>
            </w:r>
            <w:r>
              <w:t>-</w:t>
            </w:r>
            <w:r w:rsidRPr="00B5241D">
              <w:t>няемой функ</w:t>
            </w:r>
            <w:r>
              <w:t>-</w:t>
            </w:r>
            <w:r w:rsidRPr="00B5241D">
              <w:t>ции (при нали</w:t>
            </w:r>
            <w:r>
              <w:t>-</w:t>
            </w:r>
            <w:r w:rsidRPr="00B5241D">
              <w:t>чии)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Причины увольнения, пункт, часть статьи, статья Трудового кодекса Российской Федерации, федерального закона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Наи</w:t>
            </w:r>
            <w:r>
              <w:t>-</w:t>
            </w:r>
            <w:r w:rsidRPr="00B5241D">
              <w:t>менование доку</w:t>
            </w:r>
            <w:r>
              <w:t>-</w:t>
            </w:r>
            <w:r w:rsidRPr="00B5241D">
              <w:t>мента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Да</w:t>
            </w:r>
            <w:r>
              <w:t>-</w:t>
            </w:r>
            <w:r w:rsidRPr="00B5241D">
              <w:t>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Но</w:t>
            </w:r>
            <w:r>
              <w:t>-</w:t>
            </w:r>
            <w:r w:rsidRPr="00B5241D">
              <w:t>мер до</w:t>
            </w:r>
            <w:r>
              <w:t>-</w:t>
            </w:r>
            <w:r w:rsidRPr="00B5241D">
              <w:t>ку</w:t>
            </w:r>
            <w:r>
              <w:t>-</w:t>
            </w:r>
            <w:r w:rsidRPr="00B5241D">
              <w:t>мента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</w:p>
        </w:tc>
      </w:tr>
      <w:tr w:rsidR="007567AA" w:rsidRPr="00B5241D" w:rsidTr="00BA49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jc w:val="center"/>
            </w:pPr>
            <w:r w:rsidRPr="00B5241D">
              <w:t>11</w:t>
            </w:r>
          </w:p>
        </w:tc>
      </w:tr>
      <w:tr w:rsidR="007567AA" w:rsidRPr="00B5241D" w:rsidTr="00BA49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5241D" w:rsidTr="00BA49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</w:tr>
      <w:tr w:rsidR="007567AA" w:rsidRPr="00B5241D" w:rsidTr="00BA49BF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</w:pPr>
          </w:p>
        </w:tc>
      </w:tr>
    </w:tbl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144"/>
        <w:gridCol w:w="1701"/>
        <w:gridCol w:w="425"/>
        <w:gridCol w:w="3544"/>
      </w:tblGrid>
      <w:tr w:rsidR="007567AA" w:rsidRPr="00B5241D" w:rsidTr="00BA49BF">
        <w:tc>
          <w:tcPr>
            <w:tcW w:w="3686" w:type="dxa"/>
            <w:tcBorders>
              <w:bottom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44" w:type="dxa"/>
          </w:tcPr>
          <w:p w:rsidR="007567AA" w:rsidRPr="00B5241D" w:rsidRDefault="007567AA" w:rsidP="00B5241D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</w:tcPr>
          <w:p w:rsidR="007567AA" w:rsidRPr="00B5241D" w:rsidRDefault="007567AA" w:rsidP="00B5241D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567AA" w:rsidRPr="00B5241D" w:rsidRDefault="007567AA" w:rsidP="00B5241D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7567AA" w:rsidRPr="00BA49BF" w:rsidTr="00BA49BF">
        <w:tc>
          <w:tcPr>
            <w:tcW w:w="3686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bookmarkStart w:id="33" w:name="Par264"/>
            <w:bookmarkEnd w:id="33"/>
            <w:r w:rsidRPr="00BA49BF">
              <w:t>Должность уполномоченного лица территориального органа ПФР</w:t>
            </w:r>
          </w:p>
        </w:tc>
        <w:tc>
          <w:tcPr>
            <w:tcW w:w="144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(Подпись)</w:t>
            </w:r>
          </w:p>
        </w:tc>
        <w:tc>
          <w:tcPr>
            <w:tcW w:w="425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bookmarkStart w:id="34" w:name="Par268"/>
            <w:bookmarkEnd w:id="34"/>
            <w:r w:rsidRPr="00BA49BF">
              <w:t>(Расшифровка подписи)</w:t>
            </w:r>
          </w:p>
        </w:tc>
      </w:tr>
    </w:tbl>
    <w:p w:rsidR="007567AA" w:rsidRPr="00BA49BF" w:rsidRDefault="007567AA" w:rsidP="00B5241D">
      <w:pPr>
        <w:pStyle w:val="ConsPlusNormal"/>
        <w:spacing w:line="300" w:lineRule="atLeast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0"/>
        <w:gridCol w:w="340"/>
        <w:gridCol w:w="2494"/>
        <w:gridCol w:w="4384"/>
      </w:tblGrid>
      <w:tr w:rsidR="007567AA" w:rsidRPr="00BA49BF" w:rsidTr="00BA49BF">
        <w:tc>
          <w:tcPr>
            <w:tcW w:w="228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2494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М.П. (при наличии)</w:t>
            </w:r>
          </w:p>
        </w:tc>
        <w:tc>
          <w:tcPr>
            <w:tcW w:w="4384" w:type="dxa"/>
            <w:vMerge w:val="restart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r w:rsidRPr="00BA49BF">
              <w:t>Для пересылки в электронном виде документ подписывается квалифицированной электронной подписью уполномоченного лица</w:t>
            </w:r>
          </w:p>
        </w:tc>
      </w:tr>
      <w:tr w:rsidR="007567AA" w:rsidRPr="00BA49BF" w:rsidTr="00BA49BF">
        <w:tc>
          <w:tcPr>
            <w:tcW w:w="228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r w:rsidRPr="00BA49BF">
              <w:t>"__" _______ ____ г.</w:t>
            </w:r>
          </w:p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(дата)</w:t>
            </w:r>
          </w:p>
        </w:tc>
        <w:tc>
          <w:tcPr>
            <w:tcW w:w="340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2494" w:type="dxa"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  <w:tc>
          <w:tcPr>
            <w:tcW w:w="4384" w:type="dxa"/>
            <w:vMerge/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</w:p>
        </w:tc>
      </w:tr>
    </w:tbl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B5241D">
        <w:rPr>
          <w:sz w:val="22"/>
          <w:szCs w:val="22"/>
        </w:rPr>
        <w:t>Приложение N 3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к приказу Министерства труда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и социальной защиты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Российской Федерации</w:t>
      </w:r>
    </w:p>
    <w:p w:rsidR="007567AA" w:rsidRPr="00B5241D" w:rsidRDefault="007567AA" w:rsidP="00B5241D">
      <w:pPr>
        <w:pStyle w:val="ConsPlusNormal"/>
        <w:spacing w:line="300" w:lineRule="atLeast"/>
        <w:jc w:val="right"/>
        <w:rPr>
          <w:sz w:val="22"/>
          <w:szCs w:val="22"/>
        </w:rPr>
      </w:pPr>
      <w:r w:rsidRPr="00B5241D">
        <w:rPr>
          <w:sz w:val="22"/>
          <w:szCs w:val="22"/>
        </w:rPr>
        <w:t>от 20 января 2020 года N 23н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35" w:name="Par289"/>
      <w:bookmarkEnd w:id="35"/>
      <w:r w:rsidRPr="00B5241D">
        <w:rPr>
          <w:sz w:val="22"/>
          <w:szCs w:val="22"/>
        </w:rPr>
        <w:t>ПОРЯДОК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ЗАПОЛНЕНИЯ ФОРМЫ "СВЕДЕНИЯ О ТРУДОВОЙ ДЕЯТЕЛЬНОСТИ,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ПРЕДОСТАВЛЯЕМЫЕ РАБОТНИКУ РАБОТОДАТЕЛЕМ (СТД-Р)" И ФОРМЫ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"СВЕДЕНИЯ О ТРУДОВОЙ ДЕЯТЕЛЬНОСТИ, ПРЕДОСТАВЛЯЕМЫЕ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ИЗ ИНФОРМАЦИОННЫХ РЕСУРСОВ ПЕНСИОННОГО ФОНДА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РОССИЙСКОЙ ФЕДЕРАЦИИ (СТД-ПФР)"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5241D">
        <w:rPr>
          <w:sz w:val="22"/>
          <w:szCs w:val="22"/>
        </w:rPr>
        <w:t>I. Общие требования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1.1. Формы "</w:t>
      </w:r>
      <w:hyperlink w:anchor="Par36" w:tooltip="Сведения" w:history="1">
        <w:r w:rsidRPr="00B5241D">
          <w:rPr>
            <w:sz w:val="22"/>
            <w:szCs w:val="22"/>
          </w:rPr>
          <w:t>Сведения</w:t>
        </w:r>
      </w:hyperlink>
      <w:r w:rsidRPr="00B5241D">
        <w:rPr>
          <w:sz w:val="22"/>
          <w:szCs w:val="22"/>
        </w:rPr>
        <w:t xml:space="preserve"> о трудовой деятельности (СТД-Р)" (далее - форма СТД-Р) и "</w:t>
      </w:r>
      <w:hyperlink w:anchor="Par168" w:tooltip="Сведения" w:history="1">
        <w:r w:rsidRPr="00B5241D">
          <w:rPr>
            <w:sz w:val="22"/>
            <w:szCs w:val="22"/>
          </w:rPr>
          <w:t>Сведения</w:t>
        </w:r>
      </w:hyperlink>
      <w:r w:rsidRPr="00B5241D">
        <w:rPr>
          <w:sz w:val="22"/>
          <w:szCs w:val="22"/>
        </w:rPr>
        <w:t xml:space="preserve"> о трудовой деятельности (СТД-ПФР)" (далее - форма СТД-ПФР) формируются на основании приказов (распоряжений), иных решений или документов, подтверждающих оформление трудовых отношений между работодателем (страхователем) и работником (зарегистрированным лицом), и содержит сведения о трудовой деятельности работника (зарегистрированного лица), его приеме на работу, переводах на другую постоянную работу и об увольнении (далее - кадровые мероприятия).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1.2. Формы </w:t>
      </w:r>
      <w:hyperlink w:anchor="Par36" w:tooltip="Сведения" w:history="1">
        <w:r w:rsidRPr="00B5241D">
          <w:rPr>
            <w:sz w:val="22"/>
            <w:szCs w:val="22"/>
          </w:rPr>
          <w:t>СТД-Р</w:t>
        </w:r>
      </w:hyperlink>
      <w:r w:rsidRPr="00B5241D">
        <w:rPr>
          <w:sz w:val="22"/>
          <w:szCs w:val="22"/>
        </w:rPr>
        <w:t xml:space="preserve"> и </w:t>
      </w:r>
      <w:hyperlink w:anchor="Par168" w:tooltip="Сведения" w:history="1">
        <w:r w:rsidRPr="00B5241D">
          <w:rPr>
            <w:sz w:val="22"/>
            <w:szCs w:val="22"/>
          </w:rPr>
          <w:t>СТД-ПФР</w:t>
        </w:r>
      </w:hyperlink>
      <w:r w:rsidRPr="00B5241D">
        <w:rPr>
          <w:sz w:val="22"/>
          <w:szCs w:val="22"/>
        </w:rPr>
        <w:t xml:space="preserve"> могут быть сформированы и представлены как на бумажном носителе, так и в форме электронного документа.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1.3. </w:t>
      </w:r>
      <w:hyperlink w:anchor="Par36" w:tooltip="Сведения" w:history="1">
        <w:r w:rsidRPr="00B5241D">
          <w:rPr>
            <w:sz w:val="22"/>
            <w:szCs w:val="22"/>
          </w:rPr>
          <w:t>Форма СТД-Р</w:t>
        </w:r>
      </w:hyperlink>
      <w:r w:rsidRPr="00B5241D">
        <w:rPr>
          <w:sz w:val="22"/>
          <w:szCs w:val="22"/>
        </w:rPr>
        <w:t xml:space="preserve"> формируется и представляется способом, указанным в заявлении работника, поданном в письменной форме или направленном в порядке, установленном работодателем, по адресу электронной почты работодателя.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1.4. </w:t>
      </w:r>
      <w:hyperlink w:anchor="Par168" w:tooltip="Сведения" w:history="1">
        <w:r w:rsidRPr="00B5241D">
          <w:rPr>
            <w:sz w:val="22"/>
            <w:szCs w:val="22"/>
          </w:rPr>
          <w:t>Форма СТД-ПФР</w:t>
        </w:r>
      </w:hyperlink>
      <w:r w:rsidRPr="00B5241D">
        <w:rPr>
          <w:sz w:val="22"/>
          <w:szCs w:val="22"/>
        </w:rPr>
        <w:t xml:space="preserve"> формируется и представляется из информационных ресурсов Пенсионного фонда Российской Федерации по обращению зарегистрированного лица способом, указанным при обращении.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5241D">
        <w:rPr>
          <w:sz w:val="22"/>
          <w:szCs w:val="22"/>
        </w:rPr>
        <w:t xml:space="preserve">II. Порядок заполнения </w:t>
      </w:r>
      <w:hyperlink w:anchor="Par36" w:tooltip="Сведения" w:history="1">
        <w:r w:rsidRPr="00B5241D">
          <w:rPr>
            <w:sz w:val="22"/>
            <w:szCs w:val="22"/>
          </w:rPr>
          <w:t>формы</w:t>
        </w:r>
      </w:hyperlink>
      <w:r w:rsidRPr="00B5241D">
        <w:rPr>
          <w:sz w:val="22"/>
          <w:szCs w:val="22"/>
        </w:rPr>
        <w:t xml:space="preserve"> "Сведения о трудовой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деятельности (СТД-Р)"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2.1. Заполнение сведений о работнике.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Поля </w:t>
      </w:r>
      <w:hyperlink w:anchor="Par41" w:tooltip="Фамилия" w:history="1">
        <w:r w:rsidRPr="00B5241D">
          <w:rPr>
            <w:sz w:val="22"/>
            <w:szCs w:val="22"/>
          </w:rPr>
          <w:t>"Фамилия"</w:t>
        </w:r>
      </w:hyperlink>
      <w:r w:rsidRPr="00B5241D">
        <w:rPr>
          <w:sz w:val="22"/>
          <w:szCs w:val="22"/>
        </w:rPr>
        <w:t xml:space="preserve">, </w:t>
      </w:r>
      <w:hyperlink w:anchor="Par44" w:tooltip="Имя" w:history="1">
        <w:r w:rsidRPr="00B5241D">
          <w:rPr>
            <w:sz w:val="22"/>
            <w:szCs w:val="22"/>
          </w:rPr>
          <w:t>"Имя"</w:t>
        </w:r>
      </w:hyperlink>
      <w:r w:rsidRPr="00B5241D">
        <w:rPr>
          <w:sz w:val="22"/>
          <w:szCs w:val="22"/>
        </w:rPr>
        <w:t>, "</w:t>
      </w:r>
      <w:hyperlink w:anchor="Par47" w:tooltip="Отчество (при наличии)" w:history="1">
        <w:r w:rsidRPr="00B5241D">
          <w:rPr>
            <w:sz w:val="22"/>
            <w:szCs w:val="22"/>
          </w:rPr>
          <w:t>Отчество</w:t>
        </w:r>
      </w:hyperlink>
      <w:r w:rsidRPr="00B5241D">
        <w:rPr>
          <w:sz w:val="22"/>
          <w:szCs w:val="22"/>
        </w:rPr>
        <w:t xml:space="preserve"> (при наличии)" заполняются на русском языке в именительном падеже полностью, без сокращений или замены имени и отчества инициалами.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Поля </w:t>
      </w:r>
      <w:hyperlink w:anchor="Par41" w:tooltip="Фамилия" w:history="1">
        <w:r w:rsidRPr="00B5241D">
          <w:rPr>
            <w:sz w:val="22"/>
            <w:szCs w:val="22"/>
          </w:rPr>
          <w:t>"Фамилия"</w:t>
        </w:r>
      </w:hyperlink>
      <w:r w:rsidRPr="00B5241D">
        <w:rPr>
          <w:sz w:val="22"/>
          <w:szCs w:val="22"/>
        </w:rPr>
        <w:t xml:space="preserve"> и (или) </w:t>
      </w:r>
      <w:hyperlink w:anchor="Par44" w:tooltip="Имя" w:history="1">
        <w:r w:rsidRPr="00B5241D">
          <w:rPr>
            <w:sz w:val="22"/>
            <w:szCs w:val="22"/>
          </w:rPr>
          <w:t>"Имя"</w:t>
        </w:r>
      </w:hyperlink>
      <w:r w:rsidRPr="00B5241D">
        <w:rPr>
          <w:sz w:val="22"/>
          <w:szCs w:val="22"/>
        </w:rPr>
        <w:t xml:space="preserve"> обязательны для заполнения.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50" w:tooltip="Дата рождения &quot;__&quot; ____________ ____" w:history="1">
        <w:r w:rsidRPr="00B5241D">
          <w:rPr>
            <w:sz w:val="22"/>
            <w:szCs w:val="22"/>
          </w:rPr>
          <w:t>поле</w:t>
        </w:r>
      </w:hyperlink>
      <w:r w:rsidRPr="00B5241D">
        <w:rPr>
          <w:sz w:val="22"/>
          <w:szCs w:val="22"/>
        </w:rPr>
        <w:t xml:space="preserve"> "Дата рождения" указывается дата рождения работника в формате "ДД.ММ.ГГГГ.".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51" w:tooltip="СНИЛС" w:history="1">
        <w:r w:rsidRPr="00B5241D">
          <w:rPr>
            <w:sz w:val="22"/>
            <w:szCs w:val="22"/>
          </w:rPr>
          <w:t>поле</w:t>
        </w:r>
      </w:hyperlink>
      <w:r w:rsidRPr="00B5241D">
        <w:rPr>
          <w:sz w:val="22"/>
          <w:szCs w:val="22"/>
        </w:rPr>
        <w:t xml:space="preserve"> "СНИЛС" указывается страховой номер индивидуального лицевого счета зарегистрированного лица (далее - СНИЛС), в отношении которого формируется </w:t>
      </w:r>
      <w:hyperlink w:anchor="Par36" w:tooltip="Сведения" w:history="1">
        <w:r w:rsidRPr="00B5241D">
          <w:rPr>
            <w:sz w:val="22"/>
            <w:szCs w:val="22"/>
          </w:rPr>
          <w:t>форма СТД-Р</w:t>
        </w:r>
      </w:hyperlink>
      <w:r w:rsidRPr="00B5241D">
        <w:rPr>
          <w:sz w:val="22"/>
          <w:szCs w:val="22"/>
        </w:rPr>
        <w:t>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СНИЛС должен состоять из 11 цифр по формату XXX-XXX-XXX-XX или XXX-XXX-XXX XX.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Сведения, указанные в вышеперечисленных полях, должны соответствовать сведениям, указанным в документе, подтверждающем регистрацию в системе индивидуального (персонифицированного) учета Пенсионного фонда Российской Федерации &lt;1&gt;.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--------------------------------</w:t>
      </w:r>
    </w:p>
    <w:p w:rsidR="007567AA" w:rsidRPr="00BA49BF" w:rsidRDefault="007567AA" w:rsidP="00B5241D">
      <w:pPr>
        <w:pStyle w:val="ConsPlusNormal"/>
        <w:spacing w:line="300" w:lineRule="atLeast"/>
        <w:ind w:firstLine="540"/>
        <w:jc w:val="both"/>
      </w:pPr>
      <w:r w:rsidRPr="00BA49BF">
        <w:t xml:space="preserve">&lt;1&gt; Постановление Правления ПФР от 13 июня </w:t>
      </w:r>
      <w:smartTag w:uri="urn:schemas-microsoft-com:office:smarttags" w:element="metricconverter">
        <w:smartTagPr>
          <w:attr w:name="ProductID" w:val="2019 г"/>
        </w:smartTagPr>
        <w:r w:rsidRPr="00BA49BF">
          <w:t>2019 г</w:t>
        </w:r>
      </w:smartTag>
      <w:r w:rsidRPr="00BA49BF">
        <w:t xml:space="preserve">. N 335п "Об утверждении формы документа, подтверждающего регистрацию в системе индивидуального (персонифицированного) учета, и порядка его оформления в форме электронного документа" (зарегистрировано Минюстом России 18 сентября </w:t>
      </w:r>
      <w:smartTag w:uri="urn:schemas-microsoft-com:office:smarttags" w:element="metricconverter">
        <w:smartTagPr>
          <w:attr w:name="ProductID" w:val="2019 г"/>
        </w:smartTagPr>
        <w:r w:rsidRPr="00BA49BF">
          <w:t>2019 г</w:t>
        </w:r>
      </w:smartTag>
      <w:r w:rsidRPr="00BA49BF">
        <w:t>. регистрационный N 55951).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2.2. Заполнение </w:t>
      </w:r>
      <w:hyperlink w:anchor="Par55" w:tooltip="Сведения о работодателе:" w:history="1">
        <w:r w:rsidRPr="00B5241D">
          <w:rPr>
            <w:sz w:val="22"/>
            <w:szCs w:val="22"/>
          </w:rPr>
          <w:t>раздела</w:t>
        </w:r>
      </w:hyperlink>
      <w:r w:rsidRPr="00B5241D">
        <w:rPr>
          <w:sz w:val="22"/>
          <w:szCs w:val="22"/>
        </w:rPr>
        <w:t xml:space="preserve"> "Сведения о работодателе".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56" w:tooltip="Регистрационный номер в ПФР" w:history="1">
        <w:r w:rsidRPr="00B5241D">
          <w:rPr>
            <w:sz w:val="22"/>
            <w:szCs w:val="22"/>
          </w:rPr>
          <w:t>поле</w:t>
        </w:r>
      </w:hyperlink>
      <w:r w:rsidRPr="00B5241D">
        <w:rPr>
          <w:sz w:val="22"/>
          <w:szCs w:val="22"/>
        </w:rPr>
        <w:t xml:space="preserve"> "Регистрационный номер в ПФР" указывается регистрационный номер страхователя, присвоенный ему при регистрации в качестве страхователя по обязательному пенсионному страхованию.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Регистрационный номер страхователя должен состоять из 12 цифр по следующему формату XXX-XXX-XXXXXX.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59" w:tooltip="Работодатель (наименование)" w:history="1">
        <w:r w:rsidRPr="00B5241D">
          <w:rPr>
            <w:sz w:val="22"/>
            <w:szCs w:val="22"/>
          </w:rPr>
          <w:t>поле</w:t>
        </w:r>
      </w:hyperlink>
      <w:r w:rsidRPr="00B5241D">
        <w:rPr>
          <w:sz w:val="22"/>
          <w:szCs w:val="22"/>
        </w:rPr>
        <w:t xml:space="preserve"> "Работодатель (наименование)" указываются наименование организации в соответствии с учредительными документами (допускается наименование в латинской транскрипции), наименование отделения иностранной организации, осуществляющей деятельность на территории Российской Федерации, обособленного подразделения. При формировании </w:t>
      </w:r>
      <w:hyperlink w:anchor="Par36" w:tooltip="Сведения" w:history="1">
        <w:r w:rsidRPr="00B5241D">
          <w:rPr>
            <w:sz w:val="22"/>
            <w:szCs w:val="22"/>
          </w:rPr>
          <w:t>формы СТД-Р</w:t>
        </w:r>
      </w:hyperlink>
      <w:r w:rsidRPr="00B5241D">
        <w:rPr>
          <w:sz w:val="22"/>
          <w:szCs w:val="22"/>
        </w:rPr>
        <w:t xml:space="preserve"> индивидуальным предпринимателем, адвокатом, нотариусом, занимающимся частной практикой, главой крестьянского (фермерского) хозяйства указываются его фамилия, имя, отчество (при наличии) (полностью, без сокращений) в соответствии с документом, удостоверяющим личность.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62" w:tooltip="ИНН" w:history="1">
        <w:r w:rsidRPr="00B5241D">
          <w:rPr>
            <w:sz w:val="22"/>
            <w:szCs w:val="22"/>
          </w:rPr>
          <w:t>поле</w:t>
        </w:r>
      </w:hyperlink>
      <w:r w:rsidRPr="00B5241D">
        <w:rPr>
          <w:sz w:val="22"/>
          <w:szCs w:val="22"/>
        </w:rPr>
        <w:t xml:space="preserve"> "ИНН" указывается идентификационный номер налогоплательщика (далее - ИНН).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Для юридического лица, образованного в соответствии с законодательством Российской Федерации, ИНН указывается в соответствии со свидетельством о постановке на учет в налоговом органе по месту нахождения на территории Российской Федерации.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Для физического лица ИНН указывается в соответствии со свидетельством о постановке на учет в налоговом органе физического лица по месту жительства на территории Российской Федерации.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62" w:tooltip="ИНН" w:history="1">
        <w:r w:rsidRPr="00B5241D">
          <w:rPr>
            <w:sz w:val="22"/>
            <w:szCs w:val="22"/>
          </w:rPr>
          <w:t>поле</w:t>
        </w:r>
      </w:hyperlink>
      <w:r w:rsidRPr="00B5241D">
        <w:rPr>
          <w:sz w:val="22"/>
          <w:szCs w:val="22"/>
        </w:rPr>
        <w:t xml:space="preserve"> "ИНН", состоящем из 12 знакомест, показатель ИНН плательщика, имеющий десять знаков, записывается в первых десяти знакоместах, в двух последних ставится прочерк.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65" w:tooltip="КПП" w:history="1">
        <w:r w:rsidRPr="00B5241D">
          <w:rPr>
            <w:sz w:val="22"/>
            <w:szCs w:val="22"/>
          </w:rPr>
          <w:t>поле</w:t>
        </w:r>
      </w:hyperlink>
      <w:r w:rsidRPr="00B5241D">
        <w:rPr>
          <w:sz w:val="22"/>
          <w:szCs w:val="22"/>
        </w:rPr>
        <w:t xml:space="preserve"> "КПП" указывается код причины постановки на учет по месту нахождения организации (далее - КПП) в соответствии со свидетельством о постановке на учет в налоговом органе юридического лица, образованного в соответствии с законодательством Российской Федерации, по месту нахождения на территории Российской Федерации.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КПП по месту нахождения обособленного подразделения указывается в соответствии с уведомлением о постановке на учет в налоговом органе юридического лица, образованного в соответствии с законодательством Российской Федерации, по месту нахождения обособленного подразделения на территории Российской Федерации. КПП должен состоять из 9 цифр либо отсутствовать.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2.3. Заполнение сведений о дате подачи заявления </w:t>
      </w:r>
      <w:hyperlink w:anchor="Par69" w:tooltip="Подано заявление о продолжении ведения трудовой книжки" w:history="1">
        <w:r w:rsidRPr="00B5241D">
          <w:rPr>
            <w:sz w:val="22"/>
            <w:szCs w:val="22"/>
          </w:rPr>
          <w:t>о продолжении</w:t>
        </w:r>
      </w:hyperlink>
      <w:r w:rsidRPr="00B5241D">
        <w:rPr>
          <w:sz w:val="22"/>
          <w:szCs w:val="22"/>
        </w:rPr>
        <w:t xml:space="preserve"> ведения трудовой книжки либо </w:t>
      </w:r>
      <w:hyperlink w:anchor="Par75" w:tooltip="Подано заявление о предоставлении сведений о трудовой деятельности" w:history="1">
        <w:r w:rsidRPr="00B5241D">
          <w:rPr>
            <w:sz w:val="22"/>
            <w:szCs w:val="22"/>
          </w:rPr>
          <w:t>о предоставлении</w:t>
        </w:r>
      </w:hyperlink>
      <w:r w:rsidRPr="00B5241D">
        <w:rPr>
          <w:sz w:val="22"/>
          <w:szCs w:val="22"/>
        </w:rPr>
        <w:t xml:space="preserve"> сведений о трудовой деятельности (далее - заявления).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74" w:tooltip="дата подачи" w:history="1">
        <w:r w:rsidRPr="00B5241D">
          <w:rPr>
            <w:sz w:val="22"/>
            <w:szCs w:val="22"/>
          </w:rPr>
          <w:t>поле</w:t>
        </w:r>
      </w:hyperlink>
      <w:r w:rsidRPr="00B5241D">
        <w:rPr>
          <w:sz w:val="22"/>
          <w:szCs w:val="22"/>
        </w:rPr>
        <w:t xml:space="preserve"> "Дата подачи" указывается дата подачи соответствующего заявления в формате ДД.ММ.ГГГГ.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Данное </w:t>
      </w:r>
      <w:hyperlink w:anchor="Par74" w:tooltip="дата подачи" w:history="1">
        <w:r w:rsidRPr="00B5241D">
          <w:rPr>
            <w:sz w:val="22"/>
            <w:szCs w:val="22"/>
          </w:rPr>
          <w:t>поле</w:t>
        </w:r>
      </w:hyperlink>
      <w:r w:rsidRPr="00B5241D">
        <w:rPr>
          <w:sz w:val="22"/>
          <w:szCs w:val="22"/>
        </w:rPr>
        <w:t xml:space="preserve"> заполняется тем работодателем, которому подано соответствующее заявление.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6" w:name="Par329"/>
      <w:bookmarkEnd w:id="36"/>
      <w:r w:rsidRPr="00B5241D">
        <w:rPr>
          <w:sz w:val="22"/>
          <w:szCs w:val="22"/>
        </w:rPr>
        <w:t>2.4. Заполнение сведений о трудовой деятельности работника.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85" w:tooltip="Дата (число, месяц, год) приема, перевода, увольнения" w:history="1">
        <w:r w:rsidRPr="00B5241D">
          <w:rPr>
            <w:sz w:val="22"/>
            <w:szCs w:val="22"/>
          </w:rPr>
          <w:t>графе</w:t>
        </w:r>
      </w:hyperlink>
      <w:r w:rsidRPr="00B5241D">
        <w:rPr>
          <w:sz w:val="22"/>
          <w:szCs w:val="22"/>
        </w:rPr>
        <w:t xml:space="preserve"> "Дата (число, месяц, год) приема, перевода, увольнения" указывается дата кадрового мероприятия в формате "ДД.ММ.ГГГГ".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86" w:tooltip="Сведения о приеме, переводе, увольнении" w:history="1">
        <w:r w:rsidRPr="00B5241D">
          <w:rPr>
            <w:sz w:val="22"/>
            <w:szCs w:val="22"/>
          </w:rPr>
          <w:t>графе</w:t>
        </w:r>
      </w:hyperlink>
      <w:r w:rsidRPr="00B5241D">
        <w:rPr>
          <w:sz w:val="22"/>
          <w:szCs w:val="22"/>
        </w:rPr>
        <w:t xml:space="preserve"> "Сведения о приеме, переводе, увольнении" указываются следующие мероприятия: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9"/>
        <w:gridCol w:w="2351"/>
        <w:gridCol w:w="6879"/>
      </w:tblGrid>
      <w:tr w:rsidR="007567AA" w:rsidRPr="00BA49BF" w:rsidTr="00BA49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Код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Наименование мероприятия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Полное наименование мероприятия</w:t>
            </w:r>
          </w:p>
        </w:tc>
      </w:tr>
      <w:tr w:rsidR="007567AA" w:rsidRPr="00BA49BF" w:rsidTr="00BA49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r w:rsidRPr="00BA49BF">
              <w:t>ПРИЕМ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both"/>
            </w:pPr>
            <w:r w:rsidRPr="00BA49BF">
              <w:t>Прием на работу (службу)</w:t>
            </w:r>
          </w:p>
        </w:tc>
      </w:tr>
      <w:tr w:rsidR="007567AA" w:rsidRPr="00BA49BF" w:rsidTr="00BA49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r w:rsidRPr="00BA49BF">
              <w:t>ПЕРЕВОД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both"/>
            </w:pPr>
            <w:r w:rsidRPr="00BA49BF">
              <w:t>Перевод на другую работу</w:t>
            </w:r>
          </w:p>
        </w:tc>
      </w:tr>
      <w:tr w:rsidR="007567AA" w:rsidRPr="00BA49BF" w:rsidTr="00BA49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r w:rsidRPr="00BA49BF">
              <w:t>ПЕРЕИМЕНОВАНИЕ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both"/>
            </w:pPr>
            <w:r w:rsidRPr="00BA49BF">
              <w:t>Изменение наименования страхователя</w:t>
            </w:r>
          </w:p>
        </w:tc>
      </w:tr>
      <w:tr w:rsidR="007567AA" w:rsidRPr="00BA49BF" w:rsidTr="00BA49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r w:rsidRPr="00BA49BF">
              <w:t>УСТАНОВЛЕНИЕ (ПРИСВОЕНИЕ)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both"/>
            </w:pPr>
            <w:r w:rsidRPr="00BA49BF">
              <w:t>Установление (присвоение) работнику второй и последующей профессии, специальности или иной квалификации заполняется работодателем с указанием разрядов, классов или иных категорий этих профессий, специальностей или уровней квалификации (класс, категория, классный чин и другие)</w:t>
            </w:r>
          </w:p>
        </w:tc>
      </w:tr>
      <w:tr w:rsidR="007567AA" w:rsidRPr="00BA49BF" w:rsidTr="00BA49B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center"/>
            </w:pPr>
            <w:r w:rsidRPr="00BA49BF"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</w:pPr>
            <w:r w:rsidRPr="00BA49BF">
              <w:t>УВОЛЬНЕНИЕ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67AA" w:rsidRPr="00BA49BF" w:rsidRDefault="007567AA" w:rsidP="00B5241D">
            <w:pPr>
              <w:pStyle w:val="ConsPlusNormal"/>
              <w:spacing w:line="300" w:lineRule="atLeast"/>
              <w:jc w:val="both"/>
            </w:pPr>
            <w:r w:rsidRPr="00BA49BF">
              <w:t>Увольнение с работы</w:t>
            </w:r>
          </w:p>
        </w:tc>
      </w:tr>
    </w:tbl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89" w:tooltip="Трудовая функция (должность, профессия, специальность, квалификация, конкретный вид поручаемой работы), структурное подразделение" w:history="1">
        <w:r w:rsidRPr="00B5241D">
          <w:rPr>
            <w:sz w:val="22"/>
            <w:szCs w:val="22"/>
          </w:rPr>
          <w:t>графе</w:t>
        </w:r>
      </w:hyperlink>
      <w:r w:rsidRPr="00B5241D">
        <w:rPr>
          <w:sz w:val="22"/>
          <w:szCs w:val="22"/>
        </w:rPr>
        <w:t xml:space="preserve"> "Трудовая функция (должность, профессия, специальность, квалификация, конкретный вид поручаемой работы), структурное подразделение" подраздела "Наименование" указываются наименование должности (работы), специальности, профессии с указанием квалификации, конкретный вид поручаемой работы и наименование структурного подразделения (если условие о работе в конкретном структурном подразделении включено в трудовой договор).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Записи о наименовании трудовой функции (должности (работы), специальности, профессии с указанием квалификации, конкретном виде поручаемой работы) заполняются в соответствии со штатным расписанием работодателя. В случае если в соответствии с федеральными законами с выполнением работ по определенным должностям, специальностям или профессиям связано предоставление льгот либо наличие ограничений, то наименование этих должностей, специальностей или профессий и квалификационные требования к ним должны соответствовать наименованиям и требованиям, предусмотренным соответствующими квалификационными справочниками или соответствующими положениям профессиональных стандартов &lt;2&gt; или реестров соответствующих должностей.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--------------------------------</w:t>
      </w:r>
    </w:p>
    <w:p w:rsidR="007567AA" w:rsidRPr="00BA49BF" w:rsidRDefault="007567AA" w:rsidP="00B5241D">
      <w:pPr>
        <w:pStyle w:val="ConsPlusNormal"/>
        <w:spacing w:line="300" w:lineRule="atLeast"/>
        <w:ind w:firstLine="540"/>
        <w:jc w:val="both"/>
      </w:pPr>
      <w:r w:rsidRPr="00BA49BF">
        <w:t>&lt;2&gt; Статья 195.3 Трудового кодекса Российской Федерации (Собрание законодательства Российской Федерации, 2015, N 18, ст. 2625).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Для государственных и муниципальных служащих также указывается код должности по соответствующему реестру должностей.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Установление (присвоение) работодателем работнику второй и последующей профессии, специальности или иной квалификации заполняется с указанием разрядов, классов или иных категорий этих профессий, специальностей или уровней квалификации (класс, категория, классный чин и другие).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При прекращении трудового договора с работником, осужденным в соответствии с приговором суда к лишению права занимать определенные должности или заниматься определенной деятельностью и не отбывшим наказание, вносится запись о том, на каком основании, на какой срок и какую должность он лишен права занимать (какой деятельностью лишен права заниматься).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90" w:tooltip="Код выполняемой функции (при наличии)" w:history="1">
        <w:r w:rsidRPr="00B5241D">
          <w:rPr>
            <w:sz w:val="22"/>
            <w:szCs w:val="22"/>
          </w:rPr>
          <w:t>Графа</w:t>
        </w:r>
      </w:hyperlink>
      <w:r w:rsidRPr="00B5241D">
        <w:rPr>
          <w:sz w:val="22"/>
          <w:szCs w:val="22"/>
        </w:rPr>
        <w:t xml:space="preserve"> "Код выполняемой функции (при наличии)" заполняется с 1 января 2021 года на основании профессиональных стандартов в случае принятия работодателем решения об их применении.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90" w:tooltip="Код выполняемой функции (при наличии)" w:history="1">
        <w:r w:rsidRPr="00B5241D">
          <w:rPr>
            <w:sz w:val="22"/>
            <w:szCs w:val="22"/>
          </w:rPr>
          <w:t>графе</w:t>
        </w:r>
      </w:hyperlink>
      <w:r w:rsidRPr="00B5241D">
        <w:rPr>
          <w:sz w:val="22"/>
          <w:szCs w:val="22"/>
        </w:rPr>
        <w:t xml:space="preserve"> "Код выполняемой функции (при наличии)" указывается соответствующий код, состоящий из семи цифро-буквенных знаков в формате "XX.XXX-X-X", где: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первые пять цифровых знаков, разделенные точкой, это код наименования вида профессиональной деятельности (раздел I профессионального стандарта), содержащего обобщенную трудовую функцию, к которой относится выполняемая работником работа по должности (профессии), специальности (раздел III профессионального стандарта);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последние два цифро-буквенных знака (раздел II профессионального стандарта) - буквенный знак кода обобщенной трудовой функции и цифровой знак - уровень квалификации, к которому относится данная обобщенная трудовая функция.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91" w:tooltip="Причины увольнения, пункт, часть статьи, статья Трудового кодекса Российской Федерации, федерального закона" w:history="1">
        <w:r w:rsidRPr="00B5241D">
          <w:rPr>
            <w:sz w:val="22"/>
            <w:szCs w:val="22"/>
          </w:rPr>
          <w:t>графе</w:t>
        </w:r>
      </w:hyperlink>
      <w:r w:rsidRPr="00B5241D">
        <w:rPr>
          <w:sz w:val="22"/>
          <w:szCs w:val="22"/>
        </w:rPr>
        <w:t xml:space="preserve"> "Причины увольнения, пункт, часть статьи, статья Трудового кодекса Российской Федерации, федерального закона" подраздела "Наименование" указываются без каких-либо сокращений причина прекращения трудового договора в соответствии с положениями Трудового кодекса Российской Федерации или иного федерального закона и пункт, часть статьи, статья Трудового кодекса Российской Федерации или иного федерального закона, являющиеся основанием для увольнения.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92" w:tooltip="Наименование документа" w:history="1">
        <w:r w:rsidRPr="00B5241D">
          <w:rPr>
            <w:sz w:val="22"/>
            <w:szCs w:val="22"/>
          </w:rPr>
          <w:t>графе</w:t>
        </w:r>
      </w:hyperlink>
      <w:r w:rsidRPr="00B5241D">
        <w:rPr>
          <w:sz w:val="22"/>
          <w:szCs w:val="22"/>
        </w:rPr>
        <w:t xml:space="preserve"> "Наименование документа" подраздела "Основание" указываются данные документа, подтверждающего оформление (прекращение) трудовых отношений (приема, перевода, приостановления, увольнения и другое), - наименование документа, дата и номер документа (приказа (распоряжения), иного решения или документа).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93" w:tooltip="Дата" w:history="1">
        <w:r w:rsidRPr="00B5241D">
          <w:rPr>
            <w:sz w:val="22"/>
            <w:szCs w:val="22"/>
          </w:rPr>
          <w:t>графе</w:t>
        </w:r>
      </w:hyperlink>
      <w:r w:rsidRPr="00B5241D">
        <w:rPr>
          <w:sz w:val="22"/>
          <w:szCs w:val="22"/>
        </w:rPr>
        <w:t xml:space="preserve"> "Дата" подраздела "Основание" дата указывается в формате ДД.ММ.ГГГГ.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94" w:tooltip="Номер документа" w:history="1">
        <w:r w:rsidRPr="00B5241D">
          <w:rPr>
            <w:sz w:val="22"/>
            <w:szCs w:val="22"/>
          </w:rPr>
          <w:t>графе</w:t>
        </w:r>
      </w:hyperlink>
      <w:r w:rsidRPr="00B5241D">
        <w:rPr>
          <w:sz w:val="22"/>
          <w:szCs w:val="22"/>
        </w:rPr>
        <w:t xml:space="preserve"> "Номер документа" подраздела "Основание" указывается номер приказа (распоряжения) или иного документа без указания знака "N".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случае, если сведения о трудовой деятельности работника были отменены, то полностью заполняются графы с </w:t>
      </w:r>
      <w:hyperlink w:anchor="Par95" w:tooltip="1" w:history="1">
        <w:r w:rsidRPr="00B5241D">
          <w:rPr>
            <w:sz w:val="22"/>
            <w:szCs w:val="22"/>
          </w:rPr>
          <w:t>1</w:t>
        </w:r>
      </w:hyperlink>
      <w:r w:rsidRPr="00B5241D">
        <w:rPr>
          <w:sz w:val="22"/>
          <w:szCs w:val="22"/>
        </w:rPr>
        <w:t xml:space="preserve"> по </w:t>
      </w:r>
      <w:hyperlink w:anchor="Par104" w:tooltip="10" w:history="1">
        <w:r w:rsidRPr="00B5241D">
          <w:rPr>
            <w:sz w:val="22"/>
            <w:szCs w:val="22"/>
          </w:rPr>
          <w:t>10</w:t>
        </w:r>
      </w:hyperlink>
      <w:r w:rsidRPr="00B5241D">
        <w:rPr>
          <w:sz w:val="22"/>
          <w:szCs w:val="22"/>
        </w:rPr>
        <w:t xml:space="preserve"> и в </w:t>
      </w:r>
      <w:hyperlink w:anchor="Par84" w:tooltip="Признак отмены записи сведений о приеме, переводе, увольнении" w:history="1">
        <w:r w:rsidRPr="00B5241D">
          <w:rPr>
            <w:sz w:val="22"/>
            <w:szCs w:val="22"/>
          </w:rPr>
          <w:t>графе</w:t>
        </w:r>
      </w:hyperlink>
      <w:r w:rsidRPr="00B5241D">
        <w:rPr>
          <w:sz w:val="22"/>
          <w:szCs w:val="22"/>
        </w:rPr>
        <w:t xml:space="preserve"> "Признак отмены записи сведений о приеме, переводе, увольнении" проставляется "X".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случае если сведения были скорректированы (исправлены), то в форме отражаются как отмененные сведения с заполненной </w:t>
      </w:r>
      <w:hyperlink w:anchor="Par84" w:tooltip="Признак отмены записи сведений о приеме, переводе, увольнении" w:history="1">
        <w:r w:rsidRPr="00B5241D">
          <w:rPr>
            <w:sz w:val="22"/>
            <w:szCs w:val="22"/>
          </w:rPr>
          <w:t>графой</w:t>
        </w:r>
      </w:hyperlink>
      <w:r w:rsidRPr="00B5241D">
        <w:rPr>
          <w:sz w:val="22"/>
          <w:szCs w:val="22"/>
        </w:rPr>
        <w:t xml:space="preserve"> "Признак отмены записи сведений о приеме, переводе, увольнении", так и скорректированные (исправленные) сведения.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37" w:name="Par370"/>
      <w:bookmarkEnd w:id="37"/>
      <w:r w:rsidRPr="00B5241D">
        <w:rPr>
          <w:sz w:val="22"/>
          <w:szCs w:val="22"/>
        </w:rPr>
        <w:t xml:space="preserve">2.5. В случае если за время работы работника наименование работодателя изменяется, то об этом отдельной строкой в </w:t>
      </w:r>
      <w:hyperlink w:anchor="Par86" w:tooltip="Сведения о приеме, переводе, увольнении" w:history="1">
        <w:r w:rsidRPr="00B5241D">
          <w:rPr>
            <w:sz w:val="22"/>
            <w:szCs w:val="22"/>
          </w:rPr>
          <w:t>графе</w:t>
        </w:r>
      </w:hyperlink>
      <w:r w:rsidRPr="00B5241D">
        <w:rPr>
          <w:sz w:val="22"/>
          <w:szCs w:val="22"/>
        </w:rPr>
        <w:t xml:space="preserve"> "Сведения о приеме, переводе, увольнении" раздела "Сведения о трудовой деятельности" указывается "Переименование".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85" w:tooltip="Дата (число, месяц, год) приема, перевода, увольнения" w:history="1">
        <w:r w:rsidRPr="00B5241D">
          <w:rPr>
            <w:sz w:val="22"/>
            <w:szCs w:val="22"/>
          </w:rPr>
          <w:t>графе</w:t>
        </w:r>
      </w:hyperlink>
      <w:r w:rsidRPr="00B5241D">
        <w:rPr>
          <w:sz w:val="22"/>
          <w:szCs w:val="22"/>
        </w:rPr>
        <w:t xml:space="preserve"> "Дата (число, месяц, год) приема, перевода, увольнения" указывается дата, с которой произошло изменение наименования страхователя, в формате "ДД.ММ.ГГГГ".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89" w:tooltip="Трудовая функция (должность, профессия, специальность, квалификация, конкретный вид поручаемой работы), структурное подразделение" w:history="1">
        <w:r w:rsidRPr="00B5241D">
          <w:rPr>
            <w:sz w:val="22"/>
            <w:szCs w:val="22"/>
          </w:rPr>
          <w:t>графе</w:t>
        </w:r>
      </w:hyperlink>
      <w:r w:rsidRPr="00B5241D">
        <w:rPr>
          <w:sz w:val="22"/>
          <w:szCs w:val="22"/>
        </w:rPr>
        <w:t xml:space="preserve"> "Трудовая функция (должность, профессия, специальность, квалификация, конкретный вид поручаемой работы), структурное подразделение" указывается, что "старое наименование работодателя" с конкретного числа переименовано в "новое наименование работодателя".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В графах "</w:t>
      </w:r>
      <w:hyperlink w:anchor="Par92" w:tooltip="Наименование документа" w:history="1">
        <w:r w:rsidRPr="00B5241D">
          <w:rPr>
            <w:sz w:val="22"/>
            <w:szCs w:val="22"/>
          </w:rPr>
          <w:t>Наименование</w:t>
        </w:r>
      </w:hyperlink>
      <w:r w:rsidRPr="00B5241D">
        <w:rPr>
          <w:sz w:val="22"/>
          <w:szCs w:val="22"/>
        </w:rPr>
        <w:t xml:space="preserve"> документа", </w:t>
      </w:r>
      <w:hyperlink w:anchor="Par93" w:tooltip="Дата" w:history="1">
        <w:r w:rsidRPr="00B5241D">
          <w:rPr>
            <w:sz w:val="22"/>
            <w:szCs w:val="22"/>
          </w:rPr>
          <w:t>"Дата"</w:t>
        </w:r>
      </w:hyperlink>
      <w:r w:rsidRPr="00B5241D">
        <w:rPr>
          <w:sz w:val="22"/>
          <w:szCs w:val="22"/>
        </w:rPr>
        <w:t>, "</w:t>
      </w:r>
      <w:hyperlink w:anchor="Par94" w:tooltip="Номер документа" w:history="1">
        <w:r w:rsidRPr="00B5241D">
          <w:rPr>
            <w:sz w:val="22"/>
            <w:szCs w:val="22"/>
          </w:rPr>
          <w:t>Номер</w:t>
        </w:r>
      </w:hyperlink>
      <w:r w:rsidRPr="00B5241D">
        <w:rPr>
          <w:sz w:val="22"/>
          <w:szCs w:val="22"/>
        </w:rPr>
        <w:t xml:space="preserve"> документа" подраздела "Основание" указываются реквизиты приказов (распоряжений), иных решений или документов, подтверждающих изменение наименования работодателя.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2.6. </w:t>
      </w:r>
      <w:hyperlink w:anchor="Par36" w:tooltip="Сведения" w:history="1">
        <w:r w:rsidRPr="00B5241D">
          <w:rPr>
            <w:sz w:val="22"/>
            <w:szCs w:val="22"/>
          </w:rPr>
          <w:t>Форма СТД-Р</w:t>
        </w:r>
      </w:hyperlink>
      <w:r w:rsidRPr="00B5241D">
        <w:rPr>
          <w:sz w:val="22"/>
          <w:szCs w:val="22"/>
        </w:rPr>
        <w:t xml:space="preserve"> предоставляется работодателем по заявлению работника или при его увольнении и содержит сведения о периоде работы у данного работодателя &lt;3&gt;.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--------------------------------</w:t>
      </w:r>
    </w:p>
    <w:p w:rsidR="007567AA" w:rsidRPr="00BA49BF" w:rsidRDefault="007567AA" w:rsidP="00B5241D">
      <w:pPr>
        <w:pStyle w:val="ConsPlusNormal"/>
        <w:spacing w:line="300" w:lineRule="atLeast"/>
        <w:ind w:firstLine="540"/>
        <w:jc w:val="both"/>
      </w:pPr>
      <w:r w:rsidRPr="00BA49BF">
        <w:t>&lt;3&gt; Статья 66.1 Трудового кодекса Российской Федерации (Собрание законодательства Российской Федерации, 2002, N 1, ст. 3; 2019, N 51 (часть I), ст. 7491).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2.7. </w:t>
      </w:r>
      <w:hyperlink w:anchor="Par36" w:tooltip="Сведения" w:history="1">
        <w:r w:rsidRPr="00B5241D">
          <w:rPr>
            <w:sz w:val="22"/>
            <w:szCs w:val="22"/>
          </w:rPr>
          <w:t>Форма СТД-Р</w:t>
        </w:r>
      </w:hyperlink>
      <w:r w:rsidRPr="00B5241D">
        <w:rPr>
          <w:sz w:val="22"/>
          <w:szCs w:val="22"/>
        </w:rPr>
        <w:t xml:space="preserve"> может быть представлена работнику на бумажном носителе или в форме электронного документа, подписанного усиленной квалифицированной электронной подписью (при ее наличии у работодателя).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hyperlink w:anchor="Par36" w:tooltip="Сведения" w:history="1">
        <w:r w:rsidRPr="00B5241D">
          <w:rPr>
            <w:sz w:val="22"/>
            <w:szCs w:val="22"/>
          </w:rPr>
          <w:t>Форма СТД-Р</w:t>
        </w:r>
      </w:hyperlink>
      <w:r w:rsidRPr="00B5241D">
        <w:rPr>
          <w:sz w:val="22"/>
          <w:szCs w:val="22"/>
        </w:rPr>
        <w:t xml:space="preserve"> на бумажном носителе заверяется подписью руководителя или доверенного лица и печатью организации (при наличии). Работодатель, не являющийся юридическим лицом, заверяет документы личной подписью. Позиции "Должность уполномоченного лица", "Расшифровка подписи" (указывается фамилия, имя, отчество (при наличии) обязательны к заполнению.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B5241D">
        <w:rPr>
          <w:sz w:val="22"/>
          <w:szCs w:val="22"/>
        </w:rPr>
        <w:t xml:space="preserve">III. Порядок заполнения </w:t>
      </w:r>
      <w:hyperlink w:anchor="Par168" w:tooltip="Сведения" w:history="1">
        <w:r w:rsidRPr="00B5241D">
          <w:rPr>
            <w:sz w:val="22"/>
            <w:szCs w:val="22"/>
          </w:rPr>
          <w:t>формы</w:t>
        </w:r>
      </w:hyperlink>
      <w:r w:rsidRPr="00B5241D">
        <w:rPr>
          <w:sz w:val="22"/>
          <w:szCs w:val="22"/>
        </w:rPr>
        <w:t xml:space="preserve"> "Сведения о трудовой</w:t>
      </w:r>
    </w:p>
    <w:p w:rsidR="007567AA" w:rsidRPr="00B5241D" w:rsidRDefault="007567AA" w:rsidP="00B5241D">
      <w:pPr>
        <w:pStyle w:val="ConsPlusTitle"/>
        <w:spacing w:line="300" w:lineRule="atLeast"/>
        <w:jc w:val="center"/>
        <w:rPr>
          <w:sz w:val="22"/>
          <w:szCs w:val="22"/>
        </w:rPr>
      </w:pPr>
      <w:r w:rsidRPr="00B5241D">
        <w:rPr>
          <w:sz w:val="22"/>
          <w:szCs w:val="22"/>
        </w:rPr>
        <w:t>деятельности (СТД-ПФР)"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3.1. </w:t>
      </w:r>
      <w:hyperlink w:anchor="Par168" w:tooltip="Сведения" w:history="1">
        <w:r w:rsidRPr="00B5241D">
          <w:rPr>
            <w:sz w:val="22"/>
            <w:szCs w:val="22"/>
          </w:rPr>
          <w:t>Форма СТД-ПФР</w:t>
        </w:r>
      </w:hyperlink>
      <w:r w:rsidRPr="00B5241D">
        <w:rPr>
          <w:sz w:val="22"/>
          <w:szCs w:val="22"/>
        </w:rPr>
        <w:t xml:space="preserve"> заполняется на основании сведений, хранящихся в информационных ресурсах Пенсионного фонда Российской Федерации.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3.2. Заполнение сведений о зарегистрированном лице.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Поля </w:t>
      </w:r>
      <w:hyperlink w:anchor="Par173" w:tooltip="Фамилия" w:history="1">
        <w:r w:rsidRPr="00B5241D">
          <w:rPr>
            <w:sz w:val="22"/>
            <w:szCs w:val="22"/>
          </w:rPr>
          <w:t>"Фамилия"</w:t>
        </w:r>
      </w:hyperlink>
      <w:r w:rsidRPr="00B5241D">
        <w:rPr>
          <w:sz w:val="22"/>
          <w:szCs w:val="22"/>
        </w:rPr>
        <w:t xml:space="preserve">, </w:t>
      </w:r>
      <w:hyperlink w:anchor="Par176" w:tooltip="Имя" w:history="1">
        <w:r w:rsidRPr="00B5241D">
          <w:rPr>
            <w:sz w:val="22"/>
            <w:szCs w:val="22"/>
          </w:rPr>
          <w:t>"Имя"</w:t>
        </w:r>
      </w:hyperlink>
      <w:r w:rsidRPr="00B5241D">
        <w:rPr>
          <w:sz w:val="22"/>
          <w:szCs w:val="22"/>
        </w:rPr>
        <w:t>, "</w:t>
      </w:r>
      <w:hyperlink w:anchor="Par179" w:tooltip="Отчество (при наличии)" w:history="1">
        <w:r w:rsidRPr="00B5241D">
          <w:rPr>
            <w:sz w:val="22"/>
            <w:szCs w:val="22"/>
          </w:rPr>
          <w:t>Отчество</w:t>
        </w:r>
      </w:hyperlink>
      <w:r w:rsidRPr="00B5241D">
        <w:rPr>
          <w:sz w:val="22"/>
          <w:szCs w:val="22"/>
        </w:rPr>
        <w:t xml:space="preserve"> (при наличии)" заполняются на русском языке в именительном падеже полностью, без сокращений или замены имени и отчества инициалами.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Поля </w:t>
      </w:r>
      <w:hyperlink w:anchor="Par173" w:tooltip="Фамилия" w:history="1">
        <w:r w:rsidRPr="00B5241D">
          <w:rPr>
            <w:sz w:val="22"/>
            <w:szCs w:val="22"/>
          </w:rPr>
          <w:t>"Фамилия"</w:t>
        </w:r>
      </w:hyperlink>
      <w:r w:rsidRPr="00B5241D">
        <w:rPr>
          <w:sz w:val="22"/>
          <w:szCs w:val="22"/>
        </w:rPr>
        <w:t xml:space="preserve"> и (или) </w:t>
      </w:r>
      <w:hyperlink w:anchor="Par176" w:tooltip="Имя" w:history="1">
        <w:r w:rsidRPr="00B5241D">
          <w:rPr>
            <w:sz w:val="22"/>
            <w:szCs w:val="22"/>
          </w:rPr>
          <w:t>"Имя"</w:t>
        </w:r>
      </w:hyperlink>
      <w:r w:rsidRPr="00B5241D">
        <w:rPr>
          <w:sz w:val="22"/>
          <w:szCs w:val="22"/>
        </w:rPr>
        <w:t xml:space="preserve"> обязательны для заполнения.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182" w:tooltip="Дата рождения &quot;__&quot; ____________ ____" w:history="1">
        <w:r w:rsidRPr="00B5241D">
          <w:rPr>
            <w:sz w:val="22"/>
            <w:szCs w:val="22"/>
          </w:rPr>
          <w:t>поле</w:t>
        </w:r>
      </w:hyperlink>
      <w:r w:rsidRPr="00B5241D">
        <w:rPr>
          <w:sz w:val="22"/>
          <w:szCs w:val="22"/>
        </w:rPr>
        <w:t xml:space="preserve"> "Дата рождения" указывается дата рождения зарегистрированного лица в формате "ДД.ММ.ГГГГ.".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183" w:tooltip="СНИЛС" w:history="1">
        <w:r w:rsidRPr="00B5241D">
          <w:rPr>
            <w:sz w:val="22"/>
            <w:szCs w:val="22"/>
          </w:rPr>
          <w:t>поле</w:t>
        </w:r>
      </w:hyperlink>
      <w:r w:rsidRPr="00B5241D">
        <w:rPr>
          <w:sz w:val="22"/>
          <w:szCs w:val="22"/>
        </w:rPr>
        <w:t xml:space="preserve"> "СНИЛС" указывается страховой номер индивидуального лицевого счета зарегистрированного лица (далее - СНИЛС), в отношении которого представляется </w:t>
      </w:r>
      <w:hyperlink w:anchor="Par168" w:tooltip="Сведения" w:history="1">
        <w:r w:rsidRPr="00B5241D">
          <w:rPr>
            <w:sz w:val="22"/>
            <w:szCs w:val="22"/>
          </w:rPr>
          <w:t>форма СТД-ПФР</w:t>
        </w:r>
      </w:hyperlink>
      <w:r w:rsidRPr="00B5241D">
        <w:rPr>
          <w:sz w:val="22"/>
          <w:szCs w:val="22"/>
        </w:rPr>
        <w:t>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СНИЛС должен состоять из 11 цифр по формату XXX-XXX-XXX-XX или XXX-XXX-XXX XX.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3.3. Заполнение сведений о дате подачи заявлений.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В </w:t>
      </w:r>
      <w:hyperlink w:anchor="Par192" w:tooltip="дата подачи" w:history="1">
        <w:r w:rsidRPr="00B5241D">
          <w:rPr>
            <w:sz w:val="22"/>
            <w:szCs w:val="22"/>
          </w:rPr>
          <w:t>поле</w:t>
        </w:r>
      </w:hyperlink>
      <w:r w:rsidRPr="00B5241D">
        <w:rPr>
          <w:sz w:val="22"/>
          <w:szCs w:val="22"/>
        </w:rPr>
        <w:t xml:space="preserve"> "Дата подачи" указывается дата подачи соответствующего заявления в формате ДД.ММ.ГГГГ.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3.4. В </w:t>
      </w:r>
      <w:hyperlink w:anchor="Par201" w:tooltip="Работодатель (наименование), регистрационный номер в ПФР" w:history="1">
        <w:r w:rsidRPr="00B5241D">
          <w:rPr>
            <w:sz w:val="22"/>
            <w:szCs w:val="22"/>
          </w:rPr>
          <w:t>позиции</w:t>
        </w:r>
      </w:hyperlink>
      <w:r w:rsidRPr="00B5241D">
        <w:rPr>
          <w:sz w:val="22"/>
          <w:szCs w:val="22"/>
        </w:rPr>
        <w:t xml:space="preserve"> "Работодатель (наименование), регистрационный номер в ПФР" указывается наименование страхователя, представившего сведения о трудовой деятельности на зарегистрированное лицо, его регистрационный номер в ПФР для хранения в информационных ресурсах Пенсионного фонда Российской Федерации &lt;4&gt;.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--------------------------------</w:t>
      </w:r>
    </w:p>
    <w:p w:rsidR="007567AA" w:rsidRPr="00BA49BF" w:rsidRDefault="007567AA" w:rsidP="00B5241D">
      <w:pPr>
        <w:pStyle w:val="ConsPlusNormal"/>
        <w:spacing w:line="300" w:lineRule="atLeast"/>
        <w:ind w:firstLine="540"/>
        <w:jc w:val="both"/>
      </w:pPr>
      <w:r w:rsidRPr="00BA49BF">
        <w:t>&lt;4&gt; Пункт 2.4 статьи 11 Федерального закона от 1 апреля 1996 г. N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N 14, ст. 1401).</w:t>
      </w:r>
    </w:p>
    <w:p w:rsidR="007567AA" w:rsidRPr="00B5241D" w:rsidRDefault="007567AA" w:rsidP="00B5241D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>3.5. Заполнение сведений о трудовой деятельности.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Сведения заполняются в порядке, аналогичном порядку, предусмотренному </w:t>
      </w:r>
      <w:hyperlink w:anchor="Par329" w:tooltip="2.4. Заполнение сведений о трудовой деятельности работника." w:history="1">
        <w:r w:rsidRPr="00B5241D">
          <w:rPr>
            <w:sz w:val="22"/>
            <w:szCs w:val="22"/>
          </w:rPr>
          <w:t>пунктами 2.4</w:t>
        </w:r>
      </w:hyperlink>
      <w:r w:rsidRPr="00B5241D">
        <w:rPr>
          <w:sz w:val="22"/>
          <w:szCs w:val="22"/>
        </w:rPr>
        <w:t xml:space="preserve"> - </w:t>
      </w:r>
      <w:hyperlink w:anchor="Par370" w:tooltip="2.5. В случае если за время работы работника наименование работодателя изменяется, то об этом отдельной строкой в графе &quot;Сведения о приеме, переводе, увольнении&quot; раздела &quot;Сведения о трудовой деятельности&quot; указывается &quot;Переименование&quot;." w:history="1">
        <w:r w:rsidRPr="00B5241D">
          <w:rPr>
            <w:sz w:val="22"/>
            <w:szCs w:val="22"/>
          </w:rPr>
          <w:t>2.5</w:t>
        </w:r>
      </w:hyperlink>
      <w:r w:rsidRPr="00B5241D">
        <w:rPr>
          <w:sz w:val="22"/>
          <w:szCs w:val="22"/>
        </w:rPr>
        <w:t xml:space="preserve"> настоящего порядка.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3.6. </w:t>
      </w:r>
      <w:hyperlink w:anchor="Par168" w:tooltip="Сведения" w:history="1">
        <w:r w:rsidRPr="00B5241D">
          <w:rPr>
            <w:sz w:val="22"/>
            <w:szCs w:val="22"/>
          </w:rPr>
          <w:t>Форма СТД-ПФР</w:t>
        </w:r>
      </w:hyperlink>
      <w:r w:rsidRPr="00B5241D">
        <w:rPr>
          <w:sz w:val="22"/>
          <w:szCs w:val="22"/>
        </w:rPr>
        <w:t xml:space="preserve"> на бумажном носителе заверяется подписью руководителя или уполномоченного лица и печатью территориального органа Пенсионного фонда Российской Федерации. Позиции "</w:t>
      </w:r>
      <w:hyperlink w:anchor="Par264" w:tooltip="Должность уполномоченного лица территориального органа ПФР" w:history="1">
        <w:r w:rsidRPr="00B5241D">
          <w:rPr>
            <w:sz w:val="22"/>
            <w:szCs w:val="22"/>
          </w:rPr>
          <w:t>Должность</w:t>
        </w:r>
      </w:hyperlink>
      <w:r w:rsidRPr="00B5241D">
        <w:rPr>
          <w:sz w:val="22"/>
          <w:szCs w:val="22"/>
        </w:rPr>
        <w:t xml:space="preserve"> уполномоченного лица территориального органа ПФР", "</w:t>
      </w:r>
      <w:hyperlink w:anchor="Par268" w:tooltip="(Расшифровка подписи)" w:history="1">
        <w:r w:rsidRPr="00B5241D">
          <w:rPr>
            <w:sz w:val="22"/>
            <w:szCs w:val="22"/>
          </w:rPr>
          <w:t>Расшифровка</w:t>
        </w:r>
      </w:hyperlink>
      <w:r w:rsidRPr="00B5241D">
        <w:rPr>
          <w:sz w:val="22"/>
          <w:szCs w:val="22"/>
        </w:rPr>
        <w:t xml:space="preserve"> подписи" (указывается фамилия, имя, отчество (при наличии) обязательны к заполнению.</w:t>
      </w:r>
    </w:p>
    <w:p w:rsidR="007567AA" w:rsidRPr="00B5241D" w:rsidRDefault="007567AA" w:rsidP="00B5241D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B5241D">
        <w:rPr>
          <w:sz w:val="22"/>
          <w:szCs w:val="22"/>
        </w:rPr>
        <w:t xml:space="preserve">3.7. В случае если </w:t>
      </w:r>
      <w:hyperlink w:anchor="Par168" w:tooltip="Сведения" w:history="1">
        <w:r w:rsidRPr="00B5241D">
          <w:rPr>
            <w:sz w:val="22"/>
            <w:szCs w:val="22"/>
          </w:rPr>
          <w:t>форма СТД-ПФР</w:t>
        </w:r>
      </w:hyperlink>
      <w:r w:rsidRPr="00B5241D">
        <w:rPr>
          <w:sz w:val="22"/>
          <w:szCs w:val="22"/>
        </w:rPr>
        <w:t xml:space="preserve"> формируется в электронном виде по запросу зарегистрированного лица в Личном кабинете на сайте Пенсионного фонда Российской Федерации или через Единый портал государственных услуг, документ подписывается усиленной квалифицированной электронной подписью уполномоченного должностного лица территориального органа Пенсионного фонда Российской Федерации.</w:t>
      </w:r>
    </w:p>
    <w:sectPr w:rsidR="007567AA" w:rsidRPr="00B5241D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67AA" w:rsidRDefault="007567AA">
      <w:r>
        <w:separator/>
      </w:r>
    </w:p>
  </w:endnote>
  <w:endnote w:type="continuationSeparator" w:id="0">
    <w:p w:rsidR="007567AA" w:rsidRDefault="00756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Malgun Gothic Semilight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7AA" w:rsidRDefault="007567A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7AA" w:rsidRDefault="007567AA" w:rsidP="00DF5729">
    <w:pPr>
      <w:jc w:val="center"/>
      <w:rPr>
        <w:sz w:val="2"/>
        <w:szCs w:val="2"/>
      </w:rPr>
    </w:pPr>
  </w:p>
  <w:p w:rsidR="007567AA" w:rsidRDefault="007567AA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7AA" w:rsidRDefault="007567A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67AA" w:rsidRDefault="007567AA">
      <w:r>
        <w:separator/>
      </w:r>
    </w:p>
  </w:footnote>
  <w:footnote w:type="continuationSeparator" w:id="0">
    <w:p w:rsidR="007567AA" w:rsidRDefault="00756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7AA" w:rsidRDefault="007567A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7AA" w:rsidRDefault="007567AA" w:rsidP="00DF5729">
    <w:pPr>
      <w:jc w:val="center"/>
      <w:rPr>
        <w:sz w:val="2"/>
        <w:szCs w:val="2"/>
      </w:rPr>
    </w:pPr>
  </w:p>
  <w:p w:rsidR="007567AA" w:rsidRDefault="007567AA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7567AA" w:rsidRDefault="007567AA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7567AA" w:rsidRPr="00DC174E" w:rsidRDefault="007567AA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7567AA" w:rsidRPr="00DC174E" w:rsidRDefault="007567AA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7567AA" w:rsidRPr="00DC174E" w:rsidRDefault="007567AA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7567AA" w:rsidRDefault="007567AA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67AA" w:rsidRDefault="007567A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5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8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7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8" w15:restartNumberingAfterBreak="0">
    <w:nsid w:val="000000AB"/>
    <w:multiLevelType w:val="multilevel"/>
    <w:tmpl w:val="000000A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89" w15:restartNumberingAfterBreak="0">
    <w:nsid w:val="000000AD"/>
    <w:multiLevelType w:val="multilevel"/>
    <w:tmpl w:val="000000A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0" w15:restartNumberingAfterBreak="0">
    <w:nsid w:val="000000AF"/>
    <w:multiLevelType w:val="multilevel"/>
    <w:tmpl w:val="000000A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1" w15:restartNumberingAfterBreak="0">
    <w:nsid w:val="000000B1"/>
    <w:multiLevelType w:val="multilevel"/>
    <w:tmpl w:val="000000B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2" w15:restartNumberingAfterBreak="0">
    <w:nsid w:val="000000B3"/>
    <w:multiLevelType w:val="multilevel"/>
    <w:tmpl w:val="000000B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3" w15:restartNumberingAfterBreak="0">
    <w:nsid w:val="000000B5"/>
    <w:multiLevelType w:val="multilevel"/>
    <w:tmpl w:val="000000B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4" w15:restartNumberingAfterBreak="0">
    <w:nsid w:val="000000B7"/>
    <w:multiLevelType w:val="multilevel"/>
    <w:tmpl w:val="000000B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5" w15:restartNumberingAfterBreak="0">
    <w:nsid w:val="000000B9"/>
    <w:multiLevelType w:val="multilevel"/>
    <w:tmpl w:val="000000B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6" w15:restartNumberingAfterBreak="0">
    <w:nsid w:val="000000BB"/>
    <w:multiLevelType w:val="multilevel"/>
    <w:tmpl w:val="000000B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7" w15:restartNumberingAfterBreak="0">
    <w:nsid w:val="000000BD"/>
    <w:multiLevelType w:val="multilevel"/>
    <w:tmpl w:val="000000B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8" w15:restartNumberingAfterBreak="0">
    <w:nsid w:val="000000BF"/>
    <w:multiLevelType w:val="multilevel"/>
    <w:tmpl w:val="000000B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99" w15:restartNumberingAfterBreak="0">
    <w:nsid w:val="000000C1"/>
    <w:multiLevelType w:val="multilevel"/>
    <w:tmpl w:val="000000C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0" w15:restartNumberingAfterBreak="0">
    <w:nsid w:val="000000C3"/>
    <w:multiLevelType w:val="multilevel"/>
    <w:tmpl w:val="000000C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1" w15:restartNumberingAfterBreak="0">
    <w:nsid w:val="000000C5"/>
    <w:multiLevelType w:val="multilevel"/>
    <w:tmpl w:val="000000C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2" w15:restartNumberingAfterBreak="0">
    <w:nsid w:val="000000C7"/>
    <w:multiLevelType w:val="multilevel"/>
    <w:tmpl w:val="000000C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3" w15:restartNumberingAfterBreak="0">
    <w:nsid w:val="000000C9"/>
    <w:multiLevelType w:val="multilevel"/>
    <w:tmpl w:val="000000C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4" w15:restartNumberingAfterBreak="0">
    <w:nsid w:val="000000CB"/>
    <w:multiLevelType w:val="multilevel"/>
    <w:tmpl w:val="000000C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5" w15:restartNumberingAfterBreak="0">
    <w:nsid w:val="000000CD"/>
    <w:multiLevelType w:val="multilevel"/>
    <w:tmpl w:val="000000C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6" w15:restartNumberingAfterBreak="0">
    <w:nsid w:val="000000CF"/>
    <w:multiLevelType w:val="multilevel"/>
    <w:tmpl w:val="000000C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7" w15:restartNumberingAfterBreak="0">
    <w:nsid w:val="000000D1"/>
    <w:multiLevelType w:val="multilevel"/>
    <w:tmpl w:val="000000D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8" w15:restartNumberingAfterBreak="0">
    <w:nsid w:val="000000D3"/>
    <w:multiLevelType w:val="multilevel"/>
    <w:tmpl w:val="000000D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09" w15:restartNumberingAfterBreak="0">
    <w:nsid w:val="000000D5"/>
    <w:multiLevelType w:val="multilevel"/>
    <w:tmpl w:val="000000D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0" w15:restartNumberingAfterBreak="0">
    <w:nsid w:val="000000D7"/>
    <w:multiLevelType w:val="multilevel"/>
    <w:tmpl w:val="000000D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1" w15:restartNumberingAfterBreak="0">
    <w:nsid w:val="000000D9"/>
    <w:multiLevelType w:val="multilevel"/>
    <w:tmpl w:val="000000D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2" w15:restartNumberingAfterBreak="0">
    <w:nsid w:val="000000DB"/>
    <w:multiLevelType w:val="multilevel"/>
    <w:tmpl w:val="000000DA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3" w15:restartNumberingAfterBreak="0">
    <w:nsid w:val="000000DD"/>
    <w:multiLevelType w:val="multilevel"/>
    <w:tmpl w:val="000000D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4" w15:restartNumberingAfterBreak="0">
    <w:nsid w:val="000000DF"/>
    <w:multiLevelType w:val="multilevel"/>
    <w:tmpl w:val="000000D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5" w15:restartNumberingAfterBreak="0">
    <w:nsid w:val="000000E1"/>
    <w:multiLevelType w:val="multilevel"/>
    <w:tmpl w:val="000000E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6" w15:restartNumberingAfterBreak="0">
    <w:nsid w:val="000000E3"/>
    <w:multiLevelType w:val="multilevel"/>
    <w:tmpl w:val="000000E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7" w15:restartNumberingAfterBreak="0">
    <w:nsid w:val="000000E5"/>
    <w:multiLevelType w:val="multilevel"/>
    <w:tmpl w:val="000000E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8" w15:restartNumberingAfterBreak="0">
    <w:nsid w:val="000000E7"/>
    <w:multiLevelType w:val="multilevel"/>
    <w:tmpl w:val="000000E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19" w15:restartNumberingAfterBreak="0">
    <w:nsid w:val="000000E9"/>
    <w:multiLevelType w:val="multilevel"/>
    <w:tmpl w:val="000000E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0" w15:restartNumberingAfterBreak="0">
    <w:nsid w:val="000000EB"/>
    <w:multiLevelType w:val="multilevel"/>
    <w:tmpl w:val="000000E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1" w15:restartNumberingAfterBreak="0">
    <w:nsid w:val="000000ED"/>
    <w:multiLevelType w:val="multilevel"/>
    <w:tmpl w:val="000000E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2" w15:restartNumberingAfterBreak="0">
    <w:nsid w:val="000000EF"/>
    <w:multiLevelType w:val="multilevel"/>
    <w:tmpl w:val="000000E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3" w15:restartNumberingAfterBreak="0">
    <w:nsid w:val="000000F1"/>
    <w:multiLevelType w:val="multilevel"/>
    <w:tmpl w:val="000000F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4" w15:restartNumberingAfterBreak="0">
    <w:nsid w:val="000000F3"/>
    <w:multiLevelType w:val="multilevel"/>
    <w:tmpl w:val="000000F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5" w15:restartNumberingAfterBreak="0">
    <w:nsid w:val="000000F5"/>
    <w:multiLevelType w:val="multilevel"/>
    <w:tmpl w:val="000000F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6" w15:restartNumberingAfterBreak="0">
    <w:nsid w:val="000000F7"/>
    <w:multiLevelType w:val="multilevel"/>
    <w:tmpl w:val="000000F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7" w15:restartNumberingAfterBreak="0">
    <w:nsid w:val="000000F9"/>
    <w:multiLevelType w:val="multilevel"/>
    <w:tmpl w:val="000000F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8" w15:restartNumberingAfterBreak="0">
    <w:nsid w:val="000000FB"/>
    <w:multiLevelType w:val="multilevel"/>
    <w:tmpl w:val="000000F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29" w15:restartNumberingAfterBreak="0">
    <w:nsid w:val="000000FD"/>
    <w:multiLevelType w:val="multilevel"/>
    <w:tmpl w:val="000000F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0" w15:restartNumberingAfterBreak="0">
    <w:nsid w:val="000000FF"/>
    <w:multiLevelType w:val="multilevel"/>
    <w:tmpl w:val="000000F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1" w15:restartNumberingAfterBreak="0">
    <w:nsid w:val="00000101"/>
    <w:multiLevelType w:val="multilevel"/>
    <w:tmpl w:val="0000010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2" w15:restartNumberingAfterBreak="0">
    <w:nsid w:val="00000103"/>
    <w:multiLevelType w:val="multilevel"/>
    <w:tmpl w:val="000001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3" w15:restartNumberingAfterBreak="0">
    <w:nsid w:val="00000105"/>
    <w:multiLevelType w:val="multilevel"/>
    <w:tmpl w:val="0000010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4" w15:restartNumberingAfterBreak="0">
    <w:nsid w:val="00000107"/>
    <w:multiLevelType w:val="multilevel"/>
    <w:tmpl w:val="0000010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5" w15:restartNumberingAfterBreak="0">
    <w:nsid w:val="00000109"/>
    <w:multiLevelType w:val="multilevel"/>
    <w:tmpl w:val="0000010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6" w15:restartNumberingAfterBreak="0">
    <w:nsid w:val="0000010B"/>
    <w:multiLevelType w:val="multilevel"/>
    <w:tmpl w:val="000001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7" w15:restartNumberingAfterBreak="0">
    <w:nsid w:val="0000010D"/>
    <w:multiLevelType w:val="multilevel"/>
    <w:tmpl w:val="0000010C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8" w15:restartNumberingAfterBreak="0">
    <w:nsid w:val="0000010F"/>
    <w:multiLevelType w:val="multilevel"/>
    <w:tmpl w:val="000001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39" w15:restartNumberingAfterBreak="0">
    <w:nsid w:val="00000111"/>
    <w:multiLevelType w:val="multilevel"/>
    <w:tmpl w:val="000001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0" w15:restartNumberingAfterBreak="0">
    <w:nsid w:val="00000113"/>
    <w:multiLevelType w:val="multilevel"/>
    <w:tmpl w:val="000001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1" w15:restartNumberingAfterBreak="0">
    <w:nsid w:val="00000115"/>
    <w:multiLevelType w:val="multilevel"/>
    <w:tmpl w:val="0000011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2" w15:restartNumberingAfterBreak="0">
    <w:nsid w:val="00000117"/>
    <w:multiLevelType w:val="multilevel"/>
    <w:tmpl w:val="000001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3" w15:restartNumberingAfterBreak="0">
    <w:nsid w:val="00000119"/>
    <w:multiLevelType w:val="multilevel"/>
    <w:tmpl w:val="000001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4" w15:restartNumberingAfterBreak="0">
    <w:nsid w:val="0000011B"/>
    <w:multiLevelType w:val="multilevel"/>
    <w:tmpl w:val="000001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5" w15:restartNumberingAfterBreak="0">
    <w:nsid w:val="0000011D"/>
    <w:multiLevelType w:val="multilevel"/>
    <w:tmpl w:val="0000011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6" w15:restartNumberingAfterBreak="0">
    <w:nsid w:val="0000011F"/>
    <w:multiLevelType w:val="multilevel"/>
    <w:tmpl w:val="0000011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7" w15:restartNumberingAfterBreak="0">
    <w:nsid w:val="00000121"/>
    <w:multiLevelType w:val="multilevel"/>
    <w:tmpl w:val="0000012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8" w15:restartNumberingAfterBreak="0">
    <w:nsid w:val="00000123"/>
    <w:multiLevelType w:val="multilevel"/>
    <w:tmpl w:val="0000012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49" w15:restartNumberingAfterBreak="0">
    <w:nsid w:val="00000125"/>
    <w:multiLevelType w:val="multilevel"/>
    <w:tmpl w:val="0000012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0" w15:restartNumberingAfterBreak="0">
    <w:nsid w:val="00000127"/>
    <w:multiLevelType w:val="multilevel"/>
    <w:tmpl w:val="00000126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1" w15:restartNumberingAfterBreak="0">
    <w:nsid w:val="00000129"/>
    <w:multiLevelType w:val="multilevel"/>
    <w:tmpl w:val="0000012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2" w15:restartNumberingAfterBreak="0">
    <w:nsid w:val="0000012B"/>
    <w:multiLevelType w:val="multilevel"/>
    <w:tmpl w:val="0000012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3" w15:restartNumberingAfterBreak="0">
    <w:nsid w:val="0000012D"/>
    <w:multiLevelType w:val="multilevel"/>
    <w:tmpl w:val="0000012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4" w15:restartNumberingAfterBreak="0">
    <w:nsid w:val="0000012F"/>
    <w:multiLevelType w:val="multilevel"/>
    <w:tmpl w:val="000001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5" w15:restartNumberingAfterBreak="0">
    <w:nsid w:val="00000131"/>
    <w:multiLevelType w:val="multilevel"/>
    <w:tmpl w:val="0000013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6" w15:restartNumberingAfterBreak="0">
    <w:nsid w:val="00000133"/>
    <w:multiLevelType w:val="multilevel"/>
    <w:tmpl w:val="0000013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7" w15:restartNumberingAfterBreak="0">
    <w:nsid w:val="00000135"/>
    <w:multiLevelType w:val="multilevel"/>
    <w:tmpl w:val="0000013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8" w15:restartNumberingAfterBreak="0">
    <w:nsid w:val="00000137"/>
    <w:multiLevelType w:val="multilevel"/>
    <w:tmpl w:val="0000013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59" w15:restartNumberingAfterBreak="0">
    <w:nsid w:val="00000139"/>
    <w:multiLevelType w:val="multilevel"/>
    <w:tmpl w:val="0000013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0" w15:restartNumberingAfterBreak="0">
    <w:nsid w:val="0000013B"/>
    <w:multiLevelType w:val="multilevel"/>
    <w:tmpl w:val="0000013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1" w15:restartNumberingAfterBreak="0">
    <w:nsid w:val="0000013D"/>
    <w:multiLevelType w:val="multilevel"/>
    <w:tmpl w:val="0000013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2" w15:restartNumberingAfterBreak="0">
    <w:nsid w:val="0000013F"/>
    <w:multiLevelType w:val="multilevel"/>
    <w:tmpl w:val="0000013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3" w15:restartNumberingAfterBreak="0">
    <w:nsid w:val="00000141"/>
    <w:multiLevelType w:val="multilevel"/>
    <w:tmpl w:val="0000014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4" w15:restartNumberingAfterBreak="0">
    <w:nsid w:val="00000143"/>
    <w:multiLevelType w:val="multilevel"/>
    <w:tmpl w:val="0000014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5" w15:restartNumberingAfterBreak="0">
    <w:nsid w:val="00000145"/>
    <w:multiLevelType w:val="multilevel"/>
    <w:tmpl w:val="0000014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6" w15:restartNumberingAfterBreak="0">
    <w:nsid w:val="00000147"/>
    <w:multiLevelType w:val="multilevel"/>
    <w:tmpl w:val="00000146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7" w15:restartNumberingAfterBreak="0">
    <w:nsid w:val="00000149"/>
    <w:multiLevelType w:val="multilevel"/>
    <w:tmpl w:val="000001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8" w15:restartNumberingAfterBreak="0">
    <w:nsid w:val="0000014B"/>
    <w:multiLevelType w:val="multilevel"/>
    <w:tmpl w:val="0000014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69" w15:restartNumberingAfterBreak="0">
    <w:nsid w:val="0000014D"/>
    <w:multiLevelType w:val="multilevel"/>
    <w:tmpl w:val="000001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0" w15:restartNumberingAfterBreak="0">
    <w:nsid w:val="0000014F"/>
    <w:multiLevelType w:val="multilevel"/>
    <w:tmpl w:val="0000014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1" w15:restartNumberingAfterBreak="0">
    <w:nsid w:val="00000151"/>
    <w:multiLevelType w:val="multilevel"/>
    <w:tmpl w:val="0000015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2" w15:restartNumberingAfterBreak="0">
    <w:nsid w:val="00000153"/>
    <w:multiLevelType w:val="multilevel"/>
    <w:tmpl w:val="0000015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3" w15:restartNumberingAfterBreak="0">
    <w:nsid w:val="00000155"/>
    <w:multiLevelType w:val="multilevel"/>
    <w:tmpl w:val="0000015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4" w15:restartNumberingAfterBreak="0">
    <w:nsid w:val="00000157"/>
    <w:multiLevelType w:val="multilevel"/>
    <w:tmpl w:val="0000015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5" w15:restartNumberingAfterBreak="0">
    <w:nsid w:val="00000159"/>
    <w:multiLevelType w:val="multilevel"/>
    <w:tmpl w:val="000001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6" w15:restartNumberingAfterBreak="0">
    <w:nsid w:val="0000015B"/>
    <w:multiLevelType w:val="multilevel"/>
    <w:tmpl w:val="000001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7" w15:restartNumberingAfterBreak="0">
    <w:nsid w:val="0000015D"/>
    <w:multiLevelType w:val="multilevel"/>
    <w:tmpl w:val="000001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8" w15:restartNumberingAfterBreak="0">
    <w:nsid w:val="0000015F"/>
    <w:multiLevelType w:val="multilevel"/>
    <w:tmpl w:val="0000015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79" w15:restartNumberingAfterBreak="0">
    <w:nsid w:val="00000161"/>
    <w:multiLevelType w:val="multilevel"/>
    <w:tmpl w:val="0000016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0" w15:restartNumberingAfterBreak="0">
    <w:nsid w:val="00000163"/>
    <w:multiLevelType w:val="multilevel"/>
    <w:tmpl w:val="0000016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1" w15:restartNumberingAfterBreak="0">
    <w:nsid w:val="00000165"/>
    <w:multiLevelType w:val="multilevel"/>
    <w:tmpl w:val="0000016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2" w15:restartNumberingAfterBreak="0">
    <w:nsid w:val="00000167"/>
    <w:multiLevelType w:val="multilevel"/>
    <w:tmpl w:val="000001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3" w15:restartNumberingAfterBreak="0">
    <w:nsid w:val="00000169"/>
    <w:multiLevelType w:val="multilevel"/>
    <w:tmpl w:val="0000016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4" w15:restartNumberingAfterBreak="0">
    <w:nsid w:val="0000016B"/>
    <w:multiLevelType w:val="multilevel"/>
    <w:tmpl w:val="0000016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5" w15:restartNumberingAfterBreak="0">
    <w:nsid w:val="0000016D"/>
    <w:multiLevelType w:val="multilevel"/>
    <w:tmpl w:val="0000016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6" w15:restartNumberingAfterBreak="0">
    <w:nsid w:val="0000016F"/>
    <w:multiLevelType w:val="multilevel"/>
    <w:tmpl w:val="000001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7" w15:restartNumberingAfterBreak="0">
    <w:nsid w:val="00000171"/>
    <w:multiLevelType w:val="multilevel"/>
    <w:tmpl w:val="0000017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8" w15:restartNumberingAfterBreak="0">
    <w:nsid w:val="00000173"/>
    <w:multiLevelType w:val="multilevel"/>
    <w:tmpl w:val="0000017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89" w15:restartNumberingAfterBreak="0">
    <w:nsid w:val="00000175"/>
    <w:multiLevelType w:val="multilevel"/>
    <w:tmpl w:val="0000017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0" w15:restartNumberingAfterBreak="0">
    <w:nsid w:val="00000177"/>
    <w:multiLevelType w:val="multilevel"/>
    <w:tmpl w:val="0000017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1" w15:restartNumberingAfterBreak="0">
    <w:nsid w:val="00000179"/>
    <w:multiLevelType w:val="multilevel"/>
    <w:tmpl w:val="0000017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2" w15:restartNumberingAfterBreak="0">
    <w:nsid w:val="0000017B"/>
    <w:multiLevelType w:val="multilevel"/>
    <w:tmpl w:val="000001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3" w15:restartNumberingAfterBreak="0">
    <w:nsid w:val="0000017D"/>
    <w:multiLevelType w:val="multilevel"/>
    <w:tmpl w:val="0000017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4" w15:restartNumberingAfterBreak="0">
    <w:nsid w:val="0000017F"/>
    <w:multiLevelType w:val="multilevel"/>
    <w:tmpl w:val="0000017E"/>
    <w:lvl w:ilvl="0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5" w15:restartNumberingAfterBreak="0">
    <w:nsid w:val="00000181"/>
    <w:multiLevelType w:val="multilevel"/>
    <w:tmpl w:val="0000018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6" w15:restartNumberingAfterBreak="0">
    <w:nsid w:val="00000183"/>
    <w:multiLevelType w:val="multilevel"/>
    <w:tmpl w:val="0000018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9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19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99"/>
  </w:num>
  <w:num w:numId="5">
    <w:abstractNumId w:val="1"/>
  </w:num>
  <w:num w:numId="6">
    <w:abstractNumId w:val="0"/>
  </w:num>
  <w:num w:numId="7">
    <w:abstractNumId w:val="2"/>
  </w:num>
  <w:num w:numId="8">
    <w:abstractNumId w:val="7"/>
  </w:num>
  <w:num w:numId="9">
    <w:abstractNumId w:val="197"/>
  </w:num>
  <w:num w:numId="10">
    <w:abstractNumId w:val="198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1"/>
  </w:num>
  <w:num w:numId="18">
    <w:abstractNumId w:val="12"/>
  </w:num>
  <w:num w:numId="19">
    <w:abstractNumId w:val="13"/>
  </w:num>
  <w:num w:numId="20">
    <w:abstractNumId w:val="14"/>
  </w:num>
  <w:num w:numId="21">
    <w:abstractNumId w:val="15"/>
  </w:num>
  <w:num w:numId="22">
    <w:abstractNumId w:val="16"/>
  </w:num>
  <w:num w:numId="23">
    <w:abstractNumId w:val="17"/>
  </w:num>
  <w:num w:numId="24">
    <w:abstractNumId w:val="18"/>
  </w:num>
  <w:num w:numId="25">
    <w:abstractNumId w:val="19"/>
  </w:num>
  <w:num w:numId="26">
    <w:abstractNumId w:val="20"/>
  </w:num>
  <w:num w:numId="27">
    <w:abstractNumId w:val="21"/>
  </w:num>
  <w:num w:numId="28">
    <w:abstractNumId w:val="22"/>
  </w:num>
  <w:num w:numId="29">
    <w:abstractNumId w:val="23"/>
  </w:num>
  <w:num w:numId="30">
    <w:abstractNumId w:val="24"/>
  </w:num>
  <w:num w:numId="31">
    <w:abstractNumId w:val="25"/>
  </w:num>
  <w:num w:numId="32">
    <w:abstractNumId w:val="26"/>
  </w:num>
  <w:num w:numId="33">
    <w:abstractNumId w:val="27"/>
  </w:num>
  <w:num w:numId="34">
    <w:abstractNumId w:val="28"/>
  </w:num>
  <w:num w:numId="35">
    <w:abstractNumId w:val="29"/>
  </w:num>
  <w:num w:numId="36">
    <w:abstractNumId w:val="30"/>
  </w:num>
  <w:num w:numId="37">
    <w:abstractNumId w:val="31"/>
  </w:num>
  <w:num w:numId="38">
    <w:abstractNumId w:val="32"/>
  </w:num>
  <w:num w:numId="39">
    <w:abstractNumId w:val="33"/>
  </w:num>
  <w:num w:numId="40">
    <w:abstractNumId w:val="34"/>
  </w:num>
  <w:num w:numId="41">
    <w:abstractNumId w:val="35"/>
  </w:num>
  <w:num w:numId="42">
    <w:abstractNumId w:val="36"/>
  </w:num>
  <w:num w:numId="43">
    <w:abstractNumId w:val="37"/>
  </w:num>
  <w:num w:numId="44">
    <w:abstractNumId w:val="38"/>
  </w:num>
  <w:num w:numId="45">
    <w:abstractNumId w:val="39"/>
  </w:num>
  <w:num w:numId="46">
    <w:abstractNumId w:val="40"/>
  </w:num>
  <w:num w:numId="47">
    <w:abstractNumId w:val="41"/>
  </w:num>
  <w:num w:numId="48">
    <w:abstractNumId w:val="42"/>
  </w:num>
  <w:num w:numId="49">
    <w:abstractNumId w:val="43"/>
  </w:num>
  <w:num w:numId="50">
    <w:abstractNumId w:val="44"/>
  </w:num>
  <w:num w:numId="51">
    <w:abstractNumId w:val="45"/>
  </w:num>
  <w:num w:numId="52">
    <w:abstractNumId w:val="46"/>
  </w:num>
  <w:num w:numId="53">
    <w:abstractNumId w:val="47"/>
  </w:num>
  <w:num w:numId="54">
    <w:abstractNumId w:val="48"/>
  </w:num>
  <w:num w:numId="55">
    <w:abstractNumId w:val="49"/>
  </w:num>
  <w:num w:numId="56">
    <w:abstractNumId w:val="50"/>
  </w:num>
  <w:num w:numId="57">
    <w:abstractNumId w:val="51"/>
  </w:num>
  <w:num w:numId="58">
    <w:abstractNumId w:val="52"/>
  </w:num>
  <w:num w:numId="59">
    <w:abstractNumId w:val="53"/>
  </w:num>
  <w:num w:numId="60">
    <w:abstractNumId w:val="54"/>
  </w:num>
  <w:num w:numId="61">
    <w:abstractNumId w:val="55"/>
  </w:num>
  <w:num w:numId="62">
    <w:abstractNumId w:val="56"/>
  </w:num>
  <w:num w:numId="63">
    <w:abstractNumId w:val="57"/>
  </w:num>
  <w:num w:numId="64">
    <w:abstractNumId w:val="58"/>
  </w:num>
  <w:num w:numId="65">
    <w:abstractNumId w:val="59"/>
  </w:num>
  <w:num w:numId="66">
    <w:abstractNumId w:val="60"/>
  </w:num>
  <w:num w:numId="67">
    <w:abstractNumId w:val="61"/>
  </w:num>
  <w:num w:numId="68">
    <w:abstractNumId w:val="62"/>
  </w:num>
  <w:num w:numId="69">
    <w:abstractNumId w:val="63"/>
  </w:num>
  <w:num w:numId="70">
    <w:abstractNumId w:val="64"/>
  </w:num>
  <w:num w:numId="71">
    <w:abstractNumId w:val="65"/>
  </w:num>
  <w:num w:numId="72">
    <w:abstractNumId w:val="66"/>
  </w:num>
  <w:num w:numId="73">
    <w:abstractNumId w:val="67"/>
  </w:num>
  <w:num w:numId="74">
    <w:abstractNumId w:val="68"/>
  </w:num>
  <w:num w:numId="75">
    <w:abstractNumId w:val="69"/>
  </w:num>
  <w:num w:numId="76">
    <w:abstractNumId w:val="70"/>
  </w:num>
  <w:num w:numId="77">
    <w:abstractNumId w:val="71"/>
  </w:num>
  <w:num w:numId="78">
    <w:abstractNumId w:val="72"/>
  </w:num>
  <w:num w:numId="79">
    <w:abstractNumId w:val="73"/>
  </w:num>
  <w:num w:numId="80">
    <w:abstractNumId w:val="74"/>
  </w:num>
  <w:num w:numId="81">
    <w:abstractNumId w:val="75"/>
  </w:num>
  <w:num w:numId="82">
    <w:abstractNumId w:val="76"/>
  </w:num>
  <w:num w:numId="83">
    <w:abstractNumId w:val="77"/>
  </w:num>
  <w:num w:numId="84">
    <w:abstractNumId w:val="78"/>
  </w:num>
  <w:num w:numId="85">
    <w:abstractNumId w:val="79"/>
  </w:num>
  <w:num w:numId="86">
    <w:abstractNumId w:val="80"/>
  </w:num>
  <w:num w:numId="87">
    <w:abstractNumId w:val="81"/>
  </w:num>
  <w:num w:numId="88">
    <w:abstractNumId w:val="82"/>
  </w:num>
  <w:num w:numId="89">
    <w:abstractNumId w:val="83"/>
  </w:num>
  <w:num w:numId="90">
    <w:abstractNumId w:val="84"/>
  </w:num>
  <w:num w:numId="91">
    <w:abstractNumId w:val="85"/>
  </w:num>
  <w:num w:numId="92">
    <w:abstractNumId w:val="86"/>
  </w:num>
  <w:num w:numId="93">
    <w:abstractNumId w:val="87"/>
  </w:num>
  <w:num w:numId="94">
    <w:abstractNumId w:val="4"/>
  </w:num>
  <w:num w:numId="95">
    <w:abstractNumId w:val="88"/>
  </w:num>
  <w:num w:numId="96">
    <w:abstractNumId w:val="89"/>
  </w:num>
  <w:num w:numId="97">
    <w:abstractNumId w:val="90"/>
  </w:num>
  <w:num w:numId="98">
    <w:abstractNumId w:val="91"/>
  </w:num>
  <w:num w:numId="99">
    <w:abstractNumId w:val="92"/>
  </w:num>
  <w:num w:numId="100">
    <w:abstractNumId w:val="93"/>
  </w:num>
  <w:num w:numId="101">
    <w:abstractNumId w:val="94"/>
  </w:num>
  <w:num w:numId="102">
    <w:abstractNumId w:val="95"/>
  </w:num>
  <w:num w:numId="103">
    <w:abstractNumId w:val="96"/>
  </w:num>
  <w:num w:numId="104">
    <w:abstractNumId w:val="97"/>
  </w:num>
  <w:num w:numId="105">
    <w:abstractNumId w:val="98"/>
  </w:num>
  <w:num w:numId="106">
    <w:abstractNumId w:val="99"/>
  </w:num>
  <w:num w:numId="107">
    <w:abstractNumId w:val="100"/>
  </w:num>
  <w:num w:numId="108">
    <w:abstractNumId w:val="101"/>
  </w:num>
  <w:num w:numId="109">
    <w:abstractNumId w:val="102"/>
  </w:num>
  <w:num w:numId="110">
    <w:abstractNumId w:val="103"/>
  </w:num>
  <w:num w:numId="111">
    <w:abstractNumId w:val="104"/>
  </w:num>
  <w:num w:numId="112">
    <w:abstractNumId w:val="105"/>
  </w:num>
  <w:num w:numId="113">
    <w:abstractNumId w:val="106"/>
  </w:num>
  <w:num w:numId="114">
    <w:abstractNumId w:val="107"/>
  </w:num>
  <w:num w:numId="115">
    <w:abstractNumId w:val="108"/>
  </w:num>
  <w:num w:numId="116">
    <w:abstractNumId w:val="109"/>
  </w:num>
  <w:num w:numId="117">
    <w:abstractNumId w:val="110"/>
  </w:num>
  <w:num w:numId="118">
    <w:abstractNumId w:val="111"/>
  </w:num>
  <w:num w:numId="119">
    <w:abstractNumId w:val="112"/>
  </w:num>
  <w:num w:numId="120">
    <w:abstractNumId w:val="113"/>
  </w:num>
  <w:num w:numId="121">
    <w:abstractNumId w:val="114"/>
  </w:num>
  <w:num w:numId="122">
    <w:abstractNumId w:val="115"/>
  </w:num>
  <w:num w:numId="123">
    <w:abstractNumId w:val="116"/>
  </w:num>
  <w:num w:numId="124">
    <w:abstractNumId w:val="117"/>
  </w:num>
  <w:num w:numId="125">
    <w:abstractNumId w:val="118"/>
  </w:num>
  <w:num w:numId="126">
    <w:abstractNumId w:val="119"/>
  </w:num>
  <w:num w:numId="127">
    <w:abstractNumId w:val="120"/>
  </w:num>
  <w:num w:numId="128">
    <w:abstractNumId w:val="121"/>
  </w:num>
  <w:num w:numId="129">
    <w:abstractNumId w:val="122"/>
  </w:num>
  <w:num w:numId="130">
    <w:abstractNumId w:val="123"/>
  </w:num>
  <w:num w:numId="131">
    <w:abstractNumId w:val="124"/>
  </w:num>
  <w:num w:numId="132">
    <w:abstractNumId w:val="125"/>
  </w:num>
  <w:num w:numId="133">
    <w:abstractNumId w:val="126"/>
  </w:num>
  <w:num w:numId="134">
    <w:abstractNumId w:val="127"/>
  </w:num>
  <w:num w:numId="135">
    <w:abstractNumId w:val="128"/>
  </w:num>
  <w:num w:numId="136">
    <w:abstractNumId w:val="129"/>
  </w:num>
  <w:num w:numId="137">
    <w:abstractNumId w:val="130"/>
  </w:num>
  <w:num w:numId="138">
    <w:abstractNumId w:val="131"/>
  </w:num>
  <w:num w:numId="139">
    <w:abstractNumId w:val="132"/>
  </w:num>
  <w:num w:numId="140">
    <w:abstractNumId w:val="133"/>
  </w:num>
  <w:num w:numId="141">
    <w:abstractNumId w:val="134"/>
  </w:num>
  <w:num w:numId="142">
    <w:abstractNumId w:val="135"/>
  </w:num>
  <w:num w:numId="143">
    <w:abstractNumId w:val="136"/>
  </w:num>
  <w:num w:numId="144">
    <w:abstractNumId w:val="137"/>
  </w:num>
  <w:num w:numId="145">
    <w:abstractNumId w:val="138"/>
  </w:num>
  <w:num w:numId="146">
    <w:abstractNumId w:val="139"/>
  </w:num>
  <w:num w:numId="147">
    <w:abstractNumId w:val="140"/>
  </w:num>
  <w:num w:numId="148">
    <w:abstractNumId w:val="141"/>
  </w:num>
  <w:num w:numId="149">
    <w:abstractNumId w:val="142"/>
  </w:num>
  <w:num w:numId="150">
    <w:abstractNumId w:val="143"/>
  </w:num>
  <w:num w:numId="151">
    <w:abstractNumId w:val="144"/>
  </w:num>
  <w:num w:numId="152">
    <w:abstractNumId w:val="145"/>
  </w:num>
  <w:num w:numId="153">
    <w:abstractNumId w:val="146"/>
  </w:num>
  <w:num w:numId="154">
    <w:abstractNumId w:val="147"/>
  </w:num>
  <w:num w:numId="155">
    <w:abstractNumId w:val="148"/>
  </w:num>
  <w:num w:numId="156">
    <w:abstractNumId w:val="149"/>
  </w:num>
  <w:num w:numId="157">
    <w:abstractNumId w:val="150"/>
  </w:num>
  <w:num w:numId="158">
    <w:abstractNumId w:val="151"/>
  </w:num>
  <w:num w:numId="159">
    <w:abstractNumId w:val="152"/>
  </w:num>
  <w:num w:numId="160">
    <w:abstractNumId w:val="153"/>
  </w:num>
  <w:num w:numId="161">
    <w:abstractNumId w:val="154"/>
  </w:num>
  <w:num w:numId="162">
    <w:abstractNumId w:val="155"/>
  </w:num>
  <w:num w:numId="163">
    <w:abstractNumId w:val="156"/>
  </w:num>
  <w:num w:numId="164">
    <w:abstractNumId w:val="157"/>
  </w:num>
  <w:num w:numId="165">
    <w:abstractNumId w:val="158"/>
  </w:num>
  <w:num w:numId="166">
    <w:abstractNumId w:val="159"/>
  </w:num>
  <w:num w:numId="167">
    <w:abstractNumId w:val="160"/>
  </w:num>
  <w:num w:numId="168">
    <w:abstractNumId w:val="161"/>
  </w:num>
  <w:num w:numId="169">
    <w:abstractNumId w:val="162"/>
  </w:num>
  <w:num w:numId="170">
    <w:abstractNumId w:val="163"/>
  </w:num>
  <w:num w:numId="171">
    <w:abstractNumId w:val="164"/>
  </w:num>
  <w:num w:numId="172">
    <w:abstractNumId w:val="165"/>
  </w:num>
  <w:num w:numId="173">
    <w:abstractNumId w:val="166"/>
  </w:num>
  <w:num w:numId="174">
    <w:abstractNumId w:val="167"/>
  </w:num>
  <w:num w:numId="175">
    <w:abstractNumId w:val="168"/>
  </w:num>
  <w:num w:numId="176">
    <w:abstractNumId w:val="169"/>
  </w:num>
  <w:num w:numId="177">
    <w:abstractNumId w:val="170"/>
  </w:num>
  <w:num w:numId="178">
    <w:abstractNumId w:val="171"/>
  </w:num>
  <w:num w:numId="179">
    <w:abstractNumId w:val="172"/>
  </w:num>
  <w:num w:numId="180">
    <w:abstractNumId w:val="173"/>
  </w:num>
  <w:num w:numId="181">
    <w:abstractNumId w:val="174"/>
  </w:num>
  <w:num w:numId="182">
    <w:abstractNumId w:val="175"/>
  </w:num>
  <w:num w:numId="183">
    <w:abstractNumId w:val="176"/>
  </w:num>
  <w:num w:numId="184">
    <w:abstractNumId w:val="177"/>
  </w:num>
  <w:num w:numId="185">
    <w:abstractNumId w:val="178"/>
  </w:num>
  <w:num w:numId="186">
    <w:abstractNumId w:val="179"/>
  </w:num>
  <w:num w:numId="187">
    <w:abstractNumId w:val="180"/>
  </w:num>
  <w:num w:numId="188">
    <w:abstractNumId w:val="181"/>
  </w:num>
  <w:num w:numId="189">
    <w:abstractNumId w:val="182"/>
  </w:num>
  <w:num w:numId="190">
    <w:abstractNumId w:val="183"/>
  </w:num>
  <w:num w:numId="191">
    <w:abstractNumId w:val="184"/>
  </w:num>
  <w:num w:numId="192">
    <w:abstractNumId w:val="185"/>
  </w:num>
  <w:num w:numId="193">
    <w:abstractNumId w:val="186"/>
  </w:num>
  <w:num w:numId="194">
    <w:abstractNumId w:val="187"/>
  </w:num>
  <w:num w:numId="195">
    <w:abstractNumId w:val="188"/>
  </w:num>
  <w:num w:numId="196">
    <w:abstractNumId w:val="189"/>
  </w:num>
  <w:num w:numId="197">
    <w:abstractNumId w:val="190"/>
  </w:num>
  <w:num w:numId="198">
    <w:abstractNumId w:val="191"/>
  </w:num>
  <w:num w:numId="199">
    <w:abstractNumId w:val="192"/>
  </w:num>
  <w:num w:numId="200">
    <w:abstractNumId w:val="193"/>
  </w:num>
  <w:num w:numId="201">
    <w:abstractNumId w:val="194"/>
  </w:num>
  <w:num w:numId="202">
    <w:abstractNumId w:val="195"/>
  </w:num>
  <w:num w:numId="203">
    <w:abstractNumId w:val="196"/>
  </w:num>
  <w:numIdMacAtCleanup w:val="2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A7078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3039F"/>
    <w:rsid w:val="0045288D"/>
    <w:rsid w:val="00453C1D"/>
    <w:rsid w:val="00467923"/>
    <w:rsid w:val="00470855"/>
    <w:rsid w:val="004C61A9"/>
    <w:rsid w:val="004F00F8"/>
    <w:rsid w:val="005712E5"/>
    <w:rsid w:val="005A0D30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518AC"/>
    <w:rsid w:val="007567AA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614C7"/>
    <w:rsid w:val="00A85889"/>
    <w:rsid w:val="00AE2558"/>
    <w:rsid w:val="00AE2AB5"/>
    <w:rsid w:val="00B5241D"/>
    <w:rsid w:val="00B63D76"/>
    <w:rsid w:val="00B740AE"/>
    <w:rsid w:val="00BA49BF"/>
    <w:rsid w:val="00BE58EF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4785C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A7C25B8B-8CA6-4950-B62C-0DB0E283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6B18CF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,Колонтитул + 7,Колонтитул + 15 pt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,Колонтитул + 71,5 pt3,Колонтитул + Lucida Sans Unicode1,61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,Колонтитул + Trebuchet MS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character" w:customStyle="1" w:styleId="57">
    <w:name w:val="Заголовок №5_"/>
    <w:basedOn w:val="a2"/>
    <w:link w:val="58"/>
    <w:uiPriority w:val="99"/>
    <w:locked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2f6">
    <w:name w:val="Основной текст (2) + Полужирный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14pt">
    <w:name w:val="Колонтитул + 14 pt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LucidaSansUnicode">
    <w:name w:val="Колонтитул + Lucida Sans Unicode"/>
    <w:aliases w:val="6 pt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59">
    <w:name w:val="Заголовок №5 + Не полужирный"/>
    <w:basedOn w:val="57"/>
    <w:uiPriority w:val="99"/>
    <w:rsid w:val="0043039F"/>
    <w:rPr>
      <w:rFonts w:cs="Times New Roman"/>
      <w:b/>
      <w:bCs/>
      <w:sz w:val="30"/>
      <w:szCs w:val="30"/>
      <w:lang w:bidi="ar-SA"/>
    </w:rPr>
  </w:style>
  <w:style w:type="character" w:customStyle="1" w:styleId="3d">
    <w:name w:val="Основной текст (3) + Не полужирный"/>
    <w:basedOn w:val="3b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14pt1">
    <w:name w:val="Колонтитул + 14 pt1"/>
    <w:basedOn w:val="afff4"/>
    <w:uiPriority w:val="99"/>
    <w:rsid w:val="0043039F"/>
    <w:rPr>
      <w:rFonts w:ascii="Times New Roman" w:hAnsi="Times New Roman" w:cs="Times New Roman"/>
      <w:sz w:val="28"/>
      <w:szCs w:val="28"/>
      <w:u w:val="none"/>
      <w:lang w:bidi="ar-SA"/>
    </w:rPr>
  </w:style>
  <w:style w:type="character" w:customStyle="1" w:styleId="15pt1">
    <w:name w:val="Колонтитул + 15 pt1"/>
    <w:aliases w:val="Полужирный1"/>
    <w:basedOn w:val="afff4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lang w:bidi="ar-SA"/>
    </w:rPr>
  </w:style>
  <w:style w:type="character" w:customStyle="1" w:styleId="46">
    <w:name w:val="Колонтитул4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214">
    <w:name w:val="Основной текст (2) + Полужирный1"/>
    <w:basedOn w:val="23"/>
    <w:uiPriority w:val="99"/>
    <w:rsid w:val="0043039F"/>
    <w:rPr>
      <w:rFonts w:ascii="Times New Roman" w:hAnsi="Times New Roman" w:cs="Times New Roman"/>
      <w:b/>
      <w:bCs/>
      <w:sz w:val="30"/>
      <w:szCs w:val="30"/>
      <w:u w:val="none"/>
      <w:shd w:val="clear" w:color="auto" w:fill="FFFFFF"/>
      <w:lang w:bidi="ar-SA"/>
    </w:rPr>
  </w:style>
  <w:style w:type="character" w:customStyle="1" w:styleId="720">
    <w:name w:val="Колонтитул + 72"/>
    <w:aliases w:val="5 pt5"/>
    <w:basedOn w:val="afff4"/>
    <w:uiPriority w:val="99"/>
    <w:rsid w:val="0043039F"/>
    <w:rPr>
      <w:rFonts w:ascii="Times New Roman" w:hAnsi="Times New Roman" w:cs="Times New Roman"/>
      <w:sz w:val="15"/>
      <w:szCs w:val="15"/>
      <w:u w:val="none"/>
      <w:lang w:val="en-US" w:eastAsia="en-US" w:bidi="ar-SA"/>
    </w:rPr>
  </w:style>
  <w:style w:type="character" w:customStyle="1" w:styleId="0pt0">
    <w:name w:val="Колонтитул + Интервал 0 pt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LucidaSansUnicode5">
    <w:name w:val="Колонтитул + Lucida Sans Unicode5"/>
    <w:aliases w:val="63,5 pt4"/>
    <w:basedOn w:val="afff4"/>
    <w:uiPriority w:val="99"/>
    <w:rsid w:val="0043039F"/>
    <w:rPr>
      <w:rFonts w:ascii="Lucida Sans Unicode" w:hAnsi="Lucida Sans Unicode" w:cs="Lucida Sans Unicode"/>
      <w:sz w:val="13"/>
      <w:szCs w:val="13"/>
      <w:u w:val="none"/>
      <w:lang w:val="en-US" w:eastAsia="en-US" w:bidi="ar-SA"/>
    </w:rPr>
  </w:style>
  <w:style w:type="character" w:customStyle="1" w:styleId="3e">
    <w:name w:val="Заголовок №3_"/>
    <w:basedOn w:val="a2"/>
    <w:link w:val="3f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0pt1">
    <w:name w:val="Колонтитул + Интервал 0 pt1"/>
    <w:basedOn w:val="afff4"/>
    <w:uiPriority w:val="99"/>
    <w:rsid w:val="0043039F"/>
    <w:rPr>
      <w:rFonts w:ascii="Times New Roman" w:hAnsi="Times New Roman" w:cs="Times New Roman"/>
      <w:spacing w:val="10"/>
      <w:sz w:val="16"/>
      <w:szCs w:val="16"/>
      <w:u w:val="none"/>
      <w:lang w:val="en-US" w:eastAsia="en-US" w:bidi="ar-SA"/>
    </w:rPr>
  </w:style>
  <w:style w:type="character" w:customStyle="1" w:styleId="230">
    <w:name w:val="Основной текст (2)3"/>
    <w:basedOn w:val="23"/>
    <w:uiPriority w:val="99"/>
    <w:rsid w:val="0043039F"/>
    <w:rPr>
      <w:rFonts w:ascii="Times New Roman" w:hAnsi="Times New Roman" w:cs="Times New Roman"/>
      <w:sz w:val="30"/>
      <w:szCs w:val="30"/>
      <w:u w:val="single"/>
      <w:shd w:val="clear" w:color="auto" w:fill="FFFFFF"/>
      <w:lang w:bidi="ar-SA"/>
    </w:rPr>
  </w:style>
  <w:style w:type="character" w:customStyle="1" w:styleId="3f0">
    <w:name w:val="Колонтитул3"/>
    <w:basedOn w:val="afff4"/>
    <w:uiPriority w:val="99"/>
    <w:rsid w:val="0043039F"/>
    <w:rPr>
      <w:rFonts w:ascii="Times New Roman" w:hAnsi="Times New Roman" w:cs="Times New Roman"/>
      <w:sz w:val="16"/>
      <w:szCs w:val="16"/>
      <w:u w:val="none"/>
      <w:lang w:val="en-US" w:eastAsia="en-US" w:bidi="ar-SA"/>
    </w:rPr>
  </w:style>
  <w:style w:type="character" w:customStyle="1" w:styleId="LucidaSansUnicode4">
    <w:name w:val="Колонтитул + Lucida Sans Unicode4"/>
    <w:aliases w:val="6 pt1"/>
    <w:basedOn w:val="afff4"/>
    <w:uiPriority w:val="99"/>
    <w:rsid w:val="0043039F"/>
    <w:rPr>
      <w:rFonts w:ascii="Lucida Sans Unicode" w:hAnsi="Lucida Sans Unicode" w:cs="Lucida Sans Unicode"/>
      <w:sz w:val="12"/>
      <w:szCs w:val="12"/>
      <w:u w:val="none"/>
      <w:lang w:val="en-US" w:eastAsia="en-US" w:bidi="ar-SA"/>
    </w:rPr>
  </w:style>
  <w:style w:type="character" w:customStyle="1" w:styleId="2f7">
    <w:name w:val="Колонтитул2"/>
    <w:basedOn w:val="afff4"/>
    <w:uiPriority w:val="99"/>
    <w:rsid w:val="0043039F"/>
    <w:rPr>
      <w:rFonts w:ascii="Times New Roman" w:hAnsi="Times New Roman" w:cs="Times New Roman"/>
      <w:spacing w:val="0"/>
      <w:sz w:val="16"/>
      <w:szCs w:val="16"/>
      <w:u w:val="none"/>
      <w:lang w:val="en-US" w:eastAsia="en-US" w:bidi="ar-SA"/>
    </w:rPr>
  </w:style>
  <w:style w:type="character" w:customStyle="1" w:styleId="LucidaSansUnicode3">
    <w:name w:val="Колонтитул + Lucida Sans Unicode3"/>
    <w:aliases w:val="62,5 pt2"/>
    <w:basedOn w:val="afff4"/>
    <w:uiPriority w:val="99"/>
    <w:rsid w:val="0043039F"/>
    <w:rPr>
      <w:rFonts w:ascii="Lucida Sans Unicode" w:hAnsi="Lucida Sans Unicode" w:cs="Lucida Sans Unicode"/>
      <w:spacing w:val="0"/>
      <w:sz w:val="13"/>
      <w:szCs w:val="13"/>
      <w:u w:val="none"/>
      <w:lang w:val="en-US" w:eastAsia="en-US" w:bidi="ar-SA"/>
    </w:rPr>
  </w:style>
  <w:style w:type="character" w:customStyle="1" w:styleId="220">
    <w:name w:val="Основной текст (2)2"/>
    <w:basedOn w:val="23"/>
    <w:uiPriority w:val="99"/>
    <w:rsid w:val="0043039F"/>
    <w:rPr>
      <w:rFonts w:ascii="Times New Roman" w:hAnsi="Times New Roman" w:cs="Times New Roman"/>
      <w:strike/>
      <w:sz w:val="30"/>
      <w:szCs w:val="30"/>
      <w:u w:val="none"/>
      <w:shd w:val="clear" w:color="auto" w:fill="FFFFFF"/>
      <w:lang w:bidi="ar-SA"/>
    </w:rPr>
  </w:style>
  <w:style w:type="character" w:customStyle="1" w:styleId="47">
    <w:name w:val="Заголовок №4_"/>
    <w:basedOn w:val="a2"/>
    <w:link w:val="48"/>
    <w:uiPriority w:val="99"/>
    <w:locked/>
    <w:rsid w:val="0043039F"/>
    <w:rPr>
      <w:rFonts w:cs="Times New Roman"/>
      <w:sz w:val="30"/>
      <w:szCs w:val="30"/>
      <w:lang w:bidi="ar-SA"/>
    </w:rPr>
  </w:style>
  <w:style w:type="character" w:customStyle="1" w:styleId="53pt">
    <w:name w:val="Заголовок №5 + Интервал 3 pt"/>
    <w:basedOn w:val="57"/>
    <w:uiPriority w:val="99"/>
    <w:rsid w:val="0043039F"/>
    <w:rPr>
      <w:rFonts w:cs="Times New Roman"/>
      <w:b/>
      <w:bCs/>
      <w:spacing w:val="70"/>
      <w:sz w:val="30"/>
      <w:szCs w:val="30"/>
      <w:lang w:bidi="ar-SA"/>
    </w:rPr>
  </w:style>
  <w:style w:type="character" w:customStyle="1" w:styleId="23pt">
    <w:name w:val="Основной текст (2) + Интервал 3 pt"/>
    <w:basedOn w:val="23"/>
    <w:uiPriority w:val="99"/>
    <w:rsid w:val="0043039F"/>
    <w:rPr>
      <w:rFonts w:ascii="Times New Roman" w:hAnsi="Times New Roman" w:cs="Times New Roman"/>
      <w:spacing w:val="70"/>
      <w:sz w:val="30"/>
      <w:szCs w:val="30"/>
      <w:u w:val="none"/>
      <w:shd w:val="clear" w:color="auto" w:fill="FFFFFF"/>
      <w:lang w:bidi="ar-SA"/>
    </w:rPr>
  </w:style>
  <w:style w:type="character" w:customStyle="1" w:styleId="LucidaSansUnicode2">
    <w:name w:val="Колонтитул + Lucida Sans Unicode2"/>
    <w:aliases w:val="7 pt"/>
    <w:basedOn w:val="afff4"/>
    <w:uiPriority w:val="99"/>
    <w:rsid w:val="0043039F"/>
    <w:rPr>
      <w:rFonts w:ascii="Lucida Sans Unicode" w:hAnsi="Lucida Sans Unicode" w:cs="Lucida Sans Unicode"/>
      <w:sz w:val="14"/>
      <w:szCs w:val="14"/>
      <w:u w:val="none"/>
      <w:lang w:val="en-US" w:eastAsia="en-US" w:bidi="ar-SA"/>
    </w:rPr>
  </w:style>
  <w:style w:type="paragraph" w:customStyle="1" w:styleId="58">
    <w:name w:val="Заголовок №5"/>
    <w:basedOn w:val="a1"/>
    <w:link w:val="57"/>
    <w:uiPriority w:val="99"/>
    <w:rsid w:val="0043039F"/>
    <w:pPr>
      <w:shd w:val="clear" w:color="auto" w:fill="FFFFFF"/>
      <w:autoSpaceDE/>
      <w:autoSpaceDN/>
      <w:adjustRightInd/>
      <w:spacing w:before="900" w:after="420" w:line="346" w:lineRule="exact"/>
      <w:ind w:hanging="1560"/>
      <w:jc w:val="center"/>
      <w:outlineLvl w:val="4"/>
    </w:pPr>
    <w:rPr>
      <w:b/>
      <w:bCs/>
      <w:noProof/>
      <w:sz w:val="30"/>
      <w:szCs w:val="30"/>
      <w:lang w:val="ru-RU" w:eastAsia="ru-RU"/>
    </w:rPr>
  </w:style>
  <w:style w:type="paragraph" w:customStyle="1" w:styleId="3f">
    <w:name w:val="Заголовок №3"/>
    <w:basedOn w:val="a1"/>
    <w:link w:val="3e"/>
    <w:uiPriority w:val="99"/>
    <w:rsid w:val="0043039F"/>
    <w:pPr>
      <w:shd w:val="clear" w:color="auto" w:fill="FFFFFF"/>
      <w:autoSpaceDE/>
      <w:autoSpaceDN/>
      <w:adjustRightInd/>
      <w:spacing w:after="420" w:line="240" w:lineRule="atLeast"/>
      <w:jc w:val="center"/>
      <w:outlineLvl w:val="2"/>
    </w:pPr>
    <w:rPr>
      <w:noProof/>
      <w:sz w:val="30"/>
      <w:szCs w:val="30"/>
      <w:lang w:val="ru-RU" w:eastAsia="ru-RU"/>
    </w:rPr>
  </w:style>
  <w:style w:type="paragraph" w:customStyle="1" w:styleId="48">
    <w:name w:val="Заголовок №4"/>
    <w:basedOn w:val="a1"/>
    <w:link w:val="47"/>
    <w:uiPriority w:val="99"/>
    <w:rsid w:val="0043039F"/>
    <w:pPr>
      <w:shd w:val="clear" w:color="auto" w:fill="FFFFFF"/>
      <w:autoSpaceDE/>
      <w:autoSpaceDN/>
      <w:adjustRightInd/>
      <w:spacing w:before="300" w:after="120" w:line="240" w:lineRule="atLeast"/>
      <w:jc w:val="center"/>
      <w:outlineLvl w:val="3"/>
    </w:pPr>
    <w:rPr>
      <w:noProof/>
      <w:sz w:val="30"/>
      <w:szCs w:val="30"/>
      <w:lang w:val="ru-RU" w:eastAsia="ru-RU"/>
    </w:rPr>
  </w:style>
  <w:style w:type="numbering" w:customStyle="1" w:styleId="30">
    <w:name w:val="Стиль3"/>
    <w:rsid w:val="006B18CF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8973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3427</Words>
  <Characters>19536</Characters>
  <Application>Microsoft Office Word</Application>
  <DocSecurity>0</DocSecurity>
  <Lines>162</Lines>
  <Paragraphs>45</Paragraphs>
  <ScaleCrop>false</ScaleCrop>
  <Company>Арм-Экогрупп</Company>
  <LinksUpToDate>false</LinksUpToDate>
  <CharactersWithSpaces>22918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2020-02-27T16:25:00Z</dcterms:created>
  <dcterms:modified xsi:type="dcterms:W3CDTF">2020-02-27T16:25:00Z</dcterms:modified>
</cp:coreProperties>
</file>