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7ABE" w:rsidRPr="0076398A" w:rsidRDefault="003A7ABE" w:rsidP="0076398A">
      <w:pPr>
        <w:pStyle w:val="ConsPlusTitle"/>
        <w:spacing w:line="300" w:lineRule="atLeast"/>
        <w:jc w:val="center"/>
        <w:outlineLvl w:val="0"/>
        <w:rPr>
          <w:sz w:val="22"/>
          <w:szCs w:val="22"/>
        </w:rPr>
      </w:pPr>
      <w:r w:rsidRPr="0076398A">
        <w:rPr>
          <w:sz w:val="22"/>
          <w:szCs w:val="22"/>
        </w:rPr>
        <w:t>МИНИСТЕРСТВО РОССИЙСКОЙ ФЕДЕРАЦИИ ПО ДЕЛАМ ГРАЖДАНСКОЙ</w:t>
      </w:r>
    </w:p>
    <w:p w:rsidR="003A7ABE" w:rsidRPr="0076398A" w:rsidRDefault="003A7ABE" w:rsidP="0076398A">
      <w:pPr>
        <w:pStyle w:val="ConsPlusTitle"/>
        <w:spacing w:line="300" w:lineRule="atLeast"/>
        <w:jc w:val="center"/>
        <w:rPr>
          <w:sz w:val="22"/>
          <w:szCs w:val="22"/>
        </w:rPr>
      </w:pPr>
      <w:r w:rsidRPr="0076398A">
        <w:rPr>
          <w:sz w:val="22"/>
          <w:szCs w:val="22"/>
        </w:rPr>
        <w:t>ОБОРОНЫ, ЧРЕЗВЫЧАЙНЫМ СИТУАЦИЯМ И ЛИКВИДАЦИИ</w:t>
      </w:r>
    </w:p>
    <w:p w:rsidR="003A7ABE" w:rsidRPr="0076398A" w:rsidRDefault="003A7ABE" w:rsidP="0076398A">
      <w:pPr>
        <w:pStyle w:val="ConsPlusTitle"/>
        <w:spacing w:line="300" w:lineRule="atLeast"/>
        <w:jc w:val="center"/>
        <w:rPr>
          <w:sz w:val="22"/>
          <w:szCs w:val="22"/>
        </w:rPr>
      </w:pPr>
      <w:r w:rsidRPr="0076398A">
        <w:rPr>
          <w:sz w:val="22"/>
          <w:szCs w:val="22"/>
        </w:rPr>
        <w:t>ПОСЛЕДСТВИЙ СТИХИЙНЫХ БЕДСТВИЙ</w:t>
      </w:r>
    </w:p>
    <w:p w:rsidR="003A7ABE" w:rsidRPr="0076398A" w:rsidRDefault="003A7ABE" w:rsidP="0076398A">
      <w:pPr>
        <w:pStyle w:val="ConsPlusTitle"/>
        <w:spacing w:line="300" w:lineRule="atLeast"/>
        <w:jc w:val="center"/>
        <w:rPr>
          <w:sz w:val="22"/>
          <w:szCs w:val="22"/>
        </w:rPr>
      </w:pPr>
    </w:p>
    <w:p w:rsidR="003A7ABE" w:rsidRPr="0076398A" w:rsidRDefault="003A7ABE" w:rsidP="0076398A">
      <w:pPr>
        <w:pStyle w:val="ConsPlusTitle"/>
        <w:spacing w:line="300" w:lineRule="atLeast"/>
        <w:jc w:val="center"/>
        <w:rPr>
          <w:sz w:val="22"/>
          <w:szCs w:val="22"/>
        </w:rPr>
      </w:pPr>
      <w:r w:rsidRPr="0076398A">
        <w:rPr>
          <w:sz w:val="22"/>
          <w:szCs w:val="22"/>
        </w:rPr>
        <w:t>ПРИКАЗ</w:t>
      </w:r>
    </w:p>
    <w:p w:rsidR="003A7ABE" w:rsidRPr="0076398A" w:rsidRDefault="003A7ABE" w:rsidP="0076398A">
      <w:pPr>
        <w:pStyle w:val="ConsPlusTitle"/>
        <w:spacing w:line="300" w:lineRule="atLeast"/>
        <w:jc w:val="center"/>
        <w:rPr>
          <w:sz w:val="22"/>
          <w:szCs w:val="22"/>
        </w:rPr>
      </w:pPr>
      <w:r w:rsidRPr="0076398A">
        <w:rPr>
          <w:sz w:val="22"/>
          <w:szCs w:val="22"/>
        </w:rPr>
        <w:t xml:space="preserve">от 15 января </w:t>
      </w:r>
      <w:smartTag w:uri="urn:schemas-microsoft-com:office:smarttags" w:element="metricconverter">
        <w:smartTagPr>
          <w:attr w:name="ProductID" w:val="2020 г"/>
        </w:smartTagPr>
        <w:r w:rsidRPr="0076398A">
          <w:rPr>
            <w:sz w:val="22"/>
            <w:szCs w:val="22"/>
          </w:rPr>
          <w:t>2020 г</w:t>
        </w:r>
      </w:smartTag>
      <w:r w:rsidRPr="0076398A">
        <w:rPr>
          <w:sz w:val="22"/>
          <w:szCs w:val="22"/>
        </w:rPr>
        <w:t>. N 14</w:t>
      </w:r>
    </w:p>
    <w:p w:rsidR="003A7ABE" w:rsidRPr="0076398A" w:rsidRDefault="003A7ABE" w:rsidP="0076398A">
      <w:pPr>
        <w:pStyle w:val="ConsPlusTitle"/>
        <w:spacing w:line="300" w:lineRule="atLeast"/>
        <w:jc w:val="center"/>
        <w:rPr>
          <w:sz w:val="22"/>
          <w:szCs w:val="22"/>
        </w:rPr>
      </w:pPr>
    </w:p>
    <w:p w:rsidR="003A7ABE" w:rsidRPr="0076398A" w:rsidRDefault="003A7ABE" w:rsidP="0076398A">
      <w:pPr>
        <w:pStyle w:val="ConsPlusTitle"/>
        <w:spacing w:line="300" w:lineRule="atLeast"/>
        <w:jc w:val="center"/>
        <w:rPr>
          <w:sz w:val="22"/>
          <w:szCs w:val="22"/>
        </w:rPr>
      </w:pPr>
      <w:r w:rsidRPr="0076398A">
        <w:rPr>
          <w:sz w:val="22"/>
          <w:szCs w:val="22"/>
        </w:rPr>
        <w:t>ОБ УТВЕРЖДЕНИИ СВОДА ПРАВИЛ</w:t>
      </w:r>
    </w:p>
    <w:p w:rsidR="003A7ABE" w:rsidRPr="0076398A" w:rsidRDefault="003A7ABE" w:rsidP="0076398A">
      <w:pPr>
        <w:pStyle w:val="ConsPlusTitle"/>
        <w:spacing w:line="300" w:lineRule="atLeast"/>
        <w:jc w:val="center"/>
        <w:rPr>
          <w:sz w:val="22"/>
          <w:szCs w:val="22"/>
        </w:rPr>
      </w:pPr>
      <w:r w:rsidRPr="0076398A">
        <w:rPr>
          <w:sz w:val="22"/>
          <w:szCs w:val="22"/>
        </w:rPr>
        <w:t>"МНОГОФУНКЦИОНАЛЬНЫЕ ЗДАНИЯ. ТРЕБОВАНИЯ</w:t>
      </w:r>
    </w:p>
    <w:p w:rsidR="003A7ABE" w:rsidRPr="0076398A" w:rsidRDefault="003A7ABE" w:rsidP="0076398A">
      <w:pPr>
        <w:pStyle w:val="ConsPlusTitle"/>
        <w:spacing w:line="300" w:lineRule="atLeast"/>
        <w:jc w:val="center"/>
        <w:rPr>
          <w:sz w:val="22"/>
          <w:szCs w:val="22"/>
        </w:rPr>
      </w:pPr>
      <w:r w:rsidRPr="0076398A">
        <w:rPr>
          <w:sz w:val="22"/>
          <w:szCs w:val="22"/>
        </w:rPr>
        <w:t>ПОЖАРНОЙ БЕЗОПАСНОСТИ"</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Normal"/>
        <w:spacing w:before="60" w:after="60" w:line="340" w:lineRule="atLeast"/>
        <w:ind w:firstLine="709"/>
        <w:jc w:val="both"/>
        <w:rPr>
          <w:sz w:val="22"/>
          <w:szCs w:val="22"/>
        </w:rPr>
      </w:pPr>
      <w:r w:rsidRPr="0076398A">
        <w:rPr>
          <w:sz w:val="22"/>
          <w:szCs w:val="22"/>
        </w:rPr>
        <w:t xml:space="preserve">В соответствии с Федеральным законом от 22 июля </w:t>
      </w:r>
      <w:smartTag w:uri="urn:schemas-microsoft-com:office:smarttags" w:element="metricconverter">
        <w:smartTagPr>
          <w:attr w:name="ProductID" w:val="2008 г"/>
        </w:smartTagPr>
        <w:r w:rsidRPr="0076398A">
          <w:rPr>
            <w:sz w:val="22"/>
            <w:szCs w:val="22"/>
          </w:rPr>
          <w:t>2008 г</w:t>
        </w:r>
      </w:smartTag>
      <w:r w:rsidRPr="0076398A">
        <w:rPr>
          <w:sz w:val="22"/>
          <w:szCs w:val="22"/>
        </w:rPr>
        <w:t xml:space="preserve">. N 123-ФЗ "Технический регламент о требованиях пожарной безопасности" &lt;1&gt;, Указом Президента Российской Федерации от 11 июля </w:t>
      </w:r>
      <w:smartTag w:uri="urn:schemas-microsoft-com:office:smarttags" w:element="metricconverter">
        <w:smartTagPr>
          <w:attr w:name="ProductID" w:val="2004 г"/>
        </w:smartTagPr>
        <w:r w:rsidRPr="0076398A">
          <w:rPr>
            <w:sz w:val="22"/>
            <w:szCs w:val="22"/>
          </w:rPr>
          <w:t>2004 г</w:t>
        </w:r>
      </w:smartTag>
      <w:r w:rsidRPr="0076398A">
        <w:rPr>
          <w:sz w:val="22"/>
          <w:szCs w:val="22"/>
        </w:rPr>
        <w:t xml:space="preserve">. N 868 "Вопросы Министерства Российской Федерации по делам гражданской обороны, чрезвычайным ситуациям и ликвидации последствий стихийных бедствий" &lt;2&gt; и постановлением Правительства Российской Федерации от 1 июля </w:t>
      </w:r>
      <w:smartTag w:uri="urn:schemas-microsoft-com:office:smarttags" w:element="metricconverter">
        <w:smartTagPr>
          <w:attr w:name="ProductID" w:val="2016 г"/>
        </w:smartTagPr>
        <w:r w:rsidRPr="0076398A">
          <w:rPr>
            <w:sz w:val="22"/>
            <w:szCs w:val="22"/>
          </w:rPr>
          <w:t>2016 г</w:t>
        </w:r>
      </w:smartTag>
      <w:r w:rsidRPr="0076398A">
        <w:rPr>
          <w:sz w:val="22"/>
          <w:szCs w:val="22"/>
        </w:rPr>
        <w:t>. N 624 "Об утверждении Правил разработки, утверждения, опубликования, изменения и отмены сводов правил" &lt;3&gt; приказываю:</w:t>
      </w:r>
    </w:p>
    <w:p w:rsidR="003A7ABE" w:rsidRPr="0076398A" w:rsidRDefault="003A7ABE" w:rsidP="0076398A">
      <w:pPr>
        <w:pStyle w:val="ConsPlusNormal"/>
        <w:spacing w:line="300" w:lineRule="atLeast"/>
        <w:ind w:firstLine="540"/>
        <w:jc w:val="both"/>
        <w:rPr>
          <w:sz w:val="22"/>
          <w:szCs w:val="22"/>
        </w:rPr>
      </w:pPr>
      <w:r w:rsidRPr="0076398A">
        <w:rPr>
          <w:sz w:val="22"/>
          <w:szCs w:val="22"/>
        </w:rPr>
        <w:t>--------------------------------</w:t>
      </w:r>
    </w:p>
    <w:p w:rsidR="003A7ABE" w:rsidRPr="0076398A" w:rsidRDefault="003A7ABE" w:rsidP="0076398A">
      <w:pPr>
        <w:pStyle w:val="ConsPlusNormal"/>
        <w:spacing w:line="300" w:lineRule="atLeast"/>
        <w:ind w:firstLine="540"/>
        <w:jc w:val="both"/>
      </w:pPr>
      <w:r w:rsidRPr="0076398A">
        <w:t>&lt;1&gt; Собрание законодательства Российской Федерации, 2008, N 30, ст. 3579; 2012, N 29, ст. 3997; 2013, N 27, ст. 3477; 2014, N 26, ст. 3366; 2015, N 29, ст. 4360; 2016, N 27, ст. 4234; 2017, N 31, ст. 4793; 2018, N 53, ст. 8464.</w:t>
      </w:r>
    </w:p>
    <w:p w:rsidR="003A7ABE" w:rsidRPr="0076398A" w:rsidRDefault="003A7ABE" w:rsidP="0076398A">
      <w:pPr>
        <w:pStyle w:val="ConsPlusNormal"/>
        <w:spacing w:line="300" w:lineRule="atLeast"/>
        <w:ind w:firstLine="540"/>
        <w:jc w:val="both"/>
      </w:pPr>
      <w:r w:rsidRPr="0076398A">
        <w:t>&lt;2&gt; Собрание законодательства Российской Федерации, 2004, N 28, ст. 2882; 2019, N 42, ст. 5891.</w:t>
      </w:r>
    </w:p>
    <w:p w:rsidR="003A7ABE" w:rsidRPr="0076398A" w:rsidRDefault="003A7ABE" w:rsidP="0076398A">
      <w:pPr>
        <w:pStyle w:val="ConsPlusNormal"/>
        <w:spacing w:line="300" w:lineRule="atLeast"/>
        <w:ind w:firstLine="540"/>
        <w:jc w:val="both"/>
      </w:pPr>
      <w:r w:rsidRPr="0076398A">
        <w:t>&lt;3&gt; Собрание законодательства Российской Федерации, 2016, N 28, ст. 4749; 2019, N 23, ст. 2942.</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Normal"/>
        <w:spacing w:line="300" w:lineRule="atLeast"/>
        <w:ind w:firstLine="540"/>
        <w:jc w:val="both"/>
        <w:rPr>
          <w:sz w:val="22"/>
          <w:szCs w:val="22"/>
        </w:rPr>
      </w:pPr>
      <w:r w:rsidRPr="0076398A">
        <w:rPr>
          <w:sz w:val="22"/>
          <w:szCs w:val="22"/>
        </w:rPr>
        <w:t xml:space="preserve">1. Утвердить и ввести в действие с 1 июля </w:t>
      </w:r>
      <w:smartTag w:uri="urn:schemas-microsoft-com:office:smarttags" w:element="metricconverter">
        <w:smartTagPr>
          <w:attr w:name="ProductID" w:val="2020 г"/>
        </w:smartTagPr>
        <w:r w:rsidRPr="0076398A">
          <w:rPr>
            <w:sz w:val="22"/>
            <w:szCs w:val="22"/>
          </w:rPr>
          <w:t>2020 г</w:t>
        </w:r>
      </w:smartTag>
      <w:r w:rsidRPr="0076398A">
        <w:rPr>
          <w:sz w:val="22"/>
          <w:szCs w:val="22"/>
        </w:rPr>
        <w:t xml:space="preserve">. прилагаемый </w:t>
      </w:r>
      <w:hyperlink w:anchor="Par35" w:tooltip="СВОД ПРАВИЛ" w:history="1">
        <w:r w:rsidRPr="0076398A">
          <w:rPr>
            <w:sz w:val="22"/>
            <w:szCs w:val="22"/>
          </w:rPr>
          <w:t>свод правил</w:t>
        </w:r>
      </w:hyperlink>
      <w:r w:rsidRPr="0076398A">
        <w:rPr>
          <w:sz w:val="22"/>
          <w:szCs w:val="22"/>
        </w:rPr>
        <w:t xml:space="preserve"> "Многофункциональные здания. Требования пожарной безопасности".</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Normal"/>
        <w:spacing w:line="300" w:lineRule="atLeast"/>
        <w:jc w:val="right"/>
        <w:rPr>
          <w:sz w:val="22"/>
          <w:szCs w:val="22"/>
        </w:rPr>
      </w:pPr>
      <w:r w:rsidRPr="0076398A">
        <w:rPr>
          <w:sz w:val="22"/>
          <w:szCs w:val="22"/>
        </w:rPr>
        <w:t>Министр</w:t>
      </w:r>
    </w:p>
    <w:p w:rsidR="003A7ABE" w:rsidRPr="0076398A" w:rsidRDefault="003A7ABE" w:rsidP="0076398A">
      <w:pPr>
        <w:pStyle w:val="ConsPlusNormal"/>
        <w:spacing w:line="300" w:lineRule="atLeast"/>
        <w:jc w:val="right"/>
        <w:rPr>
          <w:sz w:val="22"/>
          <w:szCs w:val="22"/>
        </w:rPr>
      </w:pPr>
      <w:r w:rsidRPr="0076398A">
        <w:rPr>
          <w:sz w:val="22"/>
          <w:szCs w:val="22"/>
        </w:rPr>
        <w:t>Е.Н.ЗИНИЧЕВ</w:t>
      </w:r>
    </w:p>
    <w:p w:rsidR="003A7ABE" w:rsidRDefault="003A7ABE" w:rsidP="0076398A">
      <w:pPr>
        <w:pStyle w:val="ConsPlusNormal"/>
        <w:spacing w:line="300" w:lineRule="atLeast"/>
        <w:jc w:val="both"/>
        <w:rPr>
          <w:sz w:val="22"/>
          <w:szCs w:val="22"/>
        </w:rPr>
      </w:pPr>
    </w:p>
    <w:p w:rsidR="003A7ABE" w:rsidRDefault="003A7ABE" w:rsidP="0076398A">
      <w:pPr>
        <w:pStyle w:val="ConsPlusNormal"/>
        <w:spacing w:line="300" w:lineRule="atLeast"/>
        <w:jc w:val="both"/>
        <w:rPr>
          <w:sz w:val="22"/>
          <w:szCs w:val="22"/>
        </w:rPr>
      </w:pPr>
    </w:p>
    <w:p w:rsidR="003A7ABE" w:rsidRDefault="003A7ABE" w:rsidP="0076398A">
      <w:pPr>
        <w:pStyle w:val="ConsPlusNormal"/>
        <w:spacing w:line="300" w:lineRule="atLeast"/>
        <w:jc w:val="both"/>
        <w:rPr>
          <w:sz w:val="22"/>
          <w:szCs w:val="22"/>
        </w:rPr>
      </w:pPr>
    </w:p>
    <w:p w:rsidR="003A7ABE" w:rsidRDefault="003A7ABE" w:rsidP="0076398A">
      <w:pPr>
        <w:pStyle w:val="ConsPlusNormal"/>
        <w:spacing w:line="300" w:lineRule="atLeast"/>
        <w:jc w:val="both"/>
        <w:rPr>
          <w:sz w:val="22"/>
          <w:szCs w:val="22"/>
        </w:rPr>
      </w:pPr>
    </w:p>
    <w:p w:rsidR="003A7ABE" w:rsidRDefault="003A7ABE" w:rsidP="0076398A">
      <w:pPr>
        <w:pStyle w:val="ConsPlusNormal"/>
        <w:spacing w:line="300" w:lineRule="atLeast"/>
        <w:jc w:val="both"/>
        <w:rPr>
          <w:sz w:val="22"/>
          <w:szCs w:val="22"/>
        </w:rPr>
      </w:pPr>
    </w:p>
    <w:p w:rsidR="003A7ABE" w:rsidRDefault="003A7ABE" w:rsidP="0076398A">
      <w:pPr>
        <w:pStyle w:val="ConsPlusNormal"/>
        <w:spacing w:line="300" w:lineRule="atLeast"/>
        <w:jc w:val="both"/>
        <w:rPr>
          <w:sz w:val="22"/>
          <w:szCs w:val="22"/>
        </w:rPr>
      </w:pPr>
    </w:p>
    <w:p w:rsidR="003A7ABE" w:rsidRDefault="003A7ABE" w:rsidP="0076398A">
      <w:pPr>
        <w:pStyle w:val="ConsPlusNormal"/>
        <w:spacing w:line="300" w:lineRule="atLeast"/>
        <w:jc w:val="both"/>
        <w:rPr>
          <w:sz w:val="22"/>
          <w:szCs w:val="22"/>
        </w:rPr>
      </w:pPr>
    </w:p>
    <w:p w:rsidR="003A7ABE" w:rsidRDefault="003A7ABE" w:rsidP="0076398A">
      <w:pPr>
        <w:pStyle w:val="ConsPlusNormal"/>
        <w:spacing w:line="300" w:lineRule="atLeast"/>
        <w:jc w:val="both"/>
        <w:rPr>
          <w:sz w:val="22"/>
          <w:szCs w:val="22"/>
        </w:rPr>
      </w:pPr>
    </w:p>
    <w:p w:rsidR="003A7ABE" w:rsidRDefault="003A7ABE" w:rsidP="0076398A">
      <w:pPr>
        <w:pStyle w:val="ConsPlusNormal"/>
        <w:spacing w:line="300" w:lineRule="atLeast"/>
        <w:jc w:val="both"/>
        <w:rPr>
          <w:sz w:val="22"/>
          <w:szCs w:val="22"/>
        </w:rPr>
      </w:pPr>
    </w:p>
    <w:p w:rsidR="003A7ABE" w:rsidRDefault="003A7ABE" w:rsidP="0076398A">
      <w:pPr>
        <w:pStyle w:val="ConsPlusNormal"/>
        <w:spacing w:line="300" w:lineRule="atLeast"/>
        <w:jc w:val="both"/>
        <w:rPr>
          <w:sz w:val="22"/>
          <w:szCs w:val="22"/>
        </w:rPr>
      </w:pPr>
    </w:p>
    <w:p w:rsidR="003A7ABE" w:rsidRDefault="003A7ABE" w:rsidP="0076398A">
      <w:pPr>
        <w:pStyle w:val="ConsPlusNormal"/>
        <w:spacing w:line="300" w:lineRule="atLeast"/>
        <w:jc w:val="both"/>
        <w:rPr>
          <w:sz w:val="22"/>
          <w:szCs w:val="22"/>
        </w:rPr>
      </w:pPr>
    </w:p>
    <w:p w:rsidR="003A7ABE" w:rsidRDefault="003A7ABE" w:rsidP="0076398A">
      <w:pPr>
        <w:pStyle w:val="ConsPlusNormal"/>
        <w:spacing w:line="300" w:lineRule="atLeast"/>
        <w:jc w:val="both"/>
        <w:rPr>
          <w:sz w:val="22"/>
          <w:szCs w:val="22"/>
        </w:rPr>
      </w:pPr>
    </w:p>
    <w:p w:rsidR="003A7ABE" w:rsidRDefault="003A7ABE" w:rsidP="0076398A">
      <w:pPr>
        <w:pStyle w:val="ConsPlusNormal"/>
        <w:spacing w:line="300" w:lineRule="atLeast"/>
        <w:jc w:val="both"/>
        <w:rPr>
          <w:sz w:val="22"/>
          <w:szCs w:val="22"/>
        </w:rPr>
      </w:pPr>
    </w:p>
    <w:p w:rsidR="003A7ABE" w:rsidRDefault="003A7ABE" w:rsidP="0076398A">
      <w:pPr>
        <w:pStyle w:val="ConsPlusNormal"/>
        <w:spacing w:line="300" w:lineRule="atLeast"/>
        <w:jc w:val="both"/>
        <w:rPr>
          <w:sz w:val="22"/>
          <w:szCs w:val="22"/>
        </w:rPr>
      </w:pP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Normal"/>
        <w:spacing w:line="300" w:lineRule="atLeast"/>
        <w:jc w:val="right"/>
        <w:outlineLvl w:val="0"/>
        <w:rPr>
          <w:sz w:val="22"/>
          <w:szCs w:val="22"/>
        </w:rPr>
      </w:pPr>
      <w:r w:rsidRPr="0076398A">
        <w:rPr>
          <w:sz w:val="22"/>
          <w:szCs w:val="22"/>
        </w:rPr>
        <w:t>Утвержден</w:t>
      </w:r>
    </w:p>
    <w:p w:rsidR="003A7ABE" w:rsidRPr="0076398A" w:rsidRDefault="003A7ABE" w:rsidP="0076398A">
      <w:pPr>
        <w:pStyle w:val="ConsPlusNormal"/>
        <w:spacing w:line="300" w:lineRule="atLeast"/>
        <w:jc w:val="right"/>
        <w:rPr>
          <w:sz w:val="22"/>
          <w:szCs w:val="22"/>
        </w:rPr>
      </w:pPr>
      <w:r w:rsidRPr="0076398A">
        <w:rPr>
          <w:sz w:val="22"/>
          <w:szCs w:val="22"/>
        </w:rPr>
        <w:t>приказом МЧС России</w:t>
      </w:r>
    </w:p>
    <w:p w:rsidR="003A7ABE" w:rsidRPr="0076398A" w:rsidRDefault="003A7ABE" w:rsidP="0076398A">
      <w:pPr>
        <w:pStyle w:val="ConsPlusNormal"/>
        <w:spacing w:line="300" w:lineRule="atLeast"/>
        <w:jc w:val="right"/>
        <w:rPr>
          <w:sz w:val="22"/>
          <w:szCs w:val="22"/>
        </w:rPr>
      </w:pPr>
      <w:r w:rsidRPr="0076398A">
        <w:rPr>
          <w:sz w:val="22"/>
          <w:szCs w:val="22"/>
        </w:rPr>
        <w:t>от 15.01.2020 N 14</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jc w:val="center"/>
        <w:rPr>
          <w:sz w:val="22"/>
          <w:szCs w:val="22"/>
        </w:rPr>
      </w:pPr>
      <w:r w:rsidRPr="0076398A">
        <w:rPr>
          <w:sz w:val="22"/>
          <w:szCs w:val="22"/>
        </w:rPr>
        <w:t>МИНИСТЕРСТВО РОССИЙСКОЙ ФЕДЕРАЦИИ ПО ДЕЛАМ ГРАЖДАНСКОЙ</w:t>
      </w:r>
    </w:p>
    <w:p w:rsidR="003A7ABE" w:rsidRPr="0076398A" w:rsidRDefault="003A7ABE" w:rsidP="0076398A">
      <w:pPr>
        <w:pStyle w:val="ConsPlusTitle"/>
        <w:spacing w:line="300" w:lineRule="atLeast"/>
        <w:jc w:val="center"/>
        <w:rPr>
          <w:sz w:val="22"/>
          <w:szCs w:val="22"/>
        </w:rPr>
      </w:pPr>
      <w:r w:rsidRPr="0076398A">
        <w:rPr>
          <w:sz w:val="22"/>
          <w:szCs w:val="22"/>
        </w:rPr>
        <w:t>ОБОРОНЫ, ЧРЕЗВЫЧАЙНЫМ СИТУАЦИЯМ И ЛИКВИДАЦИИ</w:t>
      </w:r>
    </w:p>
    <w:p w:rsidR="003A7ABE" w:rsidRPr="0076398A" w:rsidRDefault="003A7ABE" w:rsidP="0076398A">
      <w:pPr>
        <w:pStyle w:val="ConsPlusTitle"/>
        <w:spacing w:line="300" w:lineRule="atLeast"/>
        <w:jc w:val="center"/>
        <w:rPr>
          <w:sz w:val="22"/>
          <w:szCs w:val="22"/>
        </w:rPr>
      </w:pPr>
      <w:r w:rsidRPr="0076398A">
        <w:rPr>
          <w:sz w:val="22"/>
          <w:szCs w:val="22"/>
        </w:rPr>
        <w:t>ПОСЛЕДСТВИЙ СТИХИЙНЫХ БЕДСТВИЙ</w:t>
      </w:r>
    </w:p>
    <w:p w:rsidR="003A7ABE" w:rsidRPr="0076398A" w:rsidRDefault="003A7ABE" w:rsidP="0076398A">
      <w:pPr>
        <w:pStyle w:val="ConsPlusTitle"/>
        <w:spacing w:line="300" w:lineRule="atLeast"/>
        <w:jc w:val="center"/>
        <w:rPr>
          <w:sz w:val="22"/>
          <w:szCs w:val="22"/>
        </w:rPr>
      </w:pPr>
    </w:p>
    <w:p w:rsidR="003A7ABE" w:rsidRPr="0076398A" w:rsidRDefault="003A7ABE" w:rsidP="0076398A">
      <w:pPr>
        <w:pStyle w:val="ConsPlusTitle"/>
        <w:spacing w:line="300" w:lineRule="atLeast"/>
        <w:jc w:val="center"/>
        <w:rPr>
          <w:sz w:val="22"/>
          <w:szCs w:val="22"/>
        </w:rPr>
      </w:pPr>
      <w:bookmarkStart w:id="0" w:name="Par35"/>
      <w:bookmarkEnd w:id="0"/>
      <w:r w:rsidRPr="0076398A">
        <w:rPr>
          <w:sz w:val="22"/>
          <w:szCs w:val="22"/>
        </w:rPr>
        <w:t>СВОД ПРАВИЛ</w:t>
      </w:r>
    </w:p>
    <w:p w:rsidR="003A7ABE" w:rsidRPr="0076398A" w:rsidRDefault="003A7ABE" w:rsidP="0076398A">
      <w:pPr>
        <w:pStyle w:val="ConsPlusTitle"/>
        <w:spacing w:line="300" w:lineRule="atLeast"/>
        <w:jc w:val="center"/>
        <w:rPr>
          <w:sz w:val="22"/>
          <w:szCs w:val="22"/>
        </w:rPr>
      </w:pPr>
    </w:p>
    <w:p w:rsidR="003A7ABE" w:rsidRPr="0076398A" w:rsidRDefault="003A7ABE" w:rsidP="0076398A">
      <w:pPr>
        <w:pStyle w:val="ConsPlusTitle"/>
        <w:spacing w:line="300" w:lineRule="atLeast"/>
        <w:jc w:val="center"/>
        <w:rPr>
          <w:sz w:val="22"/>
          <w:szCs w:val="22"/>
        </w:rPr>
      </w:pPr>
      <w:r w:rsidRPr="0076398A">
        <w:rPr>
          <w:sz w:val="22"/>
          <w:szCs w:val="22"/>
        </w:rPr>
        <w:t>МНОГОФУНКЦИОНАЛЬНЫЕ ЗДАНИЯ</w:t>
      </w:r>
    </w:p>
    <w:p w:rsidR="003A7ABE" w:rsidRPr="0076398A" w:rsidRDefault="003A7ABE" w:rsidP="0076398A">
      <w:pPr>
        <w:pStyle w:val="ConsPlusTitle"/>
        <w:spacing w:line="300" w:lineRule="atLeast"/>
        <w:jc w:val="center"/>
        <w:rPr>
          <w:sz w:val="22"/>
          <w:szCs w:val="22"/>
        </w:rPr>
      </w:pPr>
    </w:p>
    <w:p w:rsidR="003A7ABE" w:rsidRPr="0076398A" w:rsidRDefault="003A7ABE" w:rsidP="0076398A">
      <w:pPr>
        <w:pStyle w:val="ConsPlusTitle"/>
        <w:spacing w:line="300" w:lineRule="atLeast"/>
        <w:jc w:val="center"/>
        <w:rPr>
          <w:sz w:val="22"/>
          <w:szCs w:val="22"/>
        </w:rPr>
      </w:pPr>
      <w:r w:rsidRPr="0076398A">
        <w:rPr>
          <w:sz w:val="22"/>
          <w:szCs w:val="22"/>
        </w:rPr>
        <w:t>ТРЕБОВАНИЯ ПОЖАРНОЙ БЕЗОПАСНОСТИ</w:t>
      </w:r>
    </w:p>
    <w:p w:rsidR="003A7ABE" w:rsidRPr="0076398A" w:rsidRDefault="003A7ABE" w:rsidP="0076398A">
      <w:pPr>
        <w:pStyle w:val="ConsPlusTitle"/>
        <w:spacing w:line="300" w:lineRule="atLeast"/>
        <w:jc w:val="center"/>
        <w:rPr>
          <w:sz w:val="22"/>
          <w:szCs w:val="22"/>
        </w:rPr>
      </w:pPr>
    </w:p>
    <w:p w:rsidR="003A7ABE" w:rsidRPr="0076398A" w:rsidRDefault="003A7ABE" w:rsidP="0076398A">
      <w:pPr>
        <w:pStyle w:val="ConsPlusTitle"/>
        <w:spacing w:line="300" w:lineRule="atLeast"/>
        <w:jc w:val="center"/>
        <w:rPr>
          <w:sz w:val="22"/>
          <w:szCs w:val="22"/>
          <w:lang w:val="en-US"/>
        </w:rPr>
      </w:pPr>
      <w:r w:rsidRPr="0076398A">
        <w:rPr>
          <w:sz w:val="22"/>
          <w:szCs w:val="22"/>
          <w:lang w:val="en-US"/>
        </w:rPr>
        <w:t>Multi-functional buildings. Fire safety requirements</w:t>
      </w:r>
    </w:p>
    <w:p w:rsidR="003A7ABE" w:rsidRPr="0076398A" w:rsidRDefault="003A7ABE" w:rsidP="0076398A">
      <w:pPr>
        <w:pStyle w:val="ConsPlusNormal"/>
        <w:spacing w:line="300" w:lineRule="atLeast"/>
        <w:jc w:val="both"/>
        <w:rPr>
          <w:sz w:val="22"/>
          <w:szCs w:val="22"/>
          <w:lang w:val="en-US"/>
        </w:rPr>
      </w:pPr>
    </w:p>
    <w:p w:rsidR="003A7ABE" w:rsidRPr="0076398A" w:rsidRDefault="003A7ABE" w:rsidP="0076398A">
      <w:pPr>
        <w:pStyle w:val="ConsPlusNormal"/>
        <w:spacing w:line="300" w:lineRule="atLeast"/>
        <w:jc w:val="right"/>
        <w:rPr>
          <w:sz w:val="22"/>
          <w:szCs w:val="22"/>
        </w:rPr>
      </w:pPr>
      <w:r w:rsidRPr="0076398A">
        <w:rPr>
          <w:sz w:val="22"/>
          <w:szCs w:val="22"/>
        </w:rPr>
        <w:t>Дата введения _____________</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jc w:val="center"/>
        <w:outlineLvl w:val="1"/>
        <w:rPr>
          <w:sz w:val="22"/>
          <w:szCs w:val="22"/>
        </w:rPr>
      </w:pPr>
      <w:r w:rsidRPr="0076398A">
        <w:rPr>
          <w:sz w:val="22"/>
          <w:szCs w:val="22"/>
        </w:rPr>
        <w:t>Предисловие</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Normal"/>
        <w:spacing w:line="300" w:lineRule="atLeast"/>
        <w:ind w:firstLine="540"/>
        <w:jc w:val="both"/>
        <w:rPr>
          <w:sz w:val="22"/>
          <w:szCs w:val="22"/>
        </w:rPr>
      </w:pPr>
      <w:r w:rsidRPr="0076398A">
        <w:rPr>
          <w:sz w:val="22"/>
          <w:szCs w:val="22"/>
        </w:rPr>
        <w:t xml:space="preserve">Цели и принципы стандартизации в Российской Федерации установлены Федеральным законом от 29 июня </w:t>
      </w:r>
      <w:smartTag w:uri="urn:schemas-microsoft-com:office:smarttags" w:element="metricconverter">
        <w:smartTagPr>
          <w:attr w:name="ProductID" w:val="2015 г"/>
        </w:smartTagPr>
        <w:r w:rsidRPr="0076398A">
          <w:rPr>
            <w:sz w:val="22"/>
            <w:szCs w:val="22"/>
          </w:rPr>
          <w:t>2015 г</w:t>
        </w:r>
      </w:smartTag>
      <w:r w:rsidRPr="0076398A">
        <w:rPr>
          <w:sz w:val="22"/>
          <w:szCs w:val="22"/>
        </w:rPr>
        <w:t xml:space="preserve">. N 162-ФЗ "О стандартизации в Российской Федерации", правила применения сводов правил - постановлением Правительства Российской Федерации от 1 июля </w:t>
      </w:r>
      <w:smartTag w:uri="urn:schemas-microsoft-com:office:smarttags" w:element="metricconverter">
        <w:smartTagPr>
          <w:attr w:name="ProductID" w:val="2016 г"/>
        </w:smartTagPr>
        <w:r w:rsidRPr="0076398A">
          <w:rPr>
            <w:sz w:val="22"/>
            <w:szCs w:val="22"/>
          </w:rPr>
          <w:t>2016 г</w:t>
        </w:r>
      </w:smartTag>
      <w:r w:rsidRPr="0076398A">
        <w:rPr>
          <w:sz w:val="22"/>
          <w:szCs w:val="22"/>
        </w:rPr>
        <w:t>. N 624 "Об утверждении Правил разработки, утверждения, опубликования, изменения и отмены сводов правил".</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ind w:firstLine="540"/>
        <w:jc w:val="both"/>
        <w:outlineLvl w:val="1"/>
        <w:rPr>
          <w:sz w:val="22"/>
          <w:szCs w:val="22"/>
        </w:rPr>
      </w:pPr>
      <w:r w:rsidRPr="0076398A">
        <w:rPr>
          <w:sz w:val="22"/>
          <w:szCs w:val="22"/>
        </w:rPr>
        <w:t>Сведения о своде правил</w:t>
      </w:r>
    </w:p>
    <w:p w:rsidR="003A7ABE" w:rsidRPr="0076398A" w:rsidRDefault="003A7ABE" w:rsidP="0076398A">
      <w:pPr>
        <w:pStyle w:val="ConsPlusNormal"/>
        <w:spacing w:line="300" w:lineRule="atLeast"/>
        <w:ind w:firstLine="540"/>
        <w:jc w:val="both"/>
        <w:rPr>
          <w:sz w:val="22"/>
          <w:szCs w:val="22"/>
        </w:rPr>
      </w:pPr>
      <w:r w:rsidRPr="0076398A">
        <w:rPr>
          <w:sz w:val="22"/>
          <w:szCs w:val="22"/>
        </w:rPr>
        <w:t>1. РАЗРАБОТАН И ВНЕСЕН федеральным государственным бюджетным учреждением "Всероссийский ордена "Знак Почета" научно-исследовательский институт противопожарной обороны" Министерства Российской Федерации по делам гражданской обороны, чрезвычайным ситуациям и ликвидации последствий стихийных бедствий" (ФГБУ ВНИИПО МЧС России).</w:t>
      </w:r>
    </w:p>
    <w:p w:rsidR="003A7ABE" w:rsidRPr="0076398A" w:rsidRDefault="003A7ABE" w:rsidP="0076398A">
      <w:pPr>
        <w:pStyle w:val="ConsPlusNormal"/>
        <w:spacing w:line="300" w:lineRule="atLeast"/>
        <w:ind w:firstLine="540"/>
        <w:jc w:val="both"/>
        <w:rPr>
          <w:sz w:val="22"/>
          <w:szCs w:val="22"/>
        </w:rPr>
      </w:pPr>
      <w:r w:rsidRPr="0076398A">
        <w:rPr>
          <w:sz w:val="22"/>
          <w:szCs w:val="22"/>
        </w:rPr>
        <w:t xml:space="preserve">2. УТВЕРЖДЕН приказом Министерства Российской Федерации по делам гражданской обороны, чрезвычайным ситуациям и ликвидации последствий стихийных бедствий (МЧС России) и введен в действие с 1 июля </w:t>
      </w:r>
      <w:smartTag w:uri="urn:schemas-microsoft-com:office:smarttags" w:element="metricconverter">
        <w:smartTagPr>
          <w:attr w:name="ProductID" w:val="2020 г"/>
        </w:smartTagPr>
        <w:r w:rsidRPr="0076398A">
          <w:rPr>
            <w:sz w:val="22"/>
            <w:szCs w:val="22"/>
          </w:rPr>
          <w:t>2020 г</w:t>
        </w:r>
      </w:smartTag>
      <w:r w:rsidRPr="0076398A">
        <w:rPr>
          <w:sz w:val="22"/>
          <w:szCs w:val="22"/>
        </w:rPr>
        <w:t>.</w:t>
      </w:r>
    </w:p>
    <w:p w:rsidR="003A7ABE" w:rsidRPr="0076398A" w:rsidRDefault="003A7ABE" w:rsidP="0076398A">
      <w:pPr>
        <w:pStyle w:val="ConsPlusNormal"/>
        <w:spacing w:line="300" w:lineRule="atLeast"/>
        <w:ind w:firstLine="540"/>
        <w:jc w:val="both"/>
        <w:rPr>
          <w:sz w:val="22"/>
          <w:szCs w:val="22"/>
        </w:rPr>
      </w:pPr>
      <w:r w:rsidRPr="0076398A">
        <w:rPr>
          <w:sz w:val="22"/>
          <w:szCs w:val="22"/>
        </w:rPr>
        <w:t>3. ЗАРЕГИСТРИРОВАН Федеральным агентством по техническому регулированию и метрологии ______________.</w:t>
      </w:r>
    </w:p>
    <w:p w:rsidR="003A7ABE" w:rsidRPr="0076398A" w:rsidRDefault="003A7ABE" w:rsidP="0076398A">
      <w:pPr>
        <w:pStyle w:val="ConsPlusNormal"/>
        <w:spacing w:line="300" w:lineRule="atLeast"/>
        <w:ind w:firstLine="540"/>
        <w:jc w:val="both"/>
        <w:rPr>
          <w:sz w:val="22"/>
          <w:szCs w:val="22"/>
        </w:rPr>
      </w:pPr>
      <w:r w:rsidRPr="0076398A">
        <w:rPr>
          <w:sz w:val="22"/>
          <w:szCs w:val="22"/>
        </w:rPr>
        <w:t>4. ВВЕДЕН ВПЕРВЫЕ.</w:t>
      </w:r>
    </w:p>
    <w:p w:rsidR="003A7ABE" w:rsidRPr="0076398A" w:rsidRDefault="003A7ABE" w:rsidP="0076398A">
      <w:pPr>
        <w:pStyle w:val="ConsPlusNormal"/>
        <w:spacing w:line="300" w:lineRule="atLeast"/>
        <w:ind w:firstLine="540"/>
        <w:jc w:val="both"/>
        <w:rPr>
          <w:sz w:val="22"/>
          <w:szCs w:val="22"/>
        </w:rPr>
      </w:pPr>
      <w:r w:rsidRPr="0076398A">
        <w:rPr>
          <w:sz w:val="22"/>
          <w:szCs w:val="22"/>
        </w:rPr>
        <w:t>Информация о пересмотре или внесении изменений в настоящий свод правил, а также тексты размещаются в информационной системе общего пользования - на официальном сайте разработчика в информационно-телекоммуникационной сети "Интернет". Соответствующая информация, уведомление и тексты размещаются также в информационной системе общего пользования - на официальном сайте федерального органа исполнительной власти в сфере стандартизации в информационно-телекоммуникационной сети "Интернет" (www.gost.ru).</w:t>
      </w:r>
    </w:p>
    <w:p w:rsidR="003A7ABE" w:rsidRPr="0076398A" w:rsidRDefault="003A7ABE" w:rsidP="0076398A">
      <w:pPr>
        <w:pStyle w:val="ConsPlusNormal"/>
        <w:spacing w:line="300" w:lineRule="atLeast"/>
        <w:ind w:firstLine="540"/>
        <w:jc w:val="both"/>
        <w:rPr>
          <w:sz w:val="22"/>
          <w:szCs w:val="22"/>
        </w:rPr>
      </w:pPr>
      <w:r w:rsidRPr="0076398A">
        <w:rPr>
          <w:sz w:val="22"/>
          <w:szCs w:val="22"/>
        </w:rPr>
        <w:t>Настоящий свод правил не может быть полностью или частично воспроизведен, тиражирован и распространен в качестве официального издания на территории Российской Федерации без разрешения федерального органа исполнительной власти в сфере стандартизации.</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ind w:firstLine="540"/>
        <w:jc w:val="both"/>
        <w:outlineLvl w:val="1"/>
        <w:rPr>
          <w:sz w:val="22"/>
          <w:szCs w:val="22"/>
        </w:rPr>
      </w:pPr>
      <w:r w:rsidRPr="0076398A">
        <w:rPr>
          <w:sz w:val="22"/>
          <w:szCs w:val="22"/>
        </w:rPr>
        <w:t>1. Область применения.</w:t>
      </w:r>
    </w:p>
    <w:p w:rsidR="003A7ABE" w:rsidRPr="0076398A" w:rsidRDefault="003A7ABE" w:rsidP="0076398A">
      <w:pPr>
        <w:pStyle w:val="ConsPlusNormal"/>
        <w:spacing w:line="300" w:lineRule="atLeast"/>
        <w:ind w:firstLine="540"/>
        <w:jc w:val="both"/>
        <w:rPr>
          <w:sz w:val="22"/>
          <w:szCs w:val="22"/>
        </w:rPr>
      </w:pPr>
      <w:r w:rsidRPr="0076398A">
        <w:rPr>
          <w:sz w:val="22"/>
          <w:szCs w:val="22"/>
        </w:rPr>
        <w:t xml:space="preserve">1.1. Настоящий свод правил устанавливает требования пожарной безопасности при проектировании, реконструкции, капитальном ремонте, изменении функционального назначения, эксплуатации, а также при техническом перевооружении многофункциональных зданий высотой не более </w:t>
      </w:r>
      <w:smartTag w:uri="urn:schemas-microsoft-com:office:smarttags" w:element="metricconverter">
        <w:smartTagPr>
          <w:attr w:name="ProductID" w:val="50 м"/>
        </w:smartTagPr>
        <w:r w:rsidRPr="0076398A">
          <w:rPr>
            <w:sz w:val="22"/>
            <w:szCs w:val="22"/>
          </w:rPr>
          <w:t>50 м</w:t>
        </w:r>
      </w:smartTag>
      <w:r w:rsidRPr="0076398A">
        <w:rPr>
          <w:sz w:val="22"/>
          <w:szCs w:val="22"/>
        </w:rPr>
        <w:t>, содержащих следующие помещения, части здания или пожарные отсеки в любой комбинации:</w:t>
      </w:r>
    </w:p>
    <w:p w:rsidR="003A7ABE" w:rsidRPr="0076398A" w:rsidRDefault="003A7ABE" w:rsidP="0076398A">
      <w:pPr>
        <w:pStyle w:val="ConsPlusNormal"/>
        <w:spacing w:line="300" w:lineRule="atLeast"/>
        <w:ind w:firstLine="540"/>
        <w:jc w:val="both"/>
        <w:rPr>
          <w:sz w:val="22"/>
          <w:szCs w:val="22"/>
        </w:rPr>
      </w:pPr>
      <w:r w:rsidRPr="0076398A">
        <w:rPr>
          <w:sz w:val="22"/>
          <w:szCs w:val="22"/>
        </w:rPr>
        <w:t>- кинотеатры, концертные залы, выставки;</w:t>
      </w:r>
    </w:p>
    <w:p w:rsidR="003A7ABE" w:rsidRPr="0076398A" w:rsidRDefault="003A7ABE" w:rsidP="0076398A">
      <w:pPr>
        <w:pStyle w:val="ConsPlusNormal"/>
        <w:spacing w:line="300" w:lineRule="atLeast"/>
        <w:ind w:firstLine="540"/>
        <w:jc w:val="both"/>
        <w:rPr>
          <w:sz w:val="22"/>
          <w:szCs w:val="22"/>
        </w:rPr>
      </w:pPr>
      <w:r w:rsidRPr="0076398A">
        <w:rPr>
          <w:sz w:val="22"/>
          <w:szCs w:val="22"/>
        </w:rPr>
        <w:t>- организации торговли и общественного питания, аптеки, помещения для посетителей организаций бытового и коммунального обслуживания с нерасчетным числом посадочных мест для посетителей, физкультурно-оздоровительные комплексы и спортивно-тренировочные учреждения с помещениями без трибун для зрителей;</w:t>
      </w:r>
    </w:p>
    <w:p w:rsidR="003A7ABE" w:rsidRPr="0076398A" w:rsidRDefault="003A7ABE" w:rsidP="0076398A">
      <w:pPr>
        <w:pStyle w:val="ConsPlusNormal"/>
        <w:spacing w:line="300" w:lineRule="atLeast"/>
        <w:ind w:firstLine="540"/>
        <w:jc w:val="both"/>
        <w:rPr>
          <w:sz w:val="22"/>
          <w:szCs w:val="22"/>
        </w:rPr>
      </w:pPr>
      <w:r w:rsidRPr="0076398A">
        <w:rPr>
          <w:sz w:val="22"/>
          <w:szCs w:val="22"/>
        </w:rPr>
        <w:t>- банки, конторы, офисы;</w:t>
      </w:r>
    </w:p>
    <w:p w:rsidR="003A7ABE" w:rsidRPr="0076398A" w:rsidRDefault="003A7ABE" w:rsidP="0076398A">
      <w:pPr>
        <w:pStyle w:val="ConsPlusNormal"/>
        <w:spacing w:line="300" w:lineRule="atLeast"/>
        <w:ind w:firstLine="540"/>
        <w:jc w:val="both"/>
        <w:rPr>
          <w:sz w:val="22"/>
          <w:szCs w:val="22"/>
        </w:rPr>
      </w:pPr>
      <w:r w:rsidRPr="0076398A">
        <w:rPr>
          <w:sz w:val="22"/>
          <w:szCs w:val="22"/>
        </w:rPr>
        <w:t>- стоянки автомобилей;</w:t>
      </w:r>
    </w:p>
    <w:p w:rsidR="003A7ABE" w:rsidRPr="0076398A" w:rsidRDefault="003A7ABE" w:rsidP="0076398A">
      <w:pPr>
        <w:pStyle w:val="ConsPlusNormal"/>
        <w:spacing w:line="300" w:lineRule="atLeast"/>
        <w:ind w:firstLine="540"/>
        <w:jc w:val="both"/>
        <w:rPr>
          <w:sz w:val="22"/>
          <w:szCs w:val="22"/>
        </w:rPr>
      </w:pPr>
      <w:r w:rsidRPr="0076398A">
        <w:rPr>
          <w:sz w:val="22"/>
          <w:szCs w:val="22"/>
        </w:rPr>
        <w:t>- гостиницы, апартаменты.</w:t>
      </w:r>
    </w:p>
    <w:p w:rsidR="003A7ABE" w:rsidRPr="0076398A" w:rsidRDefault="003A7ABE" w:rsidP="0076398A">
      <w:pPr>
        <w:pStyle w:val="ConsPlusNormal"/>
        <w:spacing w:line="300" w:lineRule="atLeast"/>
        <w:ind w:firstLine="540"/>
        <w:jc w:val="both"/>
        <w:rPr>
          <w:sz w:val="22"/>
          <w:szCs w:val="22"/>
        </w:rPr>
      </w:pPr>
      <w:r w:rsidRPr="0076398A">
        <w:rPr>
          <w:sz w:val="22"/>
          <w:szCs w:val="22"/>
        </w:rPr>
        <w:t>1.2. Настоящий свод правил не распространяется на проектирование и строительство временных и мобильных зданий и сооружений.</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ind w:firstLine="540"/>
        <w:jc w:val="both"/>
        <w:outlineLvl w:val="1"/>
        <w:rPr>
          <w:sz w:val="22"/>
          <w:szCs w:val="22"/>
        </w:rPr>
      </w:pPr>
      <w:r w:rsidRPr="0076398A">
        <w:rPr>
          <w:sz w:val="22"/>
          <w:szCs w:val="22"/>
        </w:rPr>
        <w:t>2. Нормативные ссылки.</w:t>
      </w:r>
    </w:p>
    <w:p w:rsidR="003A7ABE" w:rsidRPr="0076398A" w:rsidRDefault="003A7ABE" w:rsidP="0076398A">
      <w:pPr>
        <w:pStyle w:val="ConsPlusNormal"/>
        <w:spacing w:line="300" w:lineRule="atLeast"/>
        <w:ind w:firstLine="540"/>
        <w:jc w:val="both"/>
        <w:rPr>
          <w:sz w:val="22"/>
          <w:szCs w:val="22"/>
        </w:rPr>
      </w:pPr>
      <w:r w:rsidRPr="0076398A">
        <w:rPr>
          <w:sz w:val="22"/>
          <w:szCs w:val="22"/>
        </w:rPr>
        <w:t>В настоящем своде правил использованы нормативные ссылки на следующие стандарты и своды правил:</w:t>
      </w:r>
    </w:p>
    <w:p w:rsidR="003A7ABE" w:rsidRPr="0076398A" w:rsidRDefault="003A7ABE" w:rsidP="0076398A">
      <w:pPr>
        <w:pStyle w:val="ConsPlusNormal"/>
        <w:spacing w:line="300" w:lineRule="atLeast"/>
        <w:ind w:firstLine="540"/>
        <w:jc w:val="both"/>
        <w:rPr>
          <w:sz w:val="22"/>
          <w:szCs w:val="22"/>
        </w:rPr>
      </w:pPr>
      <w:r w:rsidRPr="0076398A">
        <w:rPr>
          <w:sz w:val="22"/>
          <w:szCs w:val="22"/>
        </w:rPr>
        <w:t>ГОСТ 31565-2012. Межгосударственный стандарт. Кабельные изделия. Требования пожарной безопасности (далее - ГОСТ 31565);</w:t>
      </w:r>
    </w:p>
    <w:p w:rsidR="003A7ABE" w:rsidRPr="0076398A" w:rsidRDefault="003A7ABE" w:rsidP="0076398A">
      <w:pPr>
        <w:pStyle w:val="ConsPlusNormal"/>
        <w:spacing w:line="300" w:lineRule="atLeast"/>
        <w:ind w:firstLine="540"/>
        <w:jc w:val="both"/>
        <w:rPr>
          <w:sz w:val="22"/>
          <w:szCs w:val="22"/>
        </w:rPr>
      </w:pPr>
      <w:r w:rsidRPr="0076398A">
        <w:rPr>
          <w:sz w:val="22"/>
          <w:szCs w:val="22"/>
        </w:rPr>
        <w:t>ГОСТ Р 53296-2009. Установка лифтов для пожарных в зданиях и сооружениях. Требования пожарной безопасности (далее - ГОСТ Р 53296);</w:t>
      </w:r>
    </w:p>
    <w:p w:rsidR="003A7ABE" w:rsidRPr="0076398A" w:rsidRDefault="003A7ABE" w:rsidP="0076398A">
      <w:pPr>
        <w:pStyle w:val="ConsPlusNormal"/>
        <w:spacing w:line="300" w:lineRule="atLeast"/>
        <w:ind w:firstLine="540"/>
        <w:jc w:val="both"/>
        <w:rPr>
          <w:sz w:val="22"/>
          <w:szCs w:val="22"/>
        </w:rPr>
      </w:pPr>
      <w:r w:rsidRPr="0076398A">
        <w:rPr>
          <w:sz w:val="22"/>
          <w:szCs w:val="22"/>
        </w:rPr>
        <w:t>СП 1.13130.2009. Системы противопожарной защиты. Эвакуационные пути и выходы (далее - СП 1.13130);</w:t>
      </w:r>
    </w:p>
    <w:p w:rsidR="003A7ABE" w:rsidRPr="0076398A" w:rsidRDefault="003A7ABE" w:rsidP="0076398A">
      <w:pPr>
        <w:pStyle w:val="ConsPlusNormal"/>
        <w:spacing w:line="300" w:lineRule="atLeast"/>
        <w:ind w:firstLine="540"/>
        <w:jc w:val="both"/>
        <w:rPr>
          <w:sz w:val="22"/>
          <w:szCs w:val="22"/>
        </w:rPr>
      </w:pPr>
      <w:r w:rsidRPr="0076398A">
        <w:rPr>
          <w:sz w:val="22"/>
          <w:szCs w:val="22"/>
        </w:rPr>
        <w:t>СП 2.13130.2012. Системы противопожарной защиты. Обеспечение огнестойкости объектов защиты (далее - СП 2.13130);</w:t>
      </w:r>
    </w:p>
    <w:p w:rsidR="003A7ABE" w:rsidRPr="0076398A" w:rsidRDefault="003A7ABE" w:rsidP="0076398A">
      <w:pPr>
        <w:pStyle w:val="ConsPlusNormal"/>
        <w:spacing w:line="300" w:lineRule="atLeast"/>
        <w:ind w:firstLine="540"/>
        <w:jc w:val="both"/>
        <w:rPr>
          <w:sz w:val="22"/>
          <w:szCs w:val="22"/>
        </w:rPr>
      </w:pPr>
      <w:r w:rsidRPr="0076398A">
        <w:rPr>
          <w:sz w:val="22"/>
          <w:szCs w:val="22"/>
        </w:rPr>
        <w:t>СП 3.13130.2009. Системы противопожарной защиты. Система оповещения и управления эвакуацией людей при пожаре. Требования пожарной безопасности (далее - СП 3.13130);</w:t>
      </w:r>
    </w:p>
    <w:p w:rsidR="003A7ABE" w:rsidRPr="0076398A" w:rsidRDefault="003A7ABE" w:rsidP="0076398A">
      <w:pPr>
        <w:pStyle w:val="ConsPlusNormal"/>
        <w:spacing w:line="300" w:lineRule="atLeast"/>
        <w:ind w:firstLine="540"/>
        <w:jc w:val="both"/>
        <w:rPr>
          <w:sz w:val="22"/>
          <w:szCs w:val="22"/>
        </w:rPr>
      </w:pPr>
      <w:r w:rsidRPr="0076398A">
        <w:rPr>
          <w:sz w:val="22"/>
          <w:szCs w:val="22"/>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(далее - СП 4.13130);</w:t>
      </w:r>
    </w:p>
    <w:p w:rsidR="003A7ABE" w:rsidRPr="0076398A" w:rsidRDefault="003A7ABE" w:rsidP="0076398A">
      <w:pPr>
        <w:pStyle w:val="ConsPlusNormal"/>
        <w:spacing w:line="300" w:lineRule="atLeast"/>
        <w:ind w:firstLine="540"/>
        <w:jc w:val="both"/>
        <w:rPr>
          <w:sz w:val="22"/>
          <w:szCs w:val="22"/>
        </w:rPr>
      </w:pPr>
      <w:r w:rsidRPr="0076398A">
        <w:rPr>
          <w:sz w:val="22"/>
          <w:szCs w:val="22"/>
        </w:rPr>
        <w:t>СП 5.13130.2009. Системы противопожарной защиты. Установки пожарной сигнализации и пожаротушения автоматические. Нормы и правила проектирования (далее - СП 5.13130);</w:t>
      </w:r>
    </w:p>
    <w:p w:rsidR="003A7ABE" w:rsidRPr="0076398A" w:rsidRDefault="003A7ABE" w:rsidP="0076398A">
      <w:pPr>
        <w:pStyle w:val="ConsPlusNormal"/>
        <w:spacing w:line="300" w:lineRule="atLeast"/>
        <w:ind w:firstLine="540"/>
        <w:jc w:val="both"/>
        <w:rPr>
          <w:sz w:val="22"/>
          <w:szCs w:val="22"/>
        </w:rPr>
      </w:pPr>
      <w:r w:rsidRPr="0076398A">
        <w:rPr>
          <w:sz w:val="22"/>
          <w:szCs w:val="22"/>
        </w:rPr>
        <w:t>СП 6.13130.2013. Системы противопожарной защиты. Электрооборудование. Требования пожарной безопасности (далее - СП 6.13130);</w:t>
      </w:r>
    </w:p>
    <w:p w:rsidR="003A7ABE" w:rsidRPr="0076398A" w:rsidRDefault="003A7ABE" w:rsidP="0076398A">
      <w:pPr>
        <w:pStyle w:val="ConsPlusNormal"/>
        <w:spacing w:line="300" w:lineRule="atLeast"/>
        <w:ind w:firstLine="540"/>
        <w:jc w:val="both"/>
        <w:rPr>
          <w:sz w:val="22"/>
          <w:szCs w:val="22"/>
        </w:rPr>
      </w:pPr>
      <w:r w:rsidRPr="0076398A">
        <w:rPr>
          <w:sz w:val="22"/>
          <w:szCs w:val="22"/>
        </w:rPr>
        <w:t>СП 7.13130.2013. Отопление, вентиляция и кондиционирование. Требования пожарной безопасности;</w:t>
      </w:r>
    </w:p>
    <w:p w:rsidR="003A7ABE" w:rsidRPr="0076398A" w:rsidRDefault="003A7ABE" w:rsidP="0076398A">
      <w:pPr>
        <w:pStyle w:val="ConsPlusNormal"/>
        <w:spacing w:line="300" w:lineRule="atLeast"/>
        <w:ind w:firstLine="540"/>
        <w:jc w:val="both"/>
        <w:rPr>
          <w:sz w:val="22"/>
          <w:szCs w:val="22"/>
        </w:rPr>
      </w:pPr>
      <w:r w:rsidRPr="0076398A">
        <w:rPr>
          <w:sz w:val="22"/>
          <w:szCs w:val="22"/>
        </w:rPr>
        <w:t>СП 8.13130.2009. Системы противопожарной защиты. Источники наружного противопожарного водоснабжения. Требования пожарной безопасности (далее - СП 8.13130);</w:t>
      </w:r>
    </w:p>
    <w:p w:rsidR="003A7ABE" w:rsidRPr="0076398A" w:rsidRDefault="003A7ABE" w:rsidP="0076398A">
      <w:pPr>
        <w:pStyle w:val="ConsPlusNormal"/>
        <w:spacing w:line="300" w:lineRule="atLeast"/>
        <w:ind w:firstLine="540"/>
        <w:jc w:val="both"/>
        <w:rPr>
          <w:sz w:val="22"/>
          <w:szCs w:val="22"/>
        </w:rPr>
      </w:pPr>
      <w:r w:rsidRPr="0076398A">
        <w:rPr>
          <w:sz w:val="22"/>
          <w:szCs w:val="22"/>
        </w:rPr>
        <w:t>СП 10.13130.2009. Системы противопожарной защиты. Внутренний противопожарный водопровод. Требования пожарной безопасности (далее - СП 10.13130);</w:t>
      </w:r>
    </w:p>
    <w:p w:rsidR="003A7ABE" w:rsidRPr="0076398A" w:rsidRDefault="003A7ABE" w:rsidP="0076398A">
      <w:pPr>
        <w:pStyle w:val="ConsPlusNormal"/>
        <w:spacing w:line="300" w:lineRule="atLeast"/>
        <w:ind w:firstLine="540"/>
        <w:jc w:val="both"/>
        <w:rPr>
          <w:sz w:val="22"/>
          <w:szCs w:val="22"/>
        </w:rPr>
      </w:pPr>
      <w:r w:rsidRPr="0076398A">
        <w:rPr>
          <w:sz w:val="22"/>
          <w:szCs w:val="22"/>
        </w:rPr>
        <w:t>СП 59.13330.2016. Доступность зданий и сооружений для маломобильных групп населения. Актуализированная редакция СНиП 35-01-2001 (далее - СП 59.13330);</w:t>
      </w:r>
    </w:p>
    <w:p w:rsidR="003A7ABE" w:rsidRPr="0076398A" w:rsidRDefault="003A7ABE" w:rsidP="0076398A">
      <w:pPr>
        <w:pStyle w:val="ConsPlusNormal"/>
        <w:spacing w:line="300" w:lineRule="atLeast"/>
        <w:ind w:firstLine="540"/>
        <w:jc w:val="both"/>
        <w:rPr>
          <w:sz w:val="22"/>
          <w:szCs w:val="22"/>
        </w:rPr>
      </w:pPr>
      <w:r w:rsidRPr="0076398A">
        <w:rPr>
          <w:sz w:val="22"/>
          <w:szCs w:val="22"/>
        </w:rPr>
        <w:t>СП 60.13330.2016. Отопление, вентиляция и кондиционирование воздуха. Актуализированная редакция СНиП 41-01-2003;</w:t>
      </w:r>
    </w:p>
    <w:p w:rsidR="003A7ABE" w:rsidRPr="0076398A" w:rsidRDefault="003A7ABE" w:rsidP="0076398A">
      <w:pPr>
        <w:pStyle w:val="ConsPlusNormal"/>
        <w:spacing w:line="300" w:lineRule="atLeast"/>
        <w:ind w:firstLine="540"/>
        <w:jc w:val="both"/>
        <w:rPr>
          <w:sz w:val="22"/>
          <w:szCs w:val="22"/>
        </w:rPr>
      </w:pPr>
      <w:r w:rsidRPr="0076398A">
        <w:rPr>
          <w:sz w:val="22"/>
          <w:szCs w:val="22"/>
        </w:rPr>
        <w:t>СП 113.13330.2016. Стоянки автомобилей. Актуализированная редакция СНиП 21-02-99*;</w:t>
      </w:r>
    </w:p>
    <w:p w:rsidR="003A7ABE" w:rsidRPr="0076398A" w:rsidRDefault="003A7ABE" w:rsidP="0076398A">
      <w:pPr>
        <w:pStyle w:val="ConsPlusNormal"/>
        <w:spacing w:line="300" w:lineRule="atLeast"/>
        <w:ind w:firstLine="540"/>
        <w:jc w:val="both"/>
        <w:rPr>
          <w:sz w:val="22"/>
          <w:szCs w:val="22"/>
        </w:rPr>
      </w:pPr>
      <w:r w:rsidRPr="0076398A">
        <w:rPr>
          <w:sz w:val="22"/>
          <w:szCs w:val="22"/>
        </w:rPr>
        <w:t>СП 118.13330.2012. Общественные здания и сооружения. Актуализированная редакция СНиП 31-06-2009 (далее - СП 118.13330);</w:t>
      </w:r>
    </w:p>
    <w:p w:rsidR="003A7ABE" w:rsidRPr="0076398A" w:rsidRDefault="003A7ABE" w:rsidP="0076398A">
      <w:pPr>
        <w:pStyle w:val="ConsPlusNormal"/>
        <w:spacing w:line="300" w:lineRule="atLeast"/>
        <w:ind w:firstLine="540"/>
        <w:jc w:val="both"/>
        <w:rPr>
          <w:sz w:val="22"/>
          <w:szCs w:val="22"/>
        </w:rPr>
      </w:pPr>
      <w:r w:rsidRPr="0076398A">
        <w:rPr>
          <w:sz w:val="22"/>
          <w:szCs w:val="22"/>
        </w:rPr>
        <w:t>СП 154.13130.2013. Встроенные подземные автостоянки. Требования пожарной безопасности (далее - СП 154.13130).</w:t>
      </w:r>
    </w:p>
    <w:p w:rsidR="003A7ABE" w:rsidRPr="0076398A" w:rsidRDefault="003A7ABE" w:rsidP="0076398A">
      <w:pPr>
        <w:pStyle w:val="ConsPlusNormal"/>
        <w:spacing w:line="300" w:lineRule="atLeast"/>
        <w:ind w:firstLine="540"/>
        <w:jc w:val="both"/>
        <w:rPr>
          <w:sz w:val="22"/>
          <w:szCs w:val="22"/>
        </w:rPr>
      </w:pPr>
      <w:r w:rsidRPr="0076398A">
        <w:rPr>
          <w:sz w:val="22"/>
          <w:szCs w:val="22"/>
        </w:rPr>
        <w:t>Примечание - При пользовании настоящим сводом правил целесообразно проверить действие ссылочных стандартов, сводов правил и классификаторов в информационной системе общего пользования - на официальном сайте национального органа Российской Федерации по стандартизации в информационно-телекоммуникационной сети "Интернет" или по ежегодно издаваемому информационному указателю "Национальные стандарты", который опубликован по состоянию на 1 января текущего года, и по соответствующим ежемесячно издаваемым информационным указателям, опубликованным в текущем году. Если ссылочный документ заменен (изменен), то при пользовании настоящим стандартом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ind w:firstLine="540"/>
        <w:jc w:val="both"/>
        <w:outlineLvl w:val="1"/>
        <w:rPr>
          <w:sz w:val="22"/>
          <w:szCs w:val="22"/>
        </w:rPr>
      </w:pPr>
      <w:r w:rsidRPr="0076398A">
        <w:rPr>
          <w:sz w:val="22"/>
          <w:szCs w:val="22"/>
        </w:rPr>
        <w:t>3. Термины и определения.</w:t>
      </w:r>
    </w:p>
    <w:p w:rsidR="003A7ABE" w:rsidRPr="0076398A" w:rsidRDefault="003A7ABE" w:rsidP="0076398A">
      <w:pPr>
        <w:pStyle w:val="ConsPlusNormal"/>
        <w:spacing w:line="300" w:lineRule="atLeast"/>
        <w:ind w:firstLine="540"/>
        <w:jc w:val="both"/>
        <w:rPr>
          <w:sz w:val="22"/>
          <w:szCs w:val="22"/>
        </w:rPr>
      </w:pPr>
      <w:r w:rsidRPr="0076398A">
        <w:rPr>
          <w:sz w:val="22"/>
          <w:szCs w:val="22"/>
        </w:rPr>
        <w:t>В настоящем своде правил применены следующие термины с соответствующими определениями:</w:t>
      </w:r>
    </w:p>
    <w:p w:rsidR="003A7ABE" w:rsidRPr="0076398A" w:rsidRDefault="003A7ABE" w:rsidP="0076398A">
      <w:pPr>
        <w:pStyle w:val="ConsPlusNormal"/>
        <w:spacing w:line="300" w:lineRule="atLeast"/>
        <w:ind w:firstLine="540"/>
        <w:jc w:val="both"/>
        <w:rPr>
          <w:sz w:val="22"/>
          <w:szCs w:val="22"/>
        </w:rPr>
      </w:pPr>
      <w:r w:rsidRPr="0076398A">
        <w:rPr>
          <w:sz w:val="22"/>
          <w:szCs w:val="22"/>
        </w:rPr>
        <w:t>3.1. антресоль: Доступная площадка в объеме двусветного помещения, открытая в это помещение или расположенная в пределах этажа с повышенной высотой, размером менее 40% площади помещения, в котором она находится. Антресоль не является этажом.</w:t>
      </w:r>
    </w:p>
    <w:p w:rsidR="003A7ABE" w:rsidRPr="0076398A" w:rsidRDefault="003A7ABE" w:rsidP="0076398A">
      <w:pPr>
        <w:pStyle w:val="ConsPlusNormal"/>
        <w:spacing w:line="300" w:lineRule="atLeast"/>
        <w:ind w:firstLine="540"/>
        <w:jc w:val="both"/>
        <w:rPr>
          <w:sz w:val="22"/>
          <w:szCs w:val="22"/>
        </w:rPr>
      </w:pPr>
      <w:r w:rsidRPr="0076398A">
        <w:rPr>
          <w:sz w:val="22"/>
          <w:szCs w:val="22"/>
        </w:rPr>
        <w:t>3.2. атриум: Часть здания в виде многосветного пространства (три и более этажей), развитого по вертикали, смежного с поэтажными частями здания (галереями, ограждающими конструкциями помещений и т.п.), как правило, имеет верхнее освещение.</w:t>
      </w:r>
    </w:p>
    <w:p w:rsidR="003A7ABE" w:rsidRPr="0076398A" w:rsidRDefault="003A7ABE" w:rsidP="0076398A">
      <w:pPr>
        <w:pStyle w:val="ConsPlusNormal"/>
        <w:spacing w:line="300" w:lineRule="atLeast"/>
        <w:ind w:firstLine="540"/>
        <w:jc w:val="both"/>
        <w:rPr>
          <w:sz w:val="22"/>
          <w:szCs w:val="22"/>
        </w:rPr>
      </w:pPr>
      <w:r w:rsidRPr="0076398A">
        <w:rPr>
          <w:sz w:val="22"/>
          <w:szCs w:val="22"/>
        </w:rPr>
        <w:t>Атриум, развитый по горизонтали в виде многосветного прохода (при длине более высоты), называется пассажем.</w:t>
      </w:r>
    </w:p>
    <w:p w:rsidR="003A7ABE" w:rsidRPr="0076398A" w:rsidRDefault="003A7ABE" w:rsidP="0076398A">
      <w:pPr>
        <w:pStyle w:val="ConsPlusNormal"/>
        <w:spacing w:line="300" w:lineRule="atLeast"/>
        <w:ind w:firstLine="540"/>
        <w:jc w:val="both"/>
        <w:rPr>
          <w:sz w:val="22"/>
          <w:szCs w:val="22"/>
        </w:rPr>
      </w:pPr>
      <w:r w:rsidRPr="0076398A">
        <w:rPr>
          <w:sz w:val="22"/>
          <w:szCs w:val="22"/>
        </w:rPr>
        <w:t>3.3. высота атриума: Расстояние, определяемое максимальной разностью отметок пола нижнего этажа атриума и покрытия атриума или до верхней точки светового фонаря.</w:t>
      </w:r>
    </w:p>
    <w:p w:rsidR="003A7ABE" w:rsidRPr="0076398A" w:rsidRDefault="003A7ABE" w:rsidP="0076398A">
      <w:pPr>
        <w:pStyle w:val="ConsPlusNormal"/>
        <w:spacing w:line="300" w:lineRule="atLeast"/>
        <w:ind w:firstLine="540"/>
        <w:jc w:val="both"/>
        <w:rPr>
          <w:sz w:val="22"/>
          <w:szCs w:val="22"/>
        </w:rPr>
      </w:pPr>
      <w:r w:rsidRPr="0076398A">
        <w:rPr>
          <w:sz w:val="22"/>
          <w:szCs w:val="22"/>
        </w:rPr>
        <w:t>3.4. галерея атриума: Площадка с парапетом, служащая для сообщения между помещениями, выходящими в атриум. Галереи могут быть закрытыми и открытыми. Закрытые галереи отделяются от атриума сплошными, в том числе светопрозрачными конструкциями.</w:t>
      </w:r>
    </w:p>
    <w:p w:rsidR="003A7ABE" w:rsidRPr="0076398A" w:rsidRDefault="003A7ABE" w:rsidP="0076398A">
      <w:pPr>
        <w:pStyle w:val="ConsPlusNormal"/>
        <w:spacing w:line="300" w:lineRule="atLeast"/>
        <w:ind w:firstLine="540"/>
        <w:jc w:val="both"/>
        <w:rPr>
          <w:sz w:val="22"/>
          <w:szCs w:val="22"/>
        </w:rPr>
      </w:pPr>
      <w:r w:rsidRPr="0076398A">
        <w:rPr>
          <w:sz w:val="22"/>
          <w:szCs w:val="22"/>
        </w:rPr>
        <w:t>3.5. многофункциональное здание: Здание, включающее в свой состав два и более самостоятельных (с возможностью независимого использования) пожарных отсека или части здания различных классов функциональной пожарной опасности, взаимосвязанные друг с другом с помощью планировочных приемов (горизонтальными и/или вертикальными коммуникациями - проходами, переходами, лестницами, галереями и т.п.).</w:t>
      </w:r>
    </w:p>
    <w:p w:rsidR="003A7ABE" w:rsidRPr="0076398A" w:rsidRDefault="003A7ABE" w:rsidP="0076398A">
      <w:pPr>
        <w:pStyle w:val="ConsPlusNormal"/>
        <w:spacing w:line="300" w:lineRule="atLeast"/>
        <w:ind w:firstLine="540"/>
        <w:jc w:val="both"/>
        <w:rPr>
          <w:sz w:val="22"/>
          <w:szCs w:val="22"/>
        </w:rPr>
      </w:pPr>
      <w:r w:rsidRPr="0076398A">
        <w:rPr>
          <w:sz w:val="22"/>
          <w:szCs w:val="22"/>
        </w:rPr>
        <w:t>Примечание &lt;1&gt; - Здания, имеющие одно функциональное назначение, но включающее в свой состав части или помещения различных классов функциональной пожарной опасности, предусмотренные по процессу деятельности, а также для обслуживания основного функционального контингента и обеспечения эксплуатации объекта в соответствии с требованиями действующих нормативных документов по пожарной безопасности, к многофункциональным зданиям не относятся.</w:t>
      </w:r>
    </w:p>
    <w:p w:rsidR="003A7ABE" w:rsidRPr="0076398A" w:rsidRDefault="003A7ABE" w:rsidP="0076398A">
      <w:pPr>
        <w:pStyle w:val="ConsPlusNormal"/>
        <w:spacing w:line="300" w:lineRule="atLeast"/>
        <w:ind w:firstLine="540"/>
        <w:jc w:val="both"/>
        <w:rPr>
          <w:sz w:val="22"/>
          <w:szCs w:val="22"/>
        </w:rPr>
      </w:pPr>
      <w:r w:rsidRPr="0076398A">
        <w:rPr>
          <w:sz w:val="22"/>
          <w:szCs w:val="22"/>
        </w:rPr>
        <w:t>Примечание &lt;2&gt; - Здание, состоящее из пожарных отсеков, имеющих самостоятельные пути эвакуации, многофункциональным не является при условии, что каждый из этих отсеков имеет определенный класс функциональной пожарной опасности.</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ind w:firstLine="540"/>
        <w:jc w:val="both"/>
        <w:outlineLvl w:val="1"/>
        <w:rPr>
          <w:sz w:val="22"/>
          <w:szCs w:val="22"/>
        </w:rPr>
      </w:pPr>
      <w:r w:rsidRPr="0076398A">
        <w:rPr>
          <w:sz w:val="22"/>
          <w:szCs w:val="22"/>
        </w:rPr>
        <w:t>4. Требования к размещению</w:t>
      </w:r>
    </w:p>
    <w:p w:rsidR="003A7ABE" w:rsidRPr="0076398A" w:rsidRDefault="003A7ABE" w:rsidP="0076398A">
      <w:pPr>
        <w:pStyle w:val="ConsPlusNormal"/>
        <w:spacing w:line="300" w:lineRule="atLeast"/>
        <w:ind w:firstLine="540"/>
        <w:jc w:val="both"/>
        <w:rPr>
          <w:sz w:val="22"/>
          <w:szCs w:val="22"/>
        </w:rPr>
      </w:pPr>
      <w:r w:rsidRPr="0076398A">
        <w:rPr>
          <w:sz w:val="22"/>
          <w:szCs w:val="22"/>
        </w:rPr>
        <w:t>4.1. Противопожарные расстояния от многофункциональных зданий (далее - МФЗ) до соседних объектов защиты должны приниматься в соответствии с требованиями СП 4.13130 как к зданиям общественного назначения.</w:t>
      </w:r>
    </w:p>
    <w:p w:rsidR="003A7ABE" w:rsidRPr="0076398A" w:rsidRDefault="003A7ABE" w:rsidP="0076398A">
      <w:pPr>
        <w:pStyle w:val="ConsPlusNormal"/>
        <w:spacing w:line="300" w:lineRule="atLeast"/>
        <w:ind w:firstLine="540"/>
        <w:jc w:val="both"/>
        <w:rPr>
          <w:sz w:val="22"/>
          <w:szCs w:val="22"/>
        </w:rPr>
      </w:pPr>
      <w:r w:rsidRPr="0076398A">
        <w:rPr>
          <w:sz w:val="22"/>
          <w:szCs w:val="22"/>
        </w:rPr>
        <w:t>Пристраивание к МФЗ зданий, сооружений и помещений производственного, складского и технического назначения (автостоянок, котельных, трансформаторных подстанций и т.п.) допускается в случаях, установленных нормативными документами по пожарной безопасности, как к зданиям общественного назначения, при этом противопожарные расстояния до соседних объектов должны также соблюдаться и от указанных пристроек с учетом их пожарно-технической классификации.</w:t>
      </w:r>
    </w:p>
    <w:p w:rsidR="003A7ABE" w:rsidRPr="0076398A" w:rsidRDefault="003A7ABE" w:rsidP="0076398A">
      <w:pPr>
        <w:pStyle w:val="ConsPlusNormal"/>
        <w:spacing w:line="300" w:lineRule="atLeast"/>
        <w:ind w:firstLine="540"/>
        <w:jc w:val="both"/>
        <w:rPr>
          <w:sz w:val="22"/>
          <w:szCs w:val="22"/>
        </w:rPr>
      </w:pPr>
      <w:r w:rsidRPr="0076398A">
        <w:rPr>
          <w:sz w:val="22"/>
          <w:szCs w:val="22"/>
        </w:rPr>
        <w:t>4.2. Подъезд пожарных автомобилей должен быть обеспечен со всех сторон МФЗ. Параметры проездов для пожарной техники и мероприятия по обеспечению деятельности пожарных подразделений для МФЗ должны приниматься в соответствии с нормативными требованиями исходя из класса функциональной пожарной опасности пожарного отсека или части здания.</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ind w:firstLine="540"/>
        <w:jc w:val="both"/>
        <w:outlineLvl w:val="1"/>
        <w:rPr>
          <w:sz w:val="22"/>
          <w:szCs w:val="22"/>
        </w:rPr>
      </w:pPr>
      <w:r w:rsidRPr="0076398A">
        <w:rPr>
          <w:sz w:val="22"/>
          <w:szCs w:val="22"/>
        </w:rPr>
        <w:t>5. Требования к зданиям и пожарным отсекам</w:t>
      </w:r>
    </w:p>
    <w:p w:rsidR="003A7ABE" w:rsidRPr="0076398A" w:rsidRDefault="003A7ABE" w:rsidP="0076398A">
      <w:pPr>
        <w:pStyle w:val="ConsPlusNormal"/>
        <w:spacing w:line="300" w:lineRule="atLeast"/>
        <w:ind w:firstLine="540"/>
        <w:jc w:val="both"/>
        <w:rPr>
          <w:sz w:val="22"/>
          <w:szCs w:val="22"/>
        </w:rPr>
      </w:pPr>
      <w:r w:rsidRPr="0076398A">
        <w:rPr>
          <w:sz w:val="22"/>
          <w:szCs w:val="22"/>
        </w:rPr>
        <w:t>5.1. Допустимая высота (этажность) и площадь этажа в пределах пожарного отсека МФЗ в зависимости от степени огнестойкости и класса конструктивной пожарной опасности должны приниматься по СП 2.13130 исходя из минимальных значений (высоты (этажности) и площади этажа), предусмотренных для входящих в отсек частей различных классов функциональной пожарной опасности.</w:t>
      </w:r>
    </w:p>
    <w:p w:rsidR="003A7ABE" w:rsidRPr="0076398A" w:rsidRDefault="003A7ABE" w:rsidP="0076398A">
      <w:pPr>
        <w:pStyle w:val="ConsPlusNormal"/>
        <w:spacing w:line="300" w:lineRule="atLeast"/>
        <w:ind w:firstLine="540"/>
        <w:jc w:val="both"/>
        <w:rPr>
          <w:sz w:val="22"/>
          <w:szCs w:val="22"/>
        </w:rPr>
      </w:pPr>
      <w:r w:rsidRPr="0076398A">
        <w:rPr>
          <w:sz w:val="22"/>
          <w:szCs w:val="22"/>
        </w:rPr>
        <w:t>Допускается увеличивать площадь этажа в пределах пожарного отсека МФЗ I и II степеней огнестойкости класса конструктивной пожарной опасности С0 (за исключением стоянок автомобилей), указанную в СП 2.13130 на 100% при увеличении двукратно интенсивности орошения установками автоматического пожаротушения по сравнению с требованиями нормативных документов.</w:t>
      </w:r>
    </w:p>
    <w:p w:rsidR="003A7ABE" w:rsidRPr="0076398A" w:rsidRDefault="003A7ABE" w:rsidP="0076398A">
      <w:pPr>
        <w:pStyle w:val="ConsPlusNormal"/>
        <w:spacing w:line="300" w:lineRule="atLeast"/>
        <w:ind w:firstLine="540"/>
        <w:jc w:val="both"/>
        <w:rPr>
          <w:sz w:val="22"/>
          <w:szCs w:val="22"/>
        </w:rPr>
      </w:pPr>
      <w:r w:rsidRPr="0076398A">
        <w:rPr>
          <w:sz w:val="22"/>
          <w:szCs w:val="22"/>
        </w:rPr>
        <w:t>В МФЗ I и II степеней огнестойкости класса конструктивной пожарной опасности С0 вместо противопожарных стен допускается использование одного из способов или их комбинации:</w:t>
      </w:r>
    </w:p>
    <w:p w:rsidR="003A7ABE" w:rsidRPr="0076398A" w:rsidRDefault="003A7ABE" w:rsidP="0076398A">
      <w:pPr>
        <w:pStyle w:val="ConsPlusNormal"/>
        <w:spacing w:line="300" w:lineRule="atLeast"/>
        <w:ind w:firstLine="540"/>
        <w:jc w:val="both"/>
        <w:rPr>
          <w:spacing w:val="-6"/>
          <w:sz w:val="22"/>
          <w:szCs w:val="22"/>
        </w:rPr>
      </w:pPr>
      <w:r w:rsidRPr="0076398A">
        <w:rPr>
          <w:spacing w:val="-6"/>
          <w:sz w:val="22"/>
          <w:szCs w:val="22"/>
        </w:rPr>
        <w:t>- устройство водяных дренчерных завес в две нити, расположенных на расстоянии 0,5 м и обеспечивающих интенсивность орошения не менее 1 л/с на 1 м длины завес при времени работы не менее 1 ч, в сочетании с экранами из негорючих материалов и устройством зоны, свободной от пожарной нагрузки, шириной не менее 4 м в обе стороны от завес;</w:t>
      </w:r>
    </w:p>
    <w:p w:rsidR="003A7ABE" w:rsidRPr="0076398A" w:rsidRDefault="003A7ABE" w:rsidP="0076398A">
      <w:pPr>
        <w:pStyle w:val="ConsPlusNormal"/>
        <w:spacing w:line="300" w:lineRule="atLeast"/>
        <w:ind w:firstLine="540"/>
        <w:jc w:val="both"/>
        <w:rPr>
          <w:sz w:val="22"/>
          <w:szCs w:val="22"/>
        </w:rPr>
      </w:pPr>
      <w:r w:rsidRPr="0076398A">
        <w:rPr>
          <w:sz w:val="22"/>
          <w:szCs w:val="22"/>
        </w:rPr>
        <w:t>- устройство противопожарных перегородок 1-го типа с устройством зоны, свободной от пожарной нагрузки, шириной не менее 2 м в обе стороны от преграды;</w:t>
      </w:r>
    </w:p>
    <w:p w:rsidR="003A7ABE" w:rsidRPr="0076398A" w:rsidRDefault="003A7ABE" w:rsidP="0076398A">
      <w:pPr>
        <w:pStyle w:val="ConsPlusNormal"/>
        <w:spacing w:line="300" w:lineRule="atLeast"/>
        <w:ind w:firstLine="540"/>
        <w:jc w:val="both"/>
        <w:rPr>
          <w:sz w:val="22"/>
          <w:szCs w:val="22"/>
        </w:rPr>
      </w:pPr>
      <w:r w:rsidRPr="0076398A">
        <w:rPr>
          <w:sz w:val="22"/>
          <w:szCs w:val="22"/>
        </w:rPr>
        <w:t>- устройство эвакуационных коридоров (коридоров безопасности), выделенных противопожарными перегородками 1-го типа на всю высоту этажа с подпором воздуха при пожаре.</w:t>
      </w:r>
    </w:p>
    <w:p w:rsidR="003A7ABE" w:rsidRPr="0076398A" w:rsidRDefault="003A7ABE" w:rsidP="0076398A">
      <w:pPr>
        <w:pStyle w:val="ConsPlusNormal"/>
        <w:spacing w:line="300" w:lineRule="atLeast"/>
        <w:ind w:firstLine="540"/>
        <w:jc w:val="both"/>
        <w:rPr>
          <w:sz w:val="22"/>
          <w:szCs w:val="22"/>
        </w:rPr>
      </w:pPr>
      <w:r w:rsidRPr="0076398A">
        <w:rPr>
          <w:sz w:val="22"/>
          <w:szCs w:val="22"/>
        </w:rPr>
        <w:t>5.2. Сообщение между пожарными отсеками по вертикали должно осуществляться через незадымляемые лестничные клетки, лифтовые шахты, защищенные приточной противодымной вентиляцией согласно требованиям СП 7.13130.</w:t>
      </w:r>
    </w:p>
    <w:p w:rsidR="003A7ABE" w:rsidRPr="0076398A" w:rsidRDefault="003A7ABE" w:rsidP="0076398A">
      <w:pPr>
        <w:pStyle w:val="ConsPlusNormal"/>
        <w:spacing w:line="300" w:lineRule="atLeast"/>
        <w:ind w:firstLine="540"/>
        <w:jc w:val="both"/>
        <w:rPr>
          <w:sz w:val="22"/>
          <w:szCs w:val="22"/>
        </w:rPr>
      </w:pPr>
      <w:r w:rsidRPr="0076398A">
        <w:rPr>
          <w:sz w:val="22"/>
          <w:szCs w:val="22"/>
        </w:rPr>
        <w:t>5.3. Мероприятия для обеспечения безопасности людей, относящихся к маломобильным группам населения, следует выполнять в соответствии с требованиями СП 1.13130 и СП 59.13330.</w:t>
      </w:r>
    </w:p>
    <w:p w:rsidR="003A7ABE" w:rsidRPr="0076398A" w:rsidRDefault="003A7ABE" w:rsidP="0076398A">
      <w:pPr>
        <w:pStyle w:val="ConsPlusNormal"/>
        <w:spacing w:line="300" w:lineRule="atLeast"/>
        <w:ind w:firstLine="540"/>
        <w:jc w:val="both"/>
        <w:rPr>
          <w:sz w:val="22"/>
          <w:szCs w:val="22"/>
        </w:rPr>
      </w:pPr>
      <w:r w:rsidRPr="0076398A">
        <w:rPr>
          <w:sz w:val="22"/>
          <w:szCs w:val="22"/>
        </w:rPr>
        <w:t>5.4. Размещать в МФЗ стоянки автомобилей следует в соответствии с требованиями СП 4.13130, СП 154 13130, СП 113.13330.</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ind w:firstLine="540"/>
        <w:jc w:val="both"/>
        <w:outlineLvl w:val="1"/>
        <w:rPr>
          <w:sz w:val="22"/>
          <w:szCs w:val="22"/>
        </w:rPr>
      </w:pPr>
      <w:r w:rsidRPr="0076398A">
        <w:rPr>
          <w:sz w:val="22"/>
          <w:szCs w:val="22"/>
        </w:rPr>
        <w:t>6. Требования к объемно-планировочным и конструктивным решениям.</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ind w:firstLine="540"/>
        <w:jc w:val="both"/>
        <w:outlineLvl w:val="2"/>
        <w:rPr>
          <w:sz w:val="22"/>
          <w:szCs w:val="22"/>
        </w:rPr>
      </w:pPr>
      <w:r w:rsidRPr="0076398A">
        <w:rPr>
          <w:sz w:val="22"/>
          <w:szCs w:val="22"/>
        </w:rPr>
        <w:t>6.1. Общие требования.</w:t>
      </w:r>
    </w:p>
    <w:p w:rsidR="003A7ABE" w:rsidRPr="0076398A" w:rsidRDefault="003A7ABE" w:rsidP="0076398A">
      <w:pPr>
        <w:pStyle w:val="ConsPlusNormal"/>
        <w:spacing w:line="300" w:lineRule="atLeast"/>
        <w:ind w:firstLine="540"/>
        <w:jc w:val="both"/>
        <w:rPr>
          <w:sz w:val="22"/>
          <w:szCs w:val="22"/>
        </w:rPr>
      </w:pPr>
      <w:r w:rsidRPr="0076398A">
        <w:rPr>
          <w:sz w:val="22"/>
          <w:szCs w:val="22"/>
        </w:rPr>
        <w:t>6.1.1. Помещения, рассчитанные на одновременное пребывание более 150 человек, следует размещать не ниже первого подземного (подвального) этажа (за исключением подземных автостоянок).</w:t>
      </w:r>
    </w:p>
    <w:p w:rsidR="003A7ABE" w:rsidRPr="0076398A" w:rsidRDefault="003A7ABE" w:rsidP="0076398A">
      <w:pPr>
        <w:pStyle w:val="ConsPlusNormal"/>
        <w:spacing w:line="300" w:lineRule="atLeast"/>
        <w:ind w:firstLine="540"/>
        <w:jc w:val="both"/>
        <w:rPr>
          <w:sz w:val="22"/>
          <w:szCs w:val="22"/>
        </w:rPr>
      </w:pPr>
      <w:r w:rsidRPr="0076398A">
        <w:rPr>
          <w:sz w:val="22"/>
          <w:szCs w:val="22"/>
        </w:rPr>
        <w:t>6.1.2. Размещаемые в МФЗ помещения складского назначения, помещения для инженерного оборудования и технического обслуживания с наличием пожароопасных технологических процессов (котельные, системы газоснабжения, электроснабжения и т.д.) следует проектировать в соответствии с требованиями СП 4.13130 и других нормативных документов по пожарной безопасности.</w:t>
      </w:r>
    </w:p>
    <w:p w:rsidR="003A7ABE" w:rsidRPr="0076398A" w:rsidRDefault="003A7ABE" w:rsidP="0076398A">
      <w:pPr>
        <w:pStyle w:val="ConsPlusNormal"/>
        <w:spacing w:line="300" w:lineRule="atLeast"/>
        <w:ind w:firstLine="540"/>
        <w:jc w:val="both"/>
        <w:rPr>
          <w:sz w:val="22"/>
          <w:szCs w:val="22"/>
        </w:rPr>
      </w:pPr>
      <w:r w:rsidRPr="0076398A">
        <w:rPr>
          <w:sz w:val="22"/>
          <w:szCs w:val="22"/>
        </w:rPr>
        <w:t xml:space="preserve">6.1.3. Размещение трансформаторных подстанций следует предусматривать на первом, цокольном или первом подземном этажах с выделением противопожарными преградами по </w:t>
      </w:r>
      <w:hyperlink w:anchor="Par164" w:tooltip="[1] ПУЭ Правила устройства электроустановок, издание 7." w:history="1">
        <w:r w:rsidRPr="0076398A">
          <w:rPr>
            <w:sz w:val="22"/>
            <w:szCs w:val="22"/>
          </w:rPr>
          <w:t>[1]</w:t>
        </w:r>
      </w:hyperlink>
      <w:r w:rsidRPr="0076398A">
        <w:rPr>
          <w:sz w:val="22"/>
          <w:szCs w:val="22"/>
        </w:rPr>
        <w:t xml:space="preserve"> и выходом непосредственно наружу. Трансформаторы должны применяться только сухие или заполненные негорючими жидкостями.</w:t>
      </w:r>
    </w:p>
    <w:p w:rsidR="003A7ABE" w:rsidRPr="0076398A" w:rsidRDefault="003A7ABE" w:rsidP="0076398A">
      <w:pPr>
        <w:pStyle w:val="ConsPlusNormal"/>
        <w:spacing w:line="300" w:lineRule="atLeast"/>
        <w:ind w:firstLine="540"/>
        <w:jc w:val="both"/>
        <w:rPr>
          <w:sz w:val="22"/>
          <w:szCs w:val="22"/>
        </w:rPr>
      </w:pPr>
      <w:r w:rsidRPr="0076398A">
        <w:rPr>
          <w:sz w:val="22"/>
          <w:szCs w:val="22"/>
        </w:rPr>
        <w:t>6.1.4. В МФЗ I - III степени огнестойкости допускается предусматривать антресоли. Предел огнестойкости строительных конструкций антресоли должен составлять не менее R(EI) 45.</w:t>
      </w:r>
    </w:p>
    <w:p w:rsidR="003A7ABE" w:rsidRPr="0076398A" w:rsidRDefault="003A7ABE" w:rsidP="0076398A">
      <w:pPr>
        <w:pStyle w:val="ConsPlusNormal"/>
        <w:spacing w:line="300" w:lineRule="atLeast"/>
        <w:ind w:firstLine="540"/>
        <w:jc w:val="both"/>
        <w:rPr>
          <w:sz w:val="22"/>
          <w:szCs w:val="22"/>
        </w:rPr>
      </w:pPr>
      <w:r w:rsidRPr="0076398A">
        <w:rPr>
          <w:sz w:val="22"/>
          <w:szCs w:val="22"/>
        </w:rPr>
        <w:t>6.1.5. Площадь этажа в пределах пожарного отсека определяется с учетом площадей антресолей в помещениях этажа.</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ind w:firstLine="540"/>
        <w:jc w:val="both"/>
        <w:outlineLvl w:val="2"/>
        <w:rPr>
          <w:sz w:val="22"/>
          <w:szCs w:val="22"/>
        </w:rPr>
      </w:pPr>
      <w:r w:rsidRPr="0076398A">
        <w:rPr>
          <w:sz w:val="22"/>
          <w:szCs w:val="22"/>
        </w:rPr>
        <w:t>6.2. Требования к атриумам.</w:t>
      </w:r>
    </w:p>
    <w:p w:rsidR="003A7ABE" w:rsidRPr="0076398A" w:rsidRDefault="003A7ABE" w:rsidP="0076398A">
      <w:pPr>
        <w:pStyle w:val="ConsPlusNormal"/>
        <w:spacing w:line="300" w:lineRule="atLeast"/>
        <w:ind w:firstLine="540"/>
        <w:jc w:val="both"/>
        <w:rPr>
          <w:sz w:val="22"/>
          <w:szCs w:val="22"/>
        </w:rPr>
      </w:pPr>
      <w:r w:rsidRPr="0076398A">
        <w:rPr>
          <w:sz w:val="22"/>
          <w:szCs w:val="22"/>
        </w:rPr>
        <w:t>6.2.1. Устройство атриумов допускается в зданиях и пожарных отсеках I и II степеней огнестойкости класса конструктивной пожарной опасности С0. Высота атриума не должна превышать допустимую высоту пожарного отсека, в котором он расположен.</w:t>
      </w:r>
    </w:p>
    <w:p w:rsidR="003A7ABE" w:rsidRPr="0076398A" w:rsidRDefault="003A7ABE" w:rsidP="0076398A">
      <w:pPr>
        <w:pStyle w:val="ConsPlusNormal"/>
        <w:spacing w:line="300" w:lineRule="atLeast"/>
        <w:ind w:firstLine="540"/>
        <w:jc w:val="both"/>
        <w:rPr>
          <w:sz w:val="22"/>
          <w:szCs w:val="22"/>
        </w:rPr>
      </w:pPr>
      <w:r w:rsidRPr="0076398A">
        <w:rPr>
          <w:sz w:val="22"/>
          <w:szCs w:val="22"/>
        </w:rPr>
        <w:t>6.2.2. Площадь этажа в пределах пожарного отсека с атриумом определяется путем суммирования площади нижнего этажа атриума и площадей галерей, переходов и помещений всех вышележащих этажей, расположенных в пределах объема атриумного пространства, ограниченного противопожарными перегородками 1-го типа (в т.ч. светопрозрачными). При отсутствии противопожарных перегородок 1-го типа, отделяющих атриумное пространство от примыкающих к нему помещений, коридоров, галерей, площадь этажа в пределах пожарного отсека определяется путем суммирования площадей соответствующих этажей.</w:t>
      </w:r>
    </w:p>
    <w:p w:rsidR="003A7ABE" w:rsidRPr="0076398A" w:rsidRDefault="003A7ABE" w:rsidP="0076398A">
      <w:pPr>
        <w:pStyle w:val="ConsPlusNormal"/>
        <w:spacing w:line="300" w:lineRule="atLeast"/>
        <w:ind w:firstLine="540"/>
        <w:jc w:val="both"/>
      </w:pPr>
      <w:r w:rsidRPr="0076398A">
        <w:t>Примечание - Вместо указанных противопожарных перегородок 1-го типа допускается применение светопрозрачного заполнения из закаленного стекла толщиной не менее 6 мм с защитой спринклерными оросителями системы автоматического пожаротушения с параметрами установок пожаротушения не менее чем по I группе помещений по СП 5.13130, расположенными со стороны защищаемых помещений на расстоянии не более 0,5 м от перегородок с шагом не более 2 м.</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Normal"/>
        <w:spacing w:line="300" w:lineRule="atLeast"/>
        <w:ind w:firstLine="540"/>
        <w:jc w:val="both"/>
        <w:rPr>
          <w:sz w:val="22"/>
          <w:szCs w:val="22"/>
        </w:rPr>
      </w:pPr>
      <w:r w:rsidRPr="0076398A">
        <w:rPr>
          <w:sz w:val="22"/>
          <w:szCs w:val="22"/>
        </w:rPr>
        <w:t>Площадь атриума противопожарными преградами не разделяется.</w:t>
      </w:r>
    </w:p>
    <w:p w:rsidR="003A7ABE" w:rsidRPr="0076398A" w:rsidRDefault="003A7ABE" w:rsidP="0076398A">
      <w:pPr>
        <w:pStyle w:val="ConsPlusNormal"/>
        <w:spacing w:line="300" w:lineRule="atLeast"/>
        <w:ind w:firstLine="540"/>
        <w:jc w:val="both"/>
        <w:rPr>
          <w:sz w:val="22"/>
          <w:szCs w:val="22"/>
        </w:rPr>
      </w:pPr>
      <w:r w:rsidRPr="0076398A">
        <w:rPr>
          <w:sz w:val="22"/>
          <w:szCs w:val="22"/>
        </w:rPr>
        <w:t>6.2.3. Светопрозрачное заполнение в покрытии атриума следует выполнять из материалов группы горючести НГ, при этом конструкция такого покрытия должна быть выполнена из травмобезопасного армированного стекла или стекла типа "Триплекс". Допускается применение светопрозрачных материалов группы горючести не ниже Г1.</w:t>
      </w:r>
    </w:p>
    <w:p w:rsidR="003A7ABE" w:rsidRPr="0076398A" w:rsidRDefault="003A7ABE" w:rsidP="0076398A">
      <w:pPr>
        <w:pStyle w:val="ConsPlusNormal"/>
        <w:spacing w:line="300" w:lineRule="atLeast"/>
        <w:ind w:firstLine="540"/>
        <w:jc w:val="both"/>
        <w:rPr>
          <w:sz w:val="22"/>
          <w:szCs w:val="22"/>
        </w:rPr>
      </w:pPr>
      <w:r w:rsidRPr="0076398A">
        <w:rPr>
          <w:sz w:val="22"/>
          <w:szCs w:val="22"/>
        </w:rPr>
        <w:t>6.2.4. Высота атриума должна быть не более 28 м, при этом пол атриума не может быть ниже уровня земли более чем на 1 этаж.</w:t>
      </w:r>
    </w:p>
    <w:p w:rsidR="003A7ABE" w:rsidRPr="0076398A" w:rsidRDefault="003A7ABE" w:rsidP="0076398A">
      <w:pPr>
        <w:pStyle w:val="ConsPlusNormal"/>
        <w:spacing w:line="300" w:lineRule="atLeast"/>
        <w:ind w:firstLine="540"/>
        <w:jc w:val="both"/>
        <w:rPr>
          <w:sz w:val="22"/>
          <w:szCs w:val="22"/>
        </w:rPr>
      </w:pPr>
      <w:r w:rsidRPr="0076398A">
        <w:rPr>
          <w:sz w:val="22"/>
          <w:szCs w:val="22"/>
        </w:rPr>
        <w:t xml:space="preserve">6.2.5. Класс пожарной опасности отделочных и облицовочных материалов стен и покрытий полов атриума должны приниматься в соответствии с таблицей 29 </w:t>
      </w:r>
      <w:hyperlink w:anchor="Par165" w:tooltip="[2] Федеральный закон от 22 июля 2008 г. N 123-ФЗ &quot;Технический регламент о требованиях пожарной безопасности&quot;." w:history="1">
        <w:r w:rsidRPr="0076398A">
          <w:rPr>
            <w:sz w:val="22"/>
            <w:szCs w:val="22"/>
          </w:rPr>
          <w:t>[2]</w:t>
        </w:r>
      </w:hyperlink>
      <w:r w:rsidRPr="0076398A">
        <w:rPr>
          <w:sz w:val="22"/>
          <w:szCs w:val="22"/>
        </w:rPr>
        <w:t xml:space="preserve"> как для зального помещения исходя из наиболее высокого значения класса материала, предусмотренного для входящих в атриум частей различных классов функциональной пожарной опасности.</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ind w:firstLine="540"/>
        <w:jc w:val="both"/>
        <w:outlineLvl w:val="1"/>
        <w:rPr>
          <w:sz w:val="22"/>
          <w:szCs w:val="22"/>
        </w:rPr>
      </w:pPr>
      <w:r w:rsidRPr="0076398A">
        <w:rPr>
          <w:sz w:val="22"/>
          <w:szCs w:val="22"/>
        </w:rPr>
        <w:t>7. Требования к путям эвакуации и эвакуационным выходам.</w:t>
      </w:r>
    </w:p>
    <w:p w:rsidR="003A7ABE" w:rsidRPr="0076398A" w:rsidRDefault="003A7ABE" w:rsidP="0076398A">
      <w:pPr>
        <w:pStyle w:val="ConsPlusNormal"/>
        <w:spacing w:line="300" w:lineRule="atLeast"/>
        <w:ind w:firstLine="540"/>
        <w:jc w:val="both"/>
        <w:rPr>
          <w:sz w:val="22"/>
          <w:szCs w:val="22"/>
        </w:rPr>
      </w:pPr>
      <w:r w:rsidRPr="0076398A">
        <w:rPr>
          <w:sz w:val="22"/>
          <w:szCs w:val="22"/>
        </w:rPr>
        <w:t>7.1. Требования пожарной безопасности к путям эвакуации и эвакуационным выходам должны соответствовать СП 1.13130 применительно к части здания соответствующего класса функциональной пожарной опасности, кроме случаев, специально оговоренных настоящим сводом правил.</w:t>
      </w:r>
    </w:p>
    <w:p w:rsidR="003A7ABE" w:rsidRPr="0076398A" w:rsidRDefault="003A7ABE" w:rsidP="0076398A">
      <w:pPr>
        <w:pStyle w:val="ConsPlusNormal"/>
        <w:spacing w:line="300" w:lineRule="atLeast"/>
        <w:ind w:firstLine="540"/>
        <w:jc w:val="both"/>
        <w:rPr>
          <w:sz w:val="22"/>
          <w:szCs w:val="22"/>
        </w:rPr>
      </w:pPr>
      <w:r w:rsidRPr="0076398A">
        <w:rPr>
          <w:sz w:val="22"/>
          <w:szCs w:val="22"/>
        </w:rPr>
        <w:t>Допускается использовать общие лестничные клетки для эвакуации из различных частей здания, входящих в один пожарный отсек. Использовать общие лестничные клетки для эвакуации из нескольких пожарных отсеков не допускается.</w:t>
      </w:r>
    </w:p>
    <w:p w:rsidR="003A7ABE" w:rsidRPr="0076398A" w:rsidRDefault="003A7ABE" w:rsidP="0076398A">
      <w:pPr>
        <w:pStyle w:val="ConsPlusNormal"/>
        <w:spacing w:line="300" w:lineRule="atLeast"/>
        <w:ind w:firstLine="540"/>
        <w:jc w:val="both"/>
        <w:rPr>
          <w:sz w:val="22"/>
          <w:szCs w:val="22"/>
        </w:rPr>
      </w:pPr>
      <w:r w:rsidRPr="0076398A">
        <w:rPr>
          <w:sz w:val="22"/>
          <w:szCs w:val="22"/>
        </w:rPr>
        <w:t>Эвакуационные лестничные клетки в МФЗ должны иметь выходы непосредственно наружу.</w:t>
      </w:r>
    </w:p>
    <w:p w:rsidR="003A7ABE" w:rsidRPr="0076398A" w:rsidRDefault="003A7ABE" w:rsidP="0076398A">
      <w:pPr>
        <w:pStyle w:val="ConsPlusNormal"/>
        <w:spacing w:line="300" w:lineRule="atLeast"/>
        <w:ind w:firstLine="540"/>
        <w:jc w:val="both"/>
        <w:rPr>
          <w:sz w:val="22"/>
          <w:szCs w:val="22"/>
        </w:rPr>
      </w:pPr>
      <w:r w:rsidRPr="0076398A">
        <w:rPr>
          <w:sz w:val="22"/>
          <w:szCs w:val="22"/>
        </w:rPr>
        <w:t>Незадымляемые лестничные клетки типа Н2 и Н3 допускается проектировать без естественного освещения и взамен лестничных клеток типа Н1, независимо от этажности здания, при условии устройства в них эвакуационного (аварийного) освещения.</w:t>
      </w:r>
    </w:p>
    <w:p w:rsidR="003A7ABE" w:rsidRPr="0076398A" w:rsidRDefault="003A7ABE" w:rsidP="0076398A">
      <w:pPr>
        <w:pStyle w:val="ConsPlusNormal"/>
        <w:spacing w:line="300" w:lineRule="atLeast"/>
        <w:ind w:firstLine="540"/>
        <w:jc w:val="both"/>
        <w:rPr>
          <w:sz w:val="22"/>
          <w:szCs w:val="22"/>
        </w:rPr>
      </w:pPr>
      <w:r w:rsidRPr="0076398A">
        <w:rPr>
          <w:sz w:val="22"/>
          <w:szCs w:val="22"/>
        </w:rPr>
        <w:t>7.2. В пространстве атриума для сообщения между этажами допускается устраивать открытые лестницы, а также эскалаторы, траволаторы и лифты. Открытые лестницы в атриуме при эвакуации не учитываются.</w:t>
      </w:r>
    </w:p>
    <w:p w:rsidR="003A7ABE" w:rsidRPr="0076398A" w:rsidRDefault="003A7ABE" w:rsidP="0076398A">
      <w:pPr>
        <w:pStyle w:val="ConsPlusNormal"/>
        <w:spacing w:line="300" w:lineRule="atLeast"/>
        <w:ind w:firstLine="540"/>
        <w:jc w:val="both"/>
        <w:rPr>
          <w:sz w:val="22"/>
          <w:szCs w:val="22"/>
        </w:rPr>
      </w:pPr>
      <w:r w:rsidRPr="0076398A">
        <w:rPr>
          <w:sz w:val="22"/>
          <w:szCs w:val="22"/>
        </w:rPr>
        <w:t>7.3. Помещения, выходящие в атриум, должны иметь не менее двух путей эвакуации по горизонтальному проходу (галерее). Протяженность прохода должна быть не более 60 м.</w:t>
      </w:r>
    </w:p>
    <w:p w:rsidR="003A7ABE" w:rsidRPr="0076398A" w:rsidRDefault="003A7ABE" w:rsidP="0076398A">
      <w:pPr>
        <w:pStyle w:val="ConsPlusNormal"/>
        <w:spacing w:line="300" w:lineRule="atLeast"/>
        <w:ind w:firstLine="540"/>
        <w:jc w:val="both"/>
        <w:rPr>
          <w:sz w:val="22"/>
          <w:szCs w:val="22"/>
        </w:rPr>
      </w:pPr>
      <w:r w:rsidRPr="0076398A">
        <w:rPr>
          <w:sz w:val="22"/>
          <w:szCs w:val="22"/>
        </w:rPr>
        <w:t>7.4. Проход через атриум из помещений, не выходящих в атриум, путем эвакуации не считается.</w:t>
      </w:r>
    </w:p>
    <w:p w:rsidR="003A7ABE" w:rsidRPr="0076398A" w:rsidRDefault="003A7ABE" w:rsidP="0076398A">
      <w:pPr>
        <w:pStyle w:val="ConsPlusNormal"/>
        <w:spacing w:line="300" w:lineRule="atLeast"/>
        <w:ind w:firstLine="540"/>
        <w:jc w:val="both"/>
        <w:rPr>
          <w:sz w:val="22"/>
          <w:szCs w:val="22"/>
        </w:rPr>
      </w:pPr>
      <w:r w:rsidRPr="0076398A">
        <w:rPr>
          <w:sz w:val="22"/>
          <w:szCs w:val="22"/>
        </w:rPr>
        <w:t>7.5. Помещения класса функциональной пожарной опасности Ф2.1, а также помещения организаций, предусматривающие возможное пребывание детей без сопровождения родителей, должны располагаться не выше 3-го этажа и иметь не менее двух эвакуационных выходов, ведущих на разные пути эвакуации. Один из этих эвакуационных выходов должен вести непосредственно наружу, либо в незадымляемую лестничную клетку, ведущую непосредственно наружу, или в коридор, выделенный от примыкающих помещений противопожарными перегородками 1-го типа, ведущий непосредственно наружу или в незадымляемую лестничную клетку. Длина эвакуационного пути по коридору не должна превышать 15 м. Размещение указанных помещений и зон на антресолях не допускается.</w:t>
      </w:r>
    </w:p>
    <w:p w:rsidR="003A7ABE" w:rsidRPr="0076398A" w:rsidRDefault="003A7ABE" w:rsidP="0076398A">
      <w:pPr>
        <w:pStyle w:val="ConsPlusNormal"/>
        <w:spacing w:line="300" w:lineRule="atLeast"/>
        <w:ind w:firstLine="540"/>
        <w:jc w:val="both"/>
        <w:rPr>
          <w:sz w:val="22"/>
          <w:szCs w:val="22"/>
        </w:rPr>
      </w:pPr>
      <w:r w:rsidRPr="0076398A">
        <w:rPr>
          <w:sz w:val="22"/>
          <w:szCs w:val="22"/>
        </w:rPr>
        <w:t>7.6. Антресоль должна иметь не менее двух рассредоточенных эвакуационных выходов. Допускается предусматривать для эвакуации с антресоли лестницы 2-го типа.</w:t>
      </w:r>
    </w:p>
    <w:p w:rsidR="003A7ABE" w:rsidRPr="0076398A" w:rsidRDefault="003A7ABE" w:rsidP="0076398A">
      <w:pPr>
        <w:pStyle w:val="ConsPlusNormal"/>
        <w:spacing w:line="300" w:lineRule="atLeast"/>
        <w:ind w:firstLine="540"/>
        <w:jc w:val="both"/>
        <w:rPr>
          <w:sz w:val="22"/>
          <w:szCs w:val="22"/>
        </w:rPr>
      </w:pPr>
      <w:r w:rsidRPr="0076398A">
        <w:rPr>
          <w:sz w:val="22"/>
          <w:szCs w:val="22"/>
        </w:rPr>
        <w:t>7.7. Количество эвакуационных выходов из помещения, где располагается антресоль, следует определять по СП 1.13130 с учетом количества людей на антресоли, но принимать не менее двух.</w:t>
      </w:r>
    </w:p>
    <w:p w:rsidR="003A7ABE" w:rsidRPr="0076398A" w:rsidRDefault="003A7ABE" w:rsidP="0076398A">
      <w:pPr>
        <w:pStyle w:val="ConsPlusNormal"/>
        <w:spacing w:line="300" w:lineRule="atLeast"/>
        <w:ind w:firstLine="540"/>
        <w:jc w:val="both"/>
        <w:rPr>
          <w:sz w:val="22"/>
          <w:szCs w:val="22"/>
        </w:rPr>
      </w:pPr>
      <w:r w:rsidRPr="0076398A">
        <w:rPr>
          <w:sz w:val="22"/>
          <w:szCs w:val="22"/>
        </w:rPr>
        <w:t>7.8. Наибольшее расстояние от любой точки антресоли до ближайшего эвакуационного выхода из части здания, в котором она расположена, следует принимать в соответствии с требованиями СП 1.13130 исходя из наименьшего значения, предусмотренного для части здания или пожарного отсека соответствующего класса функциональной пожарной опасности. При этом в длину пути эвакуации включается длина пути по лестнице 2-го типа.</w:t>
      </w:r>
    </w:p>
    <w:p w:rsidR="003A7ABE" w:rsidRPr="0076398A" w:rsidRDefault="003A7ABE" w:rsidP="0076398A">
      <w:pPr>
        <w:pStyle w:val="ConsPlusNormal"/>
        <w:spacing w:line="300" w:lineRule="atLeast"/>
        <w:ind w:firstLine="540"/>
        <w:jc w:val="both"/>
        <w:rPr>
          <w:sz w:val="22"/>
          <w:szCs w:val="22"/>
        </w:rPr>
      </w:pPr>
      <w:r w:rsidRPr="0076398A">
        <w:rPr>
          <w:sz w:val="22"/>
          <w:szCs w:val="22"/>
        </w:rPr>
        <w:t>7.9. Лестничные клетки, предназначенные для сообщения между подземными и надземными частями здания, должны быть выполнены незадымляемыми. Перед входом в данные лестничные клетки в уровне подземных этажей необходимо предусматривать тамбур-шлюзы 1-го типа с подпором воздуха при пожаре.</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ind w:firstLine="540"/>
        <w:jc w:val="both"/>
        <w:outlineLvl w:val="1"/>
        <w:rPr>
          <w:sz w:val="22"/>
          <w:szCs w:val="22"/>
        </w:rPr>
      </w:pPr>
      <w:r w:rsidRPr="0076398A">
        <w:rPr>
          <w:sz w:val="22"/>
          <w:szCs w:val="22"/>
        </w:rPr>
        <w:t>8. Требования к системам противопожарной защиты.</w:t>
      </w:r>
    </w:p>
    <w:p w:rsidR="003A7ABE" w:rsidRPr="0076398A" w:rsidRDefault="003A7ABE" w:rsidP="0076398A">
      <w:pPr>
        <w:pStyle w:val="ConsPlusNormal"/>
        <w:spacing w:line="300" w:lineRule="atLeast"/>
        <w:ind w:firstLine="540"/>
        <w:jc w:val="both"/>
        <w:rPr>
          <w:sz w:val="22"/>
          <w:szCs w:val="22"/>
        </w:rPr>
      </w:pPr>
      <w:r w:rsidRPr="0076398A">
        <w:rPr>
          <w:sz w:val="22"/>
          <w:szCs w:val="22"/>
        </w:rPr>
        <w:t>8.1. Системы противопожарной защиты для пожарных отсеков, частей здания, помещений следует предусматривать исходя из их классов функциональной пожарной опасности в соответствии с требованиями действующих нормативных документов по пожарной безопасности, кроме случаев, специально оговоренных настоящим сводом правил.</w:t>
      </w:r>
    </w:p>
    <w:p w:rsidR="003A7ABE" w:rsidRPr="0076398A" w:rsidRDefault="003A7ABE" w:rsidP="0076398A">
      <w:pPr>
        <w:pStyle w:val="ConsPlusNormal"/>
        <w:spacing w:line="300" w:lineRule="atLeast"/>
        <w:ind w:firstLine="540"/>
        <w:jc w:val="both"/>
        <w:rPr>
          <w:sz w:val="22"/>
          <w:szCs w:val="22"/>
        </w:rPr>
      </w:pPr>
      <w:r w:rsidRPr="0076398A">
        <w:rPr>
          <w:sz w:val="22"/>
          <w:szCs w:val="22"/>
        </w:rPr>
        <w:t>8.2. Число пожарных стволов, расход воды на внутреннее и наружное пожаротушение МФЗ (за исключением стоянок автомобилей) следует принимать по СП 10.13130 и СП 8.13130 исходя из наибольшего значения, предусмотренного для части здания или пожарного отсека соответствующего класса функциональной пожарной опасности.</w:t>
      </w:r>
    </w:p>
    <w:p w:rsidR="003A7ABE" w:rsidRPr="0076398A" w:rsidRDefault="003A7ABE" w:rsidP="0076398A">
      <w:pPr>
        <w:pStyle w:val="ConsPlusNormal"/>
        <w:spacing w:line="300" w:lineRule="atLeast"/>
        <w:ind w:firstLine="540"/>
        <w:jc w:val="both"/>
        <w:rPr>
          <w:sz w:val="22"/>
          <w:szCs w:val="22"/>
        </w:rPr>
      </w:pPr>
      <w:r w:rsidRPr="0076398A">
        <w:rPr>
          <w:sz w:val="22"/>
          <w:szCs w:val="22"/>
        </w:rPr>
        <w:t>8.3. МФЗ (за исключением стоянок автомобилей) должно оборудоваться системой оповещения и управления эвакуацией при пожаре не ниже 4-го типа по СП 3.13130.</w:t>
      </w:r>
    </w:p>
    <w:p w:rsidR="003A7ABE" w:rsidRPr="0076398A" w:rsidRDefault="003A7ABE" w:rsidP="0076398A">
      <w:pPr>
        <w:pStyle w:val="ConsPlusNormal"/>
        <w:spacing w:line="300" w:lineRule="atLeast"/>
        <w:ind w:firstLine="540"/>
        <w:jc w:val="both"/>
        <w:rPr>
          <w:sz w:val="22"/>
          <w:szCs w:val="22"/>
        </w:rPr>
      </w:pPr>
      <w:r w:rsidRPr="0076398A">
        <w:rPr>
          <w:sz w:val="22"/>
          <w:szCs w:val="22"/>
        </w:rPr>
        <w:t>8.4. МФЗ должно быть оснащено адресно-аналоговой системой пожарной сигнализации.</w:t>
      </w:r>
    </w:p>
    <w:p w:rsidR="003A7ABE" w:rsidRPr="0076398A" w:rsidRDefault="003A7ABE" w:rsidP="0076398A">
      <w:pPr>
        <w:pStyle w:val="ConsPlusNormal"/>
        <w:spacing w:line="300" w:lineRule="atLeast"/>
        <w:ind w:firstLine="540"/>
        <w:jc w:val="both"/>
        <w:rPr>
          <w:sz w:val="22"/>
          <w:szCs w:val="22"/>
        </w:rPr>
      </w:pPr>
      <w:r w:rsidRPr="0076398A">
        <w:rPr>
          <w:sz w:val="22"/>
          <w:szCs w:val="22"/>
        </w:rPr>
        <w:t>8.5. МФЗ подлежит обязательному оборудованию автоматическими установками пожаротушения.</w:t>
      </w:r>
    </w:p>
    <w:p w:rsidR="003A7ABE" w:rsidRPr="0076398A" w:rsidRDefault="003A7ABE" w:rsidP="0076398A">
      <w:pPr>
        <w:pStyle w:val="ConsPlusNormal"/>
        <w:spacing w:line="300" w:lineRule="atLeast"/>
        <w:ind w:firstLine="540"/>
        <w:jc w:val="both"/>
        <w:rPr>
          <w:sz w:val="22"/>
          <w:szCs w:val="22"/>
        </w:rPr>
      </w:pPr>
      <w:r w:rsidRPr="0076398A">
        <w:rPr>
          <w:sz w:val="22"/>
          <w:szCs w:val="22"/>
        </w:rPr>
        <w:t>8.6. МФЗ должно быть оборудовано помещением пожарного поста в соответствии с СП 5.13130, СП 10.13130.</w:t>
      </w:r>
    </w:p>
    <w:p w:rsidR="003A7ABE" w:rsidRPr="0076398A" w:rsidRDefault="003A7ABE" w:rsidP="0076398A">
      <w:pPr>
        <w:pStyle w:val="ConsPlusNormal"/>
        <w:spacing w:line="300" w:lineRule="atLeast"/>
        <w:ind w:firstLine="540"/>
        <w:jc w:val="both"/>
        <w:rPr>
          <w:sz w:val="22"/>
          <w:szCs w:val="22"/>
        </w:rPr>
      </w:pPr>
      <w:r w:rsidRPr="0076398A">
        <w:rPr>
          <w:sz w:val="22"/>
          <w:szCs w:val="22"/>
        </w:rPr>
        <w:t>8.7. В качестве систем пожаротушения атриумов необходимо предусматривать автоматические установки водяного пожаротушения.</w:t>
      </w:r>
    </w:p>
    <w:p w:rsidR="003A7ABE" w:rsidRPr="0076398A" w:rsidRDefault="003A7ABE" w:rsidP="0076398A">
      <w:pPr>
        <w:pStyle w:val="ConsPlusNormal"/>
        <w:spacing w:line="300" w:lineRule="atLeast"/>
        <w:ind w:firstLine="540"/>
        <w:jc w:val="both"/>
        <w:rPr>
          <w:sz w:val="22"/>
          <w:szCs w:val="22"/>
        </w:rPr>
      </w:pPr>
      <w:r w:rsidRPr="0076398A">
        <w:rPr>
          <w:sz w:val="22"/>
          <w:szCs w:val="22"/>
        </w:rPr>
        <w:t>В пространстве атриума спринклерные оросители допускается устанавливать не в покрытии атриума, а под выступающими конструкциями (балконами, перекрытиями и др.), с обеспечением требуемой карты орошения.</w:t>
      </w:r>
    </w:p>
    <w:p w:rsidR="003A7ABE" w:rsidRPr="0076398A" w:rsidRDefault="003A7ABE" w:rsidP="0076398A">
      <w:pPr>
        <w:pStyle w:val="ConsPlusNormal"/>
        <w:spacing w:line="300" w:lineRule="atLeast"/>
        <w:ind w:firstLine="540"/>
        <w:jc w:val="both"/>
        <w:rPr>
          <w:sz w:val="22"/>
          <w:szCs w:val="22"/>
        </w:rPr>
      </w:pPr>
      <w:r w:rsidRPr="0076398A">
        <w:rPr>
          <w:sz w:val="22"/>
          <w:szCs w:val="22"/>
        </w:rPr>
        <w:t>8.8. В МФЗ высотой три и более этажей следует предусматривать на каждый пожарный отсек не менее одного лифта для транспортирования пожарных подразделений согласно ГОСТ Р 53296.</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ind w:firstLine="540"/>
        <w:jc w:val="both"/>
        <w:outlineLvl w:val="1"/>
        <w:rPr>
          <w:sz w:val="22"/>
          <w:szCs w:val="22"/>
        </w:rPr>
      </w:pPr>
      <w:r w:rsidRPr="0076398A">
        <w:rPr>
          <w:sz w:val="22"/>
          <w:szCs w:val="22"/>
        </w:rPr>
        <w:t>9. Требования к электрооборудованию.</w:t>
      </w:r>
    </w:p>
    <w:p w:rsidR="003A7ABE" w:rsidRPr="0076398A" w:rsidRDefault="003A7ABE" w:rsidP="0076398A">
      <w:pPr>
        <w:pStyle w:val="ConsPlusNormal"/>
        <w:spacing w:line="300" w:lineRule="atLeast"/>
        <w:ind w:firstLine="540"/>
        <w:jc w:val="both"/>
        <w:rPr>
          <w:sz w:val="22"/>
          <w:szCs w:val="22"/>
        </w:rPr>
      </w:pPr>
      <w:r w:rsidRPr="0076398A">
        <w:rPr>
          <w:sz w:val="22"/>
          <w:szCs w:val="22"/>
        </w:rPr>
        <w:t xml:space="preserve">9.1. Системы электроснабжения и электрооборудование должны соответствовать требованиям </w:t>
      </w:r>
      <w:hyperlink w:anchor="Par164" w:tooltip="[1] ПУЭ Правила устройства электроустановок, издание 7." w:history="1">
        <w:r w:rsidRPr="0076398A">
          <w:rPr>
            <w:sz w:val="22"/>
            <w:szCs w:val="22"/>
          </w:rPr>
          <w:t>[1]</w:t>
        </w:r>
      </w:hyperlink>
      <w:r w:rsidRPr="0076398A">
        <w:rPr>
          <w:sz w:val="22"/>
          <w:szCs w:val="22"/>
        </w:rPr>
        <w:t>, СП 6.13130 и ГОСТ 31565.</w:t>
      </w:r>
    </w:p>
    <w:p w:rsidR="003A7ABE" w:rsidRPr="0076398A" w:rsidRDefault="003A7ABE" w:rsidP="0076398A">
      <w:pPr>
        <w:pStyle w:val="ConsPlusNormal"/>
        <w:spacing w:line="300" w:lineRule="atLeast"/>
        <w:ind w:firstLine="540"/>
        <w:jc w:val="both"/>
        <w:rPr>
          <w:sz w:val="22"/>
          <w:szCs w:val="22"/>
        </w:rPr>
      </w:pPr>
      <w:r w:rsidRPr="0076398A">
        <w:rPr>
          <w:sz w:val="22"/>
          <w:szCs w:val="22"/>
        </w:rPr>
        <w:t xml:space="preserve">9.2. Устройство молниезащиты и заземления объекта предусматривать согласно требованиям </w:t>
      </w:r>
      <w:hyperlink w:anchor="Par166" w:tooltip="[3] СО 153-34.21.122-2003 Инструкция по устройству молниезащиты зданий, сооружений и промышленных коммуникаций." w:history="1">
        <w:r w:rsidRPr="0076398A">
          <w:rPr>
            <w:sz w:val="22"/>
            <w:szCs w:val="22"/>
          </w:rPr>
          <w:t>[3]</w:t>
        </w:r>
      </w:hyperlink>
      <w:r w:rsidRPr="0076398A">
        <w:rPr>
          <w:sz w:val="22"/>
          <w:szCs w:val="22"/>
        </w:rPr>
        <w:t>.</w:t>
      </w:r>
    </w:p>
    <w:p w:rsidR="003A7ABE" w:rsidRPr="0076398A" w:rsidRDefault="003A7ABE" w:rsidP="0076398A">
      <w:pPr>
        <w:pStyle w:val="ConsPlusNormal"/>
        <w:spacing w:line="300" w:lineRule="atLeast"/>
        <w:ind w:firstLine="540"/>
        <w:jc w:val="both"/>
        <w:rPr>
          <w:sz w:val="22"/>
          <w:szCs w:val="22"/>
        </w:rPr>
      </w:pPr>
      <w:r w:rsidRPr="0076398A">
        <w:rPr>
          <w:sz w:val="22"/>
          <w:szCs w:val="22"/>
        </w:rPr>
        <w:t>9.3. Электроснабжение технических средств систем противопожарной защиты МФЗ должно предусматриваться по первой категории электроприемников по надежности электроснабжения.</w:t>
      </w:r>
    </w:p>
    <w:p w:rsidR="003A7ABE" w:rsidRPr="0076398A" w:rsidRDefault="003A7ABE" w:rsidP="0076398A">
      <w:pPr>
        <w:pStyle w:val="ConsPlusNormal"/>
        <w:spacing w:line="300" w:lineRule="atLeast"/>
        <w:jc w:val="both"/>
        <w:rPr>
          <w:sz w:val="22"/>
          <w:szCs w:val="22"/>
        </w:rPr>
      </w:pPr>
    </w:p>
    <w:p w:rsidR="003A7ABE" w:rsidRPr="0076398A" w:rsidRDefault="003A7ABE" w:rsidP="0076398A">
      <w:pPr>
        <w:pStyle w:val="ConsPlusTitle"/>
        <w:spacing w:line="300" w:lineRule="atLeast"/>
        <w:ind w:firstLine="540"/>
        <w:jc w:val="both"/>
        <w:outlineLvl w:val="1"/>
        <w:rPr>
          <w:sz w:val="22"/>
          <w:szCs w:val="22"/>
        </w:rPr>
      </w:pPr>
      <w:r w:rsidRPr="0076398A">
        <w:rPr>
          <w:sz w:val="22"/>
          <w:szCs w:val="22"/>
        </w:rPr>
        <w:t>Библиография</w:t>
      </w:r>
    </w:p>
    <w:p w:rsidR="003A7ABE" w:rsidRPr="0076398A" w:rsidRDefault="003A7ABE" w:rsidP="0076398A">
      <w:pPr>
        <w:pStyle w:val="ConsPlusNormal"/>
        <w:spacing w:line="300" w:lineRule="atLeast"/>
        <w:ind w:firstLine="540"/>
        <w:jc w:val="both"/>
        <w:rPr>
          <w:sz w:val="22"/>
          <w:szCs w:val="22"/>
        </w:rPr>
      </w:pPr>
      <w:bookmarkStart w:id="1" w:name="Par164"/>
      <w:bookmarkEnd w:id="1"/>
      <w:r w:rsidRPr="0076398A">
        <w:rPr>
          <w:sz w:val="22"/>
          <w:szCs w:val="22"/>
        </w:rPr>
        <w:t>[1] ПУЭ Правила устройства электроустановок, издание 7.</w:t>
      </w:r>
    </w:p>
    <w:p w:rsidR="003A7ABE" w:rsidRPr="0076398A" w:rsidRDefault="003A7ABE" w:rsidP="0076398A">
      <w:pPr>
        <w:pStyle w:val="ConsPlusNormal"/>
        <w:spacing w:line="300" w:lineRule="atLeast"/>
        <w:ind w:firstLine="540"/>
        <w:jc w:val="both"/>
        <w:rPr>
          <w:sz w:val="22"/>
          <w:szCs w:val="22"/>
        </w:rPr>
      </w:pPr>
      <w:bookmarkStart w:id="2" w:name="Par165"/>
      <w:bookmarkEnd w:id="2"/>
      <w:r w:rsidRPr="0076398A">
        <w:rPr>
          <w:sz w:val="22"/>
          <w:szCs w:val="22"/>
        </w:rPr>
        <w:t>[2] Федеральный закон от 22 июля 2008 г. N 123-ФЗ "Технический регламент о требованиях пожарной безопасности".</w:t>
      </w:r>
    </w:p>
    <w:p w:rsidR="003A7ABE" w:rsidRPr="0076398A" w:rsidRDefault="003A7ABE" w:rsidP="0076398A">
      <w:pPr>
        <w:pStyle w:val="ConsPlusNormal"/>
        <w:spacing w:line="300" w:lineRule="atLeast"/>
        <w:ind w:firstLine="540"/>
        <w:jc w:val="both"/>
        <w:rPr>
          <w:sz w:val="22"/>
          <w:szCs w:val="22"/>
        </w:rPr>
      </w:pPr>
      <w:bookmarkStart w:id="3" w:name="Par166"/>
      <w:bookmarkEnd w:id="3"/>
      <w:r w:rsidRPr="0076398A">
        <w:rPr>
          <w:sz w:val="22"/>
          <w:szCs w:val="22"/>
        </w:rPr>
        <w:t>[3] СО 153-34.21.122-2003 Инструкция по устройству молниезащиты зданий, сооружений и промышленных коммуникаций.</w:t>
      </w:r>
    </w:p>
    <w:sectPr w:rsidR="003A7ABE" w:rsidRPr="0076398A"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7ABE" w:rsidRDefault="003A7ABE">
      <w:r>
        <w:separator/>
      </w:r>
    </w:p>
  </w:endnote>
  <w:endnote w:type="continuationSeparator" w:id="0">
    <w:p w:rsidR="003A7ABE" w:rsidRDefault="003A7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Narrow">
    <w:altName w:val="Arial Narrow"/>
    <w:panose1 w:val="00000000000000000000"/>
    <w:charset w:val="CC"/>
    <w:family w:val="swiss"/>
    <w:notTrueType/>
    <w:pitch w:val="variable"/>
    <w:sig w:usb0="00000203" w:usb1="00000000" w:usb2="00000000" w:usb3="00000000" w:csb0="00000005" w:csb1="00000000"/>
  </w:font>
  <w:font w:name="SimSun">
    <w:altName w:val="§­§°§®§Ц"/>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ј§®§Ц"/>
    <w:panose1 w:val="02010609060101010101"/>
    <w:charset w:val="86"/>
    <w:family w:val="modern"/>
    <w:pitch w:val="fixed"/>
    <w:sig w:usb0="800002BF" w:usb1="38CF7CFA" w:usb2="00000016" w:usb3="00000000" w:csb0="00040001" w:csb1="00000000"/>
  </w:font>
  <w:font w:name="Candara">
    <w:panose1 w:val="020E0502030303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ABE" w:rsidRDefault="003A7AB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ABE" w:rsidRDefault="003A7ABE" w:rsidP="00DF5729">
    <w:pPr>
      <w:jc w:val="center"/>
      <w:rPr>
        <w:sz w:val="2"/>
        <w:szCs w:val="2"/>
      </w:rPr>
    </w:pPr>
  </w:p>
  <w:p w:rsidR="003A7ABE" w:rsidRDefault="003A7ABE">
    <w:pP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ABE" w:rsidRDefault="003A7AB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7ABE" w:rsidRDefault="003A7ABE">
      <w:r>
        <w:separator/>
      </w:r>
    </w:p>
  </w:footnote>
  <w:footnote w:type="continuationSeparator" w:id="0">
    <w:p w:rsidR="003A7ABE" w:rsidRDefault="003A7A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ABE" w:rsidRDefault="003A7AB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ABE" w:rsidRDefault="003A7ABE" w:rsidP="00DF5729">
    <w:pPr>
      <w:jc w:val="center"/>
      <w:rPr>
        <w:sz w:val="2"/>
        <w:szCs w:val="2"/>
      </w:rPr>
    </w:pPr>
  </w:p>
  <w:p w:rsidR="003A7ABE" w:rsidRDefault="003A7ABE">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3A7ABE" w:rsidRDefault="003A7ABE" w:rsidP="00DC174E">
                <w:pPr>
                  <w:contextualSpacing/>
                  <w:jc w:val="right"/>
                  <w:rPr>
                    <w:rFonts w:ascii="Calibri" w:hAnsi="Calibri"/>
                    <w:i/>
                    <w:sz w:val="18"/>
                    <w:szCs w:val="18"/>
                    <w:lang w:val="en-US" w:eastAsia="en-US"/>
                  </w:rPr>
                </w:pPr>
              </w:p>
              <w:p w:rsidR="003A7ABE" w:rsidRPr="00DC174E" w:rsidRDefault="003A7AB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3A7ABE" w:rsidRPr="00DC174E" w:rsidRDefault="003A7AB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3A7ABE" w:rsidRPr="00DC174E" w:rsidRDefault="003A7AB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3A7ABE" w:rsidRDefault="003A7ABE">
    <w:r>
      <w:rPr>
        <w:noProof/>
      </w:rPr>
      <w:pict>
        <v:line id="_x0000_s2051" style="position:absolute;z-index:251657728" from="19.85pt,52.4pt" to="464.45pt,52.4p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7ABE" w:rsidRDefault="003A7AB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 w15:restartNumberingAfterBreak="0">
    <w:nsid w:val="00000007"/>
    <w:multiLevelType w:val="multilevel"/>
    <w:tmpl w:val="00000006"/>
    <w:lvl w:ilvl="0">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 w15:restartNumberingAfterBreak="0">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8"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9"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0"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1"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2"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3" w15:restartNumberingAfterBreak="0">
    <w:nsid w:val="00000015"/>
    <w:multiLevelType w:val="multilevel"/>
    <w:tmpl w:val="000000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4" w15:restartNumberingAfterBreak="0">
    <w:nsid w:val="00000017"/>
    <w:multiLevelType w:val="multilevel"/>
    <w:tmpl w:val="000000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5" w15:restartNumberingAfterBreak="0">
    <w:nsid w:val="00000019"/>
    <w:multiLevelType w:val="multilevel"/>
    <w:tmpl w:val="000000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6" w15:restartNumberingAfterBreak="0">
    <w:nsid w:val="0000001B"/>
    <w:multiLevelType w:val="multilevel"/>
    <w:tmpl w:val="000000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7"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8"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19"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0"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1" w15:restartNumberingAfterBreak="0">
    <w:nsid w:val="00000025"/>
    <w:multiLevelType w:val="multilevel"/>
    <w:tmpl w:val="000000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2"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3" w15:restartNumberingAfterBreak="0">
    <w:nsid w:val="00000029"/>
    <w:multiLevelType w:val="multilevel"/>
    <w:tmpl w:val="000000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4" w15:restartNumberingAfterBreak="0">
    <w:nsid w:val="0000002B"/>
    <w:multiLevelType w:val="multilevel"/>
    <w:tmpl w:val="000000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5" w15:restartNumberingAfterBreak="0">
    <w:nsid w:val="0000002D"/>
    <w:multiLevelType w:val="multilevel"/>
    <w:tmpl w:val="000000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6" w15:restartNumberingAfterBreak="0">
    <w:nsid w:val="0000002F"/>
    <w:multiLevelType w:val="multilevel"/>
    <w:tmpl w:val="000000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7" w15:restartNumberingAfterBreak="0">
    <w:nsid w:val="00000031"/>
    <w:multiLevelType w:val="multilevel"/>
    <w:tmpl w:val="000000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8" w15:restartNumberingAfterBreak="0">
    <w:nsid w:val="00000033"/>
    <w:multiLevelType w:val="multilevel"/>
    <w:tmpl w:val="00000032"/>
    <w:lvl w:ilvl="0">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16"/>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29" w15:restartNumberingAfterBreak="0">
    <w:nsid w:val="00000035"/>
    <w:multiLevelType w:val="multilevel"/>
    <w:tmpl w:val="00000034"/>
    <w:lvl w:ilvl="0">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8"/>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0"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1" w15:restartNumberingAfterBreak="0">
    <w:nsid w:val="00000039"/>
    <w:multiLevelType w:val="multilevel"/>
    <w:tmpl w:val="000000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2" w15:restartNumberingAfterBreak="0">
    <w:nsid w:val="0000003B"/>
    <w:multiLevelType w:val="multilevel"/>
    <w:tmpl w:val="000000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3" w15:restartNumberingAfterBreak="0">
    <w:nsid w:val="0000003D"/>
    <w:multiLevelType w:val="multilevel"/>
    <w:tmpl w:val="000000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4" w15:restartNumberingAfterBreak="0">
    <w:nsid w:val="0000003F"/>
    <w:multiLevelType w:val="multilevel"/>
    <w:tmpl w:val="0000003E"/>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5" w15:restartNumberingAfterBreak="0">
    <w:nsid w:val="00000041"/>
    <w:multiLevelType w:val="multilevel"/>
    <w:tmpl w:val="000000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6" w15:restartNumberingAfterBreak="0">
    <w:nsid w:val="00000043"/>
    <w:multiLevelType w:val="multilevel"/>
    <w:tmpl w:val="000000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7" w15:restartNumberingAfterBreak="0">
    <w:nsid w:val="00000045"/>
    <w:multiLevelType w:val="multilevel"/>
    <w:tmpl w:val="000000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8" w15:restartNumberingAfterBreak="0">
    <w:nsid w:val="00000047"/>
    <w:multiLevelType w:val="multilevel"/>
    <w:tmpl w:val="0000004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39" w15:restartNumberingAfterBreak="0">
    <w:nsid w:val="00000049"/>
    <w:multiLevelType w:val="multilevel"/>
    <w:tmpl w:val="000000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0" w15:restartNumberingAfterBreak="0">
    <w:nsid w:val="0000004B"/>
    <w:multiLevelType w:val="multilevel"/>
    <w:tmpl w:val="000000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1" w15:restartNumberingAfterBreak="0">
    <w:nsid w:val="0000004D"/>
    <w:multiLevelType w:val="multilevel"/>
    <w:tmpl w:val="000000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2" w15:restartNumberingAfterBreak="0">
    <w:nsid w:val="0000004F"/>
    <w:multiLevelType w:val="multilevel"/>
    <w:tmpl w:val="000000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3" w15:restartNumberingAfterBreak="0">
    <w:nsid w:val="00000051"/>
    <w:multiLevelType w:val="multilevel"/>
    <w:tmpl w:val="000000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4" w15:restartNumberingAfterBreak="0">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5" w15:restartNumberingAfterBreak="0">
    <w:nsid w:val="00000055"/>
    <w:multiLevelType w:val="multilevel"/>
    <w:tmpl w:val="000000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6" w15:restartNumberingAfterBreak="0">
    <w:nsid w:val="00000057"/>
    <w:multiLevelType w:val="multilevel"/>
    <w:tmpl w:val="0000005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7" w15:restartNumberingAfterBreak="0">
    <w:nsid w:val="00000059"/>
    <w:multiLevelType w:val="multilevel"/>
    <w:tmpl w:val="000000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8" w15:restartNumberingAfterBreak="0">
    <w:nsid w:val="0000005B"/>
    <w:multiLevelType w:val="multilevel"/>
    <w:tmpl w:val="000000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49" w15:restartNumberingAfterBreak="0">
    <w:nsid w:val="0000005D"/>
    <w:multiLevelType w:val="multilevel"/>
    <w:tmpl w:val="000000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0" w15:restartNumberingAfterBreak="0">
    <w:nsid w:val="0000005F"/>
    <w:multiLevelType w:val="multilevel"/>
    <w:tmpl w:val="000000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1" w15:restartNumberingAfterBreak="0">
    <w:nsid w:val="00000061"/>
    <w:multiLevelType w:val="multilevel"/>
    <w:tmpl w:val="000000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2" w15:restartNumberingAfterBreak="0">
    <w:nsid w:val="00000063"/>
    <w:multiLevelType w:val="multilevel"/>
    <w:tmpl w:val="00000062"/>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3" w15:restartNumberingAfterBreak="0">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4" w15:restartNumberingAfterBreak="0">
    <w:nsid w:val="00000067"/>
    <w:multiLevelType w:val="multilevel"/>
    <w:tmpl w:val="000000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5" w15:restartNumberingAfterBreak="0">
    <w:nsid w:val="00000069"/>
    <w:multiLevelType w:val="multilevel"/>
    <w:tmpl w:val="000000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6" w15:restartNumberingAfterBreak="0">
    <w:nsid w:val="0000006B"/>
    <w:multiLevelType w:val="multilevel"/>
    <w:tmpl w:val="000000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7" w15:restartNumberingAfterBreak="0">
    <w:nsid w:val="0000006D"/>
    <w:multiLevelType w:val="multilevel"/>
    <w:tmpl w:val="0000006C"/>
    <w:lvl w:ilvl="0">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98"/>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8" w15:restartNumberingAfterBreak="0">
    <w:nsid w:val="0000006F"/>
    <w:multiLevelType w:val="multilevel"/>
    <w:tmpl w:val="000000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59" w15:restartNumberingAfterBreak="0">
    <w:nsid w:val="00000071"/>
    <w:multiLevelType w:val="multilevel"/>
    <w:tmpl w:val="0000007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0" w15:restartNumberingAfterBreak="0">
    <w:nsid w:val="00000073"/>
    <w:multiLevelType w:val="multilevel"/>
    <w:tmpl w:val="0000007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1" w15:restartNumberingAfterBreak="0">
    <w:nsid w:val="00000075"/>
    <w:multiLevelType w:val="multilevel"/>
    <w:tmpl w:val="000000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2" w15:restartNumberingAfterBreak="0">
    <w:nsid w:val="00000077"/>
    <w:multiLevelType w:val="multilevel"/>
    <w:tmpl w:val="00000076"/>
    <w:lvl w:ilvl="0">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3"/>
      <w:numFmt w:val="upperRoman"/>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3" w15:restartNumberingAfterBreak="0">
    <w:nsid w:val="00000079"/>
    <w:multiLevelType w:val="multilevel"/>
    <w:tmpl w:val="000000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4" w15:restartNumberingAfterBreak="0">
    <w:nsid w:val="0000007B"/>
    <w:multiLevelType w:val="multilevel"/>
    <w:tmpl w:val="000000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5" w15:restartNumberingAfterBreak="0">
    <w:nsid w:val="0000007D"/>
    <w:multiLevelType w:val="multilevel"/>
    <w:tmpl w:val="000000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6" w15:restartNumberingAfterBreak="0">
    <w:nsid w:val="0000007F"/>
    <w:multiLevelType w:val="multilevel"/>
    <w:tmpl w:val="0000007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7" w15:restartNumberingAfterBreak="0">
    <w:nsid w:val="00000081"/>
    <w:multiLevelType w:val="multilevel"/>
    <w:tmpl w:val="000000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8" w15:restartNumberingAfterBreak="0">
    <w:nsid w:val="00000083"/>
    <w:multiLevelType w:val="multilevel"/>
    <w:tmpl w:val="000000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69" w15:restartNumberingAfterBreak="0">
    <w:nsid w:val="00000085"/>
    <w:multiLevelType w:val="multilevel"/>
    <w:tmpl w:val="0000008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0" w15:restartNumberingAfterBreak="0">
    <w:nsid w:val="00000087"/>
    <w:multiLevelType w:val="multilevel"/>
    <w:tmpl w:val="0000008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1" w15:restartNumberingAfterBreak="0">
    <w:nsid w:val="00000089"/>
    <w:multiLevelType w:val="multilevel"/>
    <w:tmpl w:val="0000008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2" w15:restartNumberingAfterBreak="0">
    <w:nsid w:val="0000008B"/>
    <w:multiLevelType w:val="multilevel"/>
    <w:tmpl w:val="0000008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3" w15:restartNumberingAfterBreak="0">
    <w:nsid w:val="0000008D"/>
    <w:multiLevelType w:val="multilevel"/>
    <w:tmpl w:val="0000008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4" w15:restartNumberingAfterBreak="0">
    <w:nsid w:val="0000008F"/>
    <w:multiLevelType w:val="multilevel"/>
    <w:tmpl w:val="0000008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5" w15:restartNumberingAfterBreak="0">
    <w:nsid w:val="00000091"/>
    <w:multiLevelType w:val="multilevel"/>
    <w:tmpl w:val="0000009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6" w15:restartNumberingAfterBreak="0">
    <w:nsid w:val="00000093"/>
    <w:multiLevelType w:val="multilevel"/>
    <w:tmpl w:val="0000009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7" w15:restartNumberingAfterBreak="0">
    <w:nsid w:val="00000095"/>
    <w:multiLevelType w:val="multilevel"/>
    <w:tmpl w:val="0000009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8" w15:restartNumberingAfterBreak="0">
    <w:nsid w:val="00000097"/>
    <w:multiLevelType w:val="multilevel"/>
    <w:tmpl w:val="0000009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79" w15:restartNumberingAfterBreak="0">
    <w:nsid w:val="00000099"/>
    <w:multiLevelType w:val="multilevel"/>
    <w:tmpl w:val="0000009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0" w15:restartNumberingAfterBreak="0">
    <w:nsid w:val="0000009B"/>
    <w:multiLevelType w:val="multilevel"/>
    <w:tmpl w:val="0000009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1" w15:restartNumberingAfterBreak="0">
    <w:nsid w:val="0000009D"/>
    <w:multiLevelType w:val="multilevel"/>
    <w:tmpl w:val="0000009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2" w15:restartNumberingAfterBreak="0">
    <w:nsid w:val="0000009F"/>
    <w:multiLevelType w:val="multilevel"/>
    <w:tmpl w:val="0000009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3" w15:restartNumberingAfterBreak="0">
    <w:nsid w:val="000000A1"/>
    <w:multiLevelType w:val="multilevel"/>
    <w:tmpl w:val="000000A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4" w15:restartNumberingAfterBreak="0">
    <w:nsid w:val="000000A3"/>
    <w:multiLevelType w:val="multilevel"/>
    <w:tmpl w:val="000000A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5" w15:restartNumberingAfterBreak="0">
    <w:nsid w:val="000000A5"/>
    <w:multiLevelType w:val="multilevel"/>
    <w:tmpl w:val="000000A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6" w15:restartNumberingAfterBreak="0">
    <w:nsid w:val="000000A7"/>
    <w:multiLevelType w:val="multilevel"/>
    <w:tmpl w:val="000000A6"/>
    <w:lvl w:ilvl="0">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1">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2">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3">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4">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5">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6">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7">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lvl w:ilvl="8">
      <w:start w:val="15"/>
      <w:numFmt w:val="decimal"/>
      <w:lvlText w:val="%1."/>
      <w:lvlJc w:val="left"/>
      <w:rPr>
        <w:rFonts w:ascii="Times New Roman" w:hAnsi="Times New Roman" w:cs="Times New Roman"/>
        <w:b w:val="0"/>
        <w:bCs w:val="0"/>
        <w:i w:val="0"/>
        <w:iCs w:val="0"/>
        <w:smallCaps w:val="0"/>
        <w:strike w:val="0"/>
        <w:color w:val="000000"/>
        <w:spacing w:val="0"/>
        <w:w w:val="100"/>
        <w:position w:val="0"/>
        <w:sz w:val="18"/>
        <w:szCs w:val="18"/>
        <w:u w:val="none"/>
      </w:rPr>
    </w:lvl>
  </w:abstractNum>
  <w:abstractNum w:abstractNumId="87" w15:restartNumberingAfterBreak="0">
    <w:nsid w:val="000000A9"/>
    <w:multiLevelType w:val="multilevel"/>
    <w:tmpl w:val="000000A8"/>
    <w:lvl w:ilvl="0">
      <w:start w:val="1"/>
      <w:numFmt w:val="bullet"/>
      <w:lvlText w:val="-"/>
      <w:lvlJc w:val="left"/>
      <w:rPr>
        <w:rFonts w:ascii="Times New Roman" w:hAnsi="Times New Roman"/>
        <w:b w:val="0"/>
        <w:i w:val="0"/>
        <w:smallCaps w:val="0"/>
        <w:strike w:val="0"/>
        <w:color w:val="000000"/>
        <w:spacing w:val="0"/>
        <w:w w:val="100"/>
        <w:position w:val="0"/>
        <w:sz w:val="18"/>
        <w:u w:val="none"/>
      </w:rPr>
    </w:lvl>
    <w:lvl w:ilvl="1">
      <w:start w:val="1"/>
      <w:numFmt w:val="bullet"/>
      <w:lvlText w:val="-"/>
      <w:lvlJc w:val="left"/>
      <w:rPr>
        <w:rFonts w:ascii="Times New Roman" w:hAnsi="Times New Roman"/>
        <w:b w:val="0"/>
        <w:i w:val="0"/>
        <w:smallCaps w:val="0"/>
        <w:strike w:val="0"/>
        <w:color w:val="000000"/>
        <w:spacing w:val="0"/>
        <w:w w:val="100"/>
        <w:position w:val="0"/>
        <w:sz w:val="18"/>
        <w:u w:val="none"/>
      </w:rPr>
    </w:lvl>
    <w:lvl w:ilvl="2">
      <w:start w:val="1"/>
      <w:numFmt w:val="bullet"/>
      <w:lvlText w:val="-"/>
      <w:lvlJc w:val="left"/>
      <w:rPr>
        <w:rFonts w:ascii="Times New Roman" w:hAnsi="Times New Roman"/>
        <w:b w:val="0"/>
        <w:i w:val="0"/>
        <w:smallCaps w:val="0"/>
        <w:strike w:val="0"/>
        <w:color w:val="000000"/>
        <w:spacing w:val="0"/>
        <w:w w:val="100"/>
        <w:position w:val="0"/>
        <w:sz w:val="18"/>
        <w:u w:val="none"/>
      </w:rPr>
    </w:lvl>
    <w:lvl w:ilvl="3">
      <w:start w:val="1"/>
      <w:numFmt w:val="bullet"/>
      <w:lvlText w:val="-"/>
      <w:lvlJc w:val="left"/>
      <w:rPr>
        <w:rFonts w:ascii="Times New Roman" w:hAnsi="Times New Roman"/>
        <w:b w:val="0"/>
        <w:i w:val="0"/>
        <w:smallCaps w:val="0"/>
        <w:strike w:val="0"/>
        <w:color w:val="000000"/>
        <w:spacing w:val="0"/>
        <w:w w:val="100"/>
        <w:position w:val="0"/>
        <w:sz w:val="18"/>
        <w:u w:val="none"/>
      </w:rPr>
    </w:lvl>
    <w:lvl w:ilvl="4">
      <w:start w:val="1"/>
      <w:numFmt w:val="bullet"/>
      <w:lvlText w:val="-"/>
      <w:lvlJc w:val="left"/>
      <w:rPr>
        <w:rFonts w:ascii="Times New Roman" w:hAnsi="Times New Roman"/>
        <w:b w:val="0"/>
        <w:i w:val="0"/>
        <w:smallCaps w:val="0"/>
        <w:strike w:val="0"/>
        <w:color w:val="000000"/>
        <w:spacing w:val="0"/>
        <w:w w:val="100"/>
        <w:position w:val="0"/>
        <w:sz w:val="18"/>
        <w:u w:val="none"/>
      </w:rPr>
    </w:lvl>
    <w:lvl w:ilvl="5">
      <w:start w:val="1"/>
      <w:numFmt w:val="bullet"/>
      <w:lvlText w:val="-"/>
      <w:lvlJc w:val="left"/>
      <w:rPr>
        <w:rFonts w:ascii="Times New Roman" w:hAnsi="Times New Roman"/>
        <w:b w:val="0"/>
        <w:i w:val="0"/>
        <w:smallCaps w:val="0"/>
        <w:strike w:val="0"/>
        <w:color w:val="000000"/>
        <w:spacing w:val="0"/>
        <w:w w:val="100"/>
        <w:position w:val="0"/>
        <w:sz w:val="18"/>
        <w:u w:val="none"/>
      </w:rPr>
    </w:lvl>
    <w:lvl w:ilvl="6">
      <w:start w:val="1"/>
      <w:numFmt w:val="bullet"/>
      <w:lvlText w:val="-"/>
      <w:lvlJc w:val="left"/>
      <w:rPr>
        <w:rFonts w:ascii="Times New Roman" w:hAnsi="Times New Roman"/>
        <w:b w:val="0"/>
        <w:i w:val="0"/>
        <w:smallCaps w:val="0"/>
        <w:strike w:val="0"/>
        <w:color w:val="000000"/>
        <w:spacing w:val="0"/>
        <w:w w:val="100"/>
        <w:position w:val="0"/>
        <w:sz w:val="18"/>
        <w:u w:val="none"/>
      </w:rPr>
    </w:lvl>
    <w:lvl w:ilvl="7">
      <w:start w:val="1"/>
      <w:numFmt w:val="bullet"/>
      <w:lvlText w:val="-"/>
      <w:lvlJc w:val="left"/>
      <w:rPr>
        <w:rFonts w:ascii="Times New Roman" w:hAnsi="Times New Roman"/>
        <w:b w:val="0"/>
        <w:i w:val="0"/>
        <w:smallCaps w:val="0"/>
        <w:strike w:val="0"/>
        <w:color w:val="000000"/>
        <w:spacing w:val="0"/>
        <w:w w:val="100"/>
        <w:position w:val="0"/>
        <w:sz w:val="18"/>
        <w:u w:val="none"/>
      </w:rPr>
    </w:lvl>
    <w:lvl w:ilvl="8">
      <w:start w:val="1"/>
      <w:numFmt w:val="bullet"/>
      <w:lvlText w:val="-"/>
      <w:lvlJc w:val="left"/>
      <w:rPr>
        <w:rFonts w:ascii="Times New Roman" w:hAnsi="Times New Roman"/>
        <w:b w:val="0"/>
        <w:i w:val="0"/>
        <w:smallCaps w:val="0"/>
        <w:strike w:val="0"/>
        <w:color w:val="000000"/>
        <w:spacing w:val="0"/>
        <w:w w:val="100"/>
        <w:position w:val="0"/>
        <w:sz w:val="18"/>
        <w:u w:val="none"/>
      </w:rPr>
    </w:lvl>
  </w:abstractNum>
  <w:abstractNum w:abstractNumId="88" w15:restartNumberingAfterBreak="0">
    <w:nsid w:val="000000AB"/>
    <w:multiLevelType w:val="multilevel"/>
    <w:tmpl w:val="000000A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9" w15:restartNumberingAfterBreak="0">
    <w:nsid w:val="000000AD"/>
    <w:multiLevelType w:val="multilevel"/>
    <w:tmpl w:val="000000A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0" w15:restartNumberingAfterBreak="0">
    <w:nsid w:val="000000AF"/>
    <w:multiLevelType w:val="multilevel"/>
    <w:tmpl w:val="000000A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1" w15:restartNumberingAfterBreak="0">
    <w:nsid w:val="000000B1"/>
    <w:multiLevelType w:val="multilevel"/>
    <w:tmpl w:val="000000B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2" w15:restartNumberingAfterBreak="0">
    <w:nsid w:val="000000B3"/>
    <w:multiLevelType w:val="multilevel"/>
    <w:tmpl w:val="000000B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15:restartNumberingAfterBreak="0">
    <w:nsid w:val="000000B5"/>
    <w:multiLevelType w:val="multilevel"/>
    <w:tmpl w:val="000000B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4" w15:restartNumberingAfterBreak="0">
    <w:nsid w:val="000000B7"/>
    <w:multiLevelType w:val="multilevel"/>
    <w:tmpl w:val="000000B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5" w15:restartNumberingAfterBreak="0">
    <w:nsid w:val="000000B9"/>
    <w:multiLevelType w:val="multilevel"/>
    <w:tmpl w:val="000000B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6" w15:restartNumberingAfterBreak="0">
    <w:nsid w:val="000000BB"/>
    <w:multiLevelType w:val="multilevel"/>
    <w:tmpl w:val="000000B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7" w15:restartNumberingAfterBreak="0">
    <w:nsid w:val="000000BD"/>
    <w:multiLevelType w:val="multilevel"/>
    <w:tmpl w:val="000000B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8" w15:restartNumberingAfterBreak="0">
    <w:nsid w:val="000000BF"/>
    <w:multiLevelType w:val="multilevel"/>
    <w:tmpl w:val="000000B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9" w15:restartNumberingAfterBreak="0">
    <w:nsid w:val="000000C1"/>
    <w:multiLevelType w:val="multilevel"/>
    <w:tmpl w:val="000000C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0" w15:restartNumberingAfterBreak="0">
    <w:nsid w:val="000000C3"/>
    <w:multiLevelType w:val="multilevel"/>
    <w:tmpl w:val="000000C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1" w15:restartNumberingAfterBreak="0">
    <w:nsid w:val="000000C5"/>
    <w:multiLevelType w:val="multilevel"/>
    <w:tmpl w:val="000000C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2" w15:restartNumberingAfterBreak="0">
    <w:nsid w:val="000000C7"/>
    <w:multiLevelType w:val="multilevel"/>
    <w:tmpl w:val="000000C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3" w15:restartNumberingAfterBreak="0">
    <w:nsid w:val="000000C9"/>
    <w:multiLevelType w:val="multilevel"/>
    <w:tmpl w:val="000000C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4" w15:restartNumberingAfterBreak="0">
    <w:nsid w:val="000000CB"/>
    <w:multiLevelType w:val="multilevel"/>
    <w:tmpl w:val="000000C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5" w15:restartNumberingAfterBreak="0">
    <w:nsid w:val="000000CD"/>
    <w:multiLevelType w:val="multilevel"/>
    <w:tmpl w:val="000000C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6" w15:restartNumberingAfterBreak="0">
    <w:nsid w:val="000000CF"/>
    <w:multiLevelType w:val="multilevel"/>
    <w:tmpl w:val="000000C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7" w15:restartNumberingAfterBreak="0">
    <w:nsid w:val="000000D1"/>
    <w:multiLevelType w:val="multilevel"/>
    <w:tmpl w:val="000000D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8" w15:restartNumberingAfterBreak="0">
    <w:nsid w:val="000000D3"/>
    <w:multiLevelType w:val="multilevel"/>
    <w:tmpl w:val="000000D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9" w15:restartNumberingAfterBreak="0">
    <w:nsid w:val="000000D5"/>
    <w:multiLevelType w:val="multilevel"/>
    <w:tmpl w:val="000000D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0" w15:restartNumberingAfterBreak="0">
    <w:nsid w:val="000000D7"/>
    <w:multiLevelType w:val="multilevel"/>
    <w:tmpl w:val="000000D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1" w15:restartNumberingAfterBreak="0">
    <w:nsid w:val="000000D9"/>
    <w:multiLevelType w:val="multilevel"/>
    <w:tmpl w:val="000000D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2" w15:restartNumberingAfterBreak="0">
    <w:nsid w:val="000000DB"/>
    <w:multiLevelType w:val="multilevel"/>
    <w:tmpl w:val="000000DA"/>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3" w15:restartNumberingAfterBreak="0">
    <w:nsid w:val="000000DD"/>
    <w:multiLevelType w:val="multilevel"/>
    <w:tmpl w:val="000000D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4" w15:restartNumberingAfterBreak="0">
    <w:nsid w:val="000000DF"/>
    <w:multiLevelType w:val="multilevel"/>
    <w:tmpl w:val="000000D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5" w15:restartNumberingAfterBreak="0">
    <w:nsid w:val="000000E1"/>
    <w:multiLevelType w:val="multilevel"/>
    <w:tmpl w:val="000000E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15:restartNumberingAfterBreak="0">
    <w:nsid w:val="000000E3"/>
    <w:multiLevelType w:val="multilevel"/>
    <w:tmpl w:val="000000E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7" w15:restartNumberingAfterBreak="0">
    <w:nsid w:val="000000E5"/>
    <w:multiLevelType w:val="multilevel"/>
    <w:tmpl w:val="000000E4"/>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18" w15:restartNumberingAfterBreak="0">
    <w:nsid w:val="000000E7"/>
    <w:multiLevelType w:val="multilevel"/>
    <w:tmpl w:val="000000E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9" w15:restartNumberingAfterBreak="0">
    <w:nsid w:val="000000E9"/>
    <w:multiLevelType w:val="multilevel"/>
    <w:tmpl w:val="000000E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0" w15:restartNumberingAfterBreak="0">
    <w:nsid w:val="000000EB"/>
    <w:multiLevelType w:val="multilevel"/>
    <w:tmpl w:val="000000E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15:restartNumberingAfterBreak="0">
    <w:nsid w:val="000000ED"/>
    <w:multiLevelType w:val="multilevel"/>
    <w:tmpl w:val="000000E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2" w15:restartNumberingAfterBreak="0">
    <w:nsid w:val="000000EF"/>
    <w:multiLevelType w:val="multilevel"/>
    <w:tmpl w:val="000000E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3" w15:restartNumberingAfterBreak="0">
    <w:nsid w:val="000000F1"/>
    <w:multiLevelType w:val="multilevel"/>
    <w:tmpl w:val="000000F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4" w15:restartNumberingAfterBreak="0">
    <w:nsid w:val="000000F3"/>
    <w:multiLevelType w:val="multilevel"/>
    <w:tmpl w:val="000000F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5" w15:restartNumberingAfterBreak="0">
    <w:nsid w:val="000000F5"/>
    <w:multiLevelType w:val="multilevel"/>
    <w:tmpl w:val="000000F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6" w15:restartNumberingAfterBreak="0">
    <w:nsid w:val="000000F7"/>
    <w:multiLevelType w:val="multilevel"/>
    <w:tmpl w:val="000000F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7" w15:restartNumberingAfterBreak="0">
    <w:nsid w:val="000000F9"/>
    <w:multiLevelType w:val="multilevel"/>
    <w:tmpl w:val="000000F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8" w15:restartNumberingAfterBreak="0">
    <w:nsid w:val="000000FB"/>
    <w:multiLevelType w:val="multilevel"/>
    <w:tmpl w:val="000000F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9" w15:restartNumberingAfterBreak="0">
    <w:nsid w:val="000000FD"/>
    <w:multiLevelType w:val="multilevel"/>
    <w:tmpl w:val="000000F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0" w15:restartNumberingAfterBreak="0">
    <w:nsid w:val="000000FF"/>
    <w:multiLevelType w:val="multilevel"/>
    <w:tmpl w:val="000000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1" w15:restartNumberingAfterBreak="0">
    <w:nsid w:val="00000101"/>
    <w:multiLevelType w:val="multilevel"/>
    <w:tmpl w:val="000001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2" w15:restartNumberingAfterBreak="0">
    <w:nsid w:val="00000103"/>
    <w:multiLevelType w:val="multilevel"/>
    <w:tmpl w:val="000001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3" w15:restartNumberingAfterBreak="0">
    <w:nsid w:val="00000105"/>
    <w:multiLevelType w:val="multilevel"/>
    <w:tmpl w:val="000001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4" w15:restartNumberingAfterBreak="0">
    <w:nsid w:val="00000107"/>
    <w:multiLevelType w:val="multilevel"/>
    <w:tmpl w:val="000001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5" w15:restartNumberingAfterBreak="0">
    <w:nsid w:val="00000109"/>
    <w:multiLevelType w:val="multilevel"/>
    <w:tmpl w:val="0000010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6" w15:restartNumberingAfterBreak="0">
    <w:nsid w:val="0000010B"/>
    <w:multiLevelType w:val="multilevel"/>
    <w:tmpl w:val="0000010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7" w15:restartNumberingAfterBreak="0">
    <w:nsid w:val="0000010D"/>
    <w:multiLevelType w:val="multilevel"/>
    <w:tmpl w:val="0000010C"/>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8" w15:restartNumberingAfterBreak="0">
    <w:nsid w:val="0000010F"/>
    <w:multiLevelType w:val="multilevel"/>
    <w:tmpl w:val="0000010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9" w15:restartNumberingAfterBreak="0">
    <w:nsid w:val="00000111"/>
    <w:multiLevelType w:val="multilevel"/>
    <w:tmpl w:val="0000011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0" w15:restartNumberingAfterBreak="0">
    <w:nsid w:val="00000113"/>
    <w:multiLevelType w:val="multilevel"/>
    <w:tmpl w:val="0000011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1" w15:restartNumberingAfterBreak="0">
    <w:nsid w:val="00000115"/>
    <w:multiLevelType w:val="multilevel"/>
    <w:tmpl w:val="0000011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2" w15:restartNumberingAfterBreak="0">
    <w:nsid w:val="00000117"/>
    <w:multiLevelType w:val="multilevel"/>
    <w:tmpl w:val="0000011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3" w15:restartNumberingAfterBreak="0">
    <w:nsid w:val="00000119"/>
    <w:multiLevelType w:val="multilevel"/>
    <w:tmpl w:val="0000011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4" w15:restartNumberingAfterBreak="0">
    <w:nsid w:val="0000011B"/>
    <w:multiLevelType w:val="multilevel"/>
    <w:tmpl w:val="0000011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5" w15:restartNumberingAfterBreak="0">
    <w:nsid w:val="0000011D"/>
    <w:multiLevelType w:val="multilevel"/>
    <w:tmpl w:val="000001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15:restartNumberingAfterBreak="0">
    <w:nsid w:val="0000011F"/>
    <w:multiLevelType w:val="multilevel"/>
    <w:tmpl w:val="000001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7" w15:restartNumberingAfterBreak="0">
    <w:nsid w:val="00000121"/>
    <w:multiLevelType w:val="multilevel"/>
    <w:tmpl w:val="0000012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48" w15:restartNumberingAfterBreak="0">
    <w:nsid w:val="00000123"/>
    <w:multiLevelType w:val="multilevel"/>
    <w:tmpl w:val="000001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9" w15:restartNumberingAfterBreak="0">
    <w:nsid w:val="00000125"/>
    <w:multiLevelType w:val="multilevel"/>
    <w:tmpl w:val="0000012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0" w15:restartNumberingAfterBreak="0">
    <w:nsid w:val="00000127"/>
    <w:multiLevelType w:val="multilevel"/>
    <w:tmpl w:val="00000126"/>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1" w15:restartNumberingAfterBreak="0">
    <w:nsid w:val="00000129"/>
    <w:multiLevelType w:val="multilevel"/>
    <w:tmpl w:val="0000012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2" w15:restartNumberingAfterBreak="0">
    <w:nsid w:val="0000012B"/>
    <w:multiLevelType w:val="multilevel"/>
    <w:tmpl w:val="0000012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3" w15:restartNumberingAfterBreak="0">
    <w:nsid w:val="0000012D"/>
    <w:multiLevelType w:val="multilevel"/>
    <w:tmpl w:val="0000012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4" w15:restartNumberingAfterBreak="0">
    <w:nsid w:val="0000012F"/>
    <w:multiLevelType w:val="multilevel"/>
    <w:tmpl w:val="0000012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5" w15:restartNumberingAfterBreak="0">
    <w:nsid w:val="00000131"/>
    <w:multiLevelType w:val="multilevel"/>
    <w:tmpl w:val="0000013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6" w15:restartNumberingAfterBreak="0">
    <w:nsid w:val="00000133"/>
    <w:multiLevelType w:val="multilevel"/>
    <w:tmpl w:val="000001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7" w15:restartNumberingAfterBreak="0">
    <w:nsid w:val="00000135"/>
    <w:multiLevelType w:val="multilevel"/>
    <w:tmpl w:val="000001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8" w15:restartNumberingAfterBreak="0">
    <w:nsid w:val="00000137"/>
    <w:multiLevelType w:val="multilevel"/>
    <w:tmpl w:val="000001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9" w15:restartNumberingAfterBreak="0">
    <w:nsid w:val="00000139"/>
    <w:multiLevelType w:val="multilevel"/>
    <w:tmpl w:val="0000013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0" w15:restartNumberingAfterBreak="0">
    <w:nsid w:val="0000013B"/>
    <w:multiLevelType w:val="multilevel"/>
    <w:tmpl w:val="0000013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1" w15:restartNumberingAfterBreak="0">
    <w:nsid w:val="0000013D"/>
    <w:multiLevelType w:val="multilevel"/>
    <w:tmpl w:val="0000013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2" w15:restartNumberingAfterBreak="0">
    <w:nsid w:val="0000013F"/>
    <w:multiLevelType w:val="multilevel"/>
    <w:tmpl w:val="0000013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3" w15:restartNumberingAfterBreak="0">
    <w:nsid w:val="00000141"/>
    <w:multiLevelType w:val="multilevel"/>
    <w:tmpl w:val="0000014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4" w15:restartNumberingAfterBreak="0">
    <w:nsid w:val="00000143"/>
    <w:multiLevelType w:val="multilevel"/>
    <w:tmpl w:val="0000014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5" w15:restartNumberingAfterBreak="0">
    <w:nsid w:val="00000145"/>
    <w:multiLevelType w:val="multilevel"/>
    <w:tmpl w:val="0000014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6" w15:restartNumberingAfterBreak="0">
    <w:nsid w:val="00000147"/>
    <w:multiLevelType w:val="multilevel"/>
    <w:tmpl w:val="00000146"/>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15:restartNumberingAfterBreak="0">
    <w:nsid w:val="00000149"/>
    <w:multiLevelType w:val="multilevel"/>
    <w:tmpl w:val="0000014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8" w15:restartNumberingAfterBreak="0">
    <w:nsid w:val="0000014B"/>
    <w:multiLevelType w:val="multilevel"/>
    <w:tmpl w:val="0000014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9" w15:restartNumberingAfterBreak="0">
    <w:nsid w:val="0000014D"/>
    <w:multiLevelType w:val="multilevel"/>
    <w:tmpl w:val="0000014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15:restartNumberingAfterBreak="0">
    <w:nsid w:val="0000014F"/>
    <w:multiLevelType w:val="multilevel"/>
    <w:tmpl w:val="0000014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1" w15:restartNumberingAfterBreak="0">
    <w:nsid w:val="00000151"/>
    <w:multiLevelType w:val="multilevel"/>
    <w:tmpl w:val="000001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2" w15:restartNumberingAfterBreak="0">
    <w:nsid w:val="00000153"/>
    <w:multiLevelType w:val="multilevel"/>
    <w:tmpl w:val="000001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3" w15:restartNumberingAfterBreak="0">
    <w:nsid w:val="00000155"/>
    <w:multiLevelType w:val="multilevel"/>
    <w:tmpl w:val="0000015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4" w15:restartNumberingAfterBreak="0">
    <w:nsid w:val="00000157"/>
    <w:multiLevelType w:val="multilevel"/>
    <w:tmpl w:val="00000156"/>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175" w15:restartNumberingAfterBreak="0">
    <w:nsid w:val="00000159"/>
    <w:multiLevelType w:val="multilevel"/>
    <w:tmpl w:val="0000015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6" w15:restartNumberingAfterBreak="0">
    <w:nsid w:val="0000015B"/>
    <w:multiLevelType w:val="multilevel"/>
    <w:tmpl w:val="0000015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7" w15:restartNumberingAfterBreak="0">
    <w:nsid w:val="0000015D"/>
    <w:multiLevelType w:val="multilevel"/>
    <w:tmpl w:val="0000015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8" w15:restartNumberingAfterBreak="0">
    <w:nsid w:val="0000015F"/>
    <w:multiLevelType w:val="multilevel"/>
    <w:tmpl w:val="0000015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9" w15:restartNumberingAfterBreak="0">
    <w:nsid w:val="00000161"/>
    <w:multiLevelType w:val="multilevel"/>
    <w:tmpl w:val="0000016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0" w15:restartNumberingAfterBreak="0">
    <w:nsid w:val="00000163"/>
    <w:multiLevelType w:val="multilevel"/>
    <w:tmpl w:val="0000016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1" w15:restartNumberingAfterBreak="0">
    <w:nsid w:val="00000165"/>
    <w:multiLevelType w:val="multilevel"/>
    <w:tmpl w:val="000001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2" w15:restartNumberingAfterBreak="0">
    <w:nsid w:val="00000167"/>
    <w:multiLevelType w:val="multilevel"/>
    <w:tmpl w:val="0000016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3" w15:restartNumberingAfterBreak="0">
    <w:nsid w:val="00000169"/>
    <w:multiLevelType w:val="multilevel"/>
    <w:tmpl w:val="0000016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4" w15:restartNumberingAfterBreak="0">
    <w:nsid w:val="0000016B"/>
    <w:multiLevelType w:val="multilevel"/>
    <w:tmpl w:val="0000016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5" w15:restartNumberingAfterBreak="0">
    <w:nsid w:val="0000016D"/>
    <w:multiLevelType w:val="multilevel"/>
    <w:tmpl w:val="0000016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6" w15:restartNumberingAfterBreak="0">
    <w:nsid w:val="0000016F"/>
    <w:multiLevelType w:val="multilevel"/>
    <w:tmpl w:val="0000016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7" w15:restartNumberingAfterBreak="0">
    <w:nsid w:val="00000171"/>
    <w:multiLevelType w:val="multilevel"/>
    <w:tmpl w:val="000001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8" w15:restartNumberingAfterBreak="0">
    <w:nsid w:val="00000173"/>
    <w:multiLevelType w:val="multilevel"/>
    <w:tmpl w:val="0000017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9" w15:restartNumberingAfterBreak="0">
    <w:nsid w:val="00000175"/>
    <w:multiLevelType w:val="multilevel"/>
    <w:tmpl w:val="0000017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0" w15:restartNumberingAfterBreak="0">
    <w:nsid w:val="00000177"/>
    <w:multiLevelType w:val="multilevel"/>
    <w:tmpl w:val="0000017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1" w15:restartNumberingAfterBreak="0">
    <w:nsid w:val="00000179"/>
    <w:multiLevelType w:val="multilevel"/>
    <w:tmpl w:val="00000178"/>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2" w15:restartNumberingAfterBreak="0">
    <w:nsid w:val="0000017B"/>
    <w:multiLevelType w:val="multilevel"/>
    <w:tmpl w:val="0000017A"/>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3" w15:restartNumberingAfterBreak="0">
    <w:nsid w:val="0000017D"/>
    <w:multiLevelType w:val="multilevel"/>
    <w:tmpl w:val="0000017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4" w15:restartNumberingAfterBreak="0">
    <w:nsid w:val="0000017F"/>
    <w:multiLevelType w:val="multilevel"/>
    <w:tmpl w:val="0000017E"/>
    <w:lvl w:ilvl="0">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5"/>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5" w15:restartNumberingAfterBreak="0">
    <w:nsid w:val="00000181"/>
    <w:multiLevelType w:val="multilevel"/>
    <w:tmpl w:val="0000018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6" w15:restartNumberingAfterBreak="0">
    <w:nsid w:val="00000183"/>
    <w:multiLevelType w:val="multilevel"/>
    <w:tmpl w:val="0000018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7" w15:restartNumberingAfterBreak="0">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98" w15:restartNumberingAfterBreak="0">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199" w15:restartNumberingAfterBreak="0">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199"/>
  </w:num>
  <w:num w:numId="5">
    <w:abstractNumId w:val="1"/>
  </w:num>
  <w:num w:numId="6">
    <w:abstractNumId w:val="0"/>
  </w:num>
  <w:num w:numId="7">
    <w:abstractNumId w:val="2"/>
  </w:num>
  <w:num w:numId="8">
    <w:abstractNumId w:val="7"/>
  </w:num>
  <w:num w:numId="9">
    <w:abstractNumId w:val="197"/>
  </w:num>
  <w:num w:numId="10">
    <w:abstractNumId w:val="198"/>
  </w:num>
  <w:num w:numId="11">
    <w:abstractNumId w:val="3"/>
  </w:num>
  <w:num w:numId="12">
    <w:abstractNumId w:val="5"/>
  </w:num>
  <w:num w:numId="13">
    <w:abstractNumId w:val="6"/>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 w:numId="45">
    <w:abstractNumId w:val="39"/>
  </w:num>
  <w:num w:numId="46">
    <w:abstractNumId w:val="40"/>
  </w:num>
  <w:num w:numId="47">
    <w:abstractNumId w:val="41"/>
  </w:num>
  <w:num w:numId="48">
    <w:abstractNumId w:val="42"/>
  </w:num>
  <w:num w:numId="49">
    <w:abstractNumId w:val="43"/>
  </w:num>
  <w:num w:numId="50">
    <w:abstractNumId w:val="44"/>
  </w:num>
  <w:num w:numId="51">
    <w:abstractNumId w:val="45"/>
  </w:num>
  <w:num w:numId="52">
    <w:abstractNumId w:val="46"/>
  </w:num>
  <w:num w:numId="53">
    <w:abstractNumId w:val="47"/>
  </w:num>
  <w:num w:numId="54">
    <w:abstractNumId w:val="48"/>
  </w:num>
  <w:num w:numId="55">
    <w:abstractNumId w:val="49"/>
  </w:num>
  <w:num w:numId="56">
    <w:abstractNumId w:val="50"/>
  </w:num>
  <w:num w:numId="57">
    <w:abstractNumId w:val="51"/>
  </w:num>
  <w:num w:numId="58">
    <w:abstractNumId w:val="52"/>
  </w:num>
  <w:num w:numId="59">
    <w:abstractNumId w:val="53"/>
  </w:num>
  <w:num w:numId="60">
    <w:abstractNumId w:val="54"/>
  </w:num>
  <w:num w:numId="61">
    <w:abstractNumId w:val="55"/>
  </w:num>
  <w:num w:numId="62">
    <w:abstractNumId w:val="56"/>
  </w:num>
  <w:num w:numId="63">
    <w:abstractNumId w:val="57"/>
  </w:num>
  <w:num w:numId="64">
    <w:abstractNumId w:val="58"/>
  </w:num>
  <w:num w:numId="65">
    <w:abstractNumId w:val="59"/>
  </w:num>
  <w:num w:numId="66">
    <w:abstractNumId w:val="60"/>
  </w:num>
  <w:num w:numId="67">
    <w:abstractNumId w:val="61"/>
  </w:num>
  <w:num w:numId="68">
    <w:abstractNumId w:val="62"/>
  </w:num>
  <w:num w:numId="69">
    <w:abstractNumId w:val="63"/>
  </w:num>
  <w:num w:numId="70">
    <w:abstractNumId w:val="64"/>
  </w:num>
  <w:num w:numId="71">
    <w:abstractNumId w:val="65"/>
  </w:num>
  <w:num w:numId="72">
    <w:abstractNumId w:val="66"/>
  </w:num>
  <w:num w:numId="73">
    <w:abstractNumId w:val="67"/>
  </w:num>
  <w:num w:numId="74">
    <w:abstractNumId w:val="68"/>
  </w:num>
  <w:num w:numId="75">
    <w:abstractNumId w:val="69"/>
  </w:num>
  <w:num w:numId="76">
    <w:abstractNumId w:val="70"/>
  </w:num>
  <w:num w:numId="77">
    <w:abstractNumId w:val="71"/>
  </w:num>
  <w:num w:numId="78">
    <w:abstractNumId w:val="72"/>
  </w:num>
  <w:num w:numId="79">
    <w:abstractNumId w:val="73"/>
  </w:num>
  <w:num w:numId="80">
    <w:abstractNumId w:val="74"/>
  </w:num>
  <w:num w:numId="81">
    <w:abstractNumId w:val="75"/>
  </w:num>
  <w:num w:numId="82">
    <w:abstractNumId w:val="76"/>
  </w:num>
  <w:num w:numId="83">
    <w:abstractNumId w:val="77"/>
  </w:num>
  <w:num w:numId="84">
    <w:abstractNumId w:val="78"/>
  </w:num>
  <w:num w:numId="85">
    <w:abstractNumId w:val="79"/>
  </w:num>
  <w:num w:numId="86">
    <w:abstractNumId w:val="80"/>
  </w:num>
  <w:num w:numId="87">
    <w:abstractNumId w:val="81"/>
  </w:num>
  <w:num w:numId="88">
    <w:abstractNumId w:val="82"/>
  </w:num>
  <w:num w:numId="89">
    <w:abstractNumId w:val="83"/>
  </w:num>
  <w:num w:numId="90">
    <w:abstractNumId w:val="84"/>
  </w:num>
  <w:num w:numId="91">
    <w:abstractNumId w:val="85"/>
  </w:num>
  <w:num w:numId="92">
    <w:abstractNumId w:val="86"/>
  </w:num>
  <w:num w:numId="93">
    <w:abstractNumId w:val="87"/>
  </w:num>
  <w:num w:numId="94">
    <w:abstractNumId w:val="4"/>
  </w:num>
  <w:num w:numId="95">
    <w:abstractNumId w:val="88"/>
  </w:num>
  <w:num w:numId="96">
    <w:abstractNumId w:val="89"/>
  </w:num>
  <w:num w:numId="97">
    <w:abstractNumId w:val="90"/>
  </w:num>
  <w:num w:numId="98">
    <w:abstractNumId w:val="91"/>
  </w:num>
  <w:num w:numId="99">
    <w:abstractNumId w:val="92"/>
  </w:num>
  <w:num w:numId="100">
    <w:abstractNumId w:val="93"/>
  </w:num>
  <w:num w:numId="101">
    <w:abstractNumId w:val="94"/>
  </w:num>
  <w:num w:numId="102">
    <w:abstractNumId w:val="95"/>
  </w:num>
  <w:num w:numId="103">
    <w:abstractNumId w:val="96"/>
  </w:num>
  <w:num w:numId="104">
    <w:abstractNumId w:val="97"/>
  </w:num>
  <w:num w:numId="105">
    <w:abstractNumId w:val="98"/>
  </w:num>
  <w:num w:numId="106">
    <w:abstractNumId w:val="99"/>
  </w:num>
  <w:num w:numId="107">
    <w:abstractNumId w:val="100"/>
  </w:num>
  <w:num w:numId="108">
    <w:abstractNumId w:val="101"/>
  </w:num>
  <w:num w:numId="109">
    <w:abstractNumId w:val="102"/>
  </w:num>
  <w:num w:numId="110">
    <w:abstractNumId w:val="103"/>
  </w:num>
  <w:num w:numId="111">
    <w:abstractNumId w:val="104"/>
  </w:num>
  <w:num w:numId="112">
    <w:abstractNumId w:val="105"/>
  </w:num>
  <w:num w:numId="113">
    <w:abstractNumId w:val="106"/>
  </w:num>
  <w:num w:numId="114">
    <w:abstractNumId w:val="107"/>
  </w:num>
  <w:num w:numId="115">
    <w:abstractNumId w:val="108"/>
  </w:num>
  <w:num w:numId="116">
    <w:abstractNumId w:val="109"/>
  </w:num>
  <w:num w:numId="117">
    <w:abstractNumId w:val="110"/>
  </w:num>
  <w:num w:numId="118">
    <w:abstractNumId w:val="111"/>
  </w:num>
  <w:num w:numId="119">
    <w:abstractNumId w:val="112"/>
  </w:num>
  <w:num w:numId="120">
    <w:abstractNumId w:val="113"/>
  </w:num>
  <w:num w:numId="121">
    <w:abstractNumId w:val="114"/>
  </w:num>
  <w:num w:numId="122">
    <w:abstractNumId w:val="115"/>
  </w:num>
  <w:num w:numId="123">
    <w:abstractNumId w:val="116"/>
  </w:num>
  <w:num w:numId="124">
    <w:abstractNumId w:val="117"/>
  </w:num>
  <w:num w:numId="125">
    <w:abstractNumId w:val="118"/>
  </w:num>
  <w:num w:numId="126">
    <w:abstractNumId w:val="119"/>
  </w:num>
  <w:num w:numId="127">
    <w:abstractNumId w:val="120"/>
  </w:num>
  <w:num w:numId="128">
    <w:abstractNumId w:val="121"/>
  </w:num>
  <w:num w:numId="129">
    <w:abstractNumId w:val="122"/>
  </w:num>
  <w:num w:numId="130">
    <w:abstractNumId w:val="123"/>
  </w:num>
  <w:num w:numId="131">
    <w:abstractNumId w:val="124"/>
  </w:num>
  <w:num w:numId="132">
    <w:abstractNumId w:val="125"/>
  </w:num>
  <w:num w:numId="133">
    <w:abstractNumId w:val="126"/>
  </w:num>
  <w:num w:numId="134">
    <w:abstractNumId w:val="127"/>
  </w:num>
  <w:num w:numId="135">
    <w:abstractNumId w:val="128"/>
  </w:num>
  <w:num w:numId="136">
    <w:abstractNumId w:val="129"/>
  </w:num>
  <w:num w:numId="137">
    <w:abstractNumId w:val="130"/>
  </w:num>
  <w:num w:numId="138">
    <w:abstractNumId w:val="131"/>
  </w:num>
  <w:num w:numId="139">
    <w:abstractNumId w:val="132"/>
  </w:num>
  <w:num w:numId="140">
    <w:abstractNumId w:val="133"/>
  </w:num>
  <w:num w:numId="141">
    <w:abstractNumId w:val="134"/>
  </w:num>
  <w:num w:numId="142">
    <w:abstractNumId w:val="135"/>
  </w:num>
  <w:num w:numId="143">
    <w:abstractNumId w:val="136"/>
  </w:num>
  <w:num w:numId="144">
    <w:abstractNumId w:val="137"/>
  </w:num>
  <w:num w:numId="145">
    <w:abstractNumId w:val="138"/>
  </w:num>
  <w:num w:numId="146">
    <w:abstractNumId w:val="139"/>
  </w:num>
  <w:num w:numId="147">
    <w:abstractNumId w:val="140"/>
  </w:num>
  <w:num w:numId="148">
    <w:abstractNumId w:val="141"/>
  </w:num>
  <w:num w:numId="149">
    <w:abstractNumId w:val="142"/>
  </w:num>
  <w:num w:numId="150">
    <w:abstractNumId w:val="143"/>
  </w:num>
  <w:num w:numId="151">
    <w:abstractNumId w:val="144"/>
  </w:num>
  <w:num w:numId="152">
    <w:abstractNumId w:val="145"/>
  </w:num>
  <w:num w:numId="153">
    <w:abstractNumId w:val="146"/>
  </w:num>
  <w:num w:numId="154">
    <w:abstractNumId w:val="147"/>
  </w:num>
  <w:num w:numId="155">
    <w:abstractNumId w:val="148"/>
  </w:num>
  <w:num w:numId="156">
    <w:abstractNumId w:val="149"/>
  </w:num>
  <w:num w:numId="157">
    <w:abstractNumId w:val="150"/>
  </w:num>
  <w:num w:numId="158">
    <w:abstractNumId w:val="151"/>
  </w:num>
  <w:num w:numId="159">
    <w:abstractNumId w:val="152"/>
  </w:num>
  <w:num w:numId="160">
    <w:abstractNumId w:val="153"/>
  </w:num>
  <w:num w:numId="161">
    <w:abstractNumId w:val="154"/>
  </w:num>
  <w:num w:numId="162">
    <w:abstractNumId w:val="155"/>
  </w:num>
  <w:num w:numId="163">
    <w:abstractNumId w:val="156"/>
  </w:num>
  <w:num w:numId="164">
    <w:abstractNumId w:val="157"/>
  </w:num>
  <w:num w:numId="165">
    <w:abstractNumId w:val="158"/>
  </w:num>
  <w:num w:numId="166">
    <w:abstractNumId w:val="159"/>
  </w:num>
  <w:num w:numId="167">
    <w:abstractNumId w:val="160"/>
  </w:num>
  <w:num w:numId="168">
    <w:abstractNumId w:val="161"/>
  </w:num>
  <w:num w:numId="169">
    <w:abstractNumId w:val="162"/>
  </w:num>
  <w:num w:numId="170">
    <w:abstractNumId w:val="163"/>
  </w:num>
  <w:num w:numId="171">
    <w:abstractNumId w:val="164"/>
  </w:num>
  <w:num w:numId="172">
    <w:abstractNumId w:val="165"/>
  </w:num>
  <w:num w:numId="173">
    <w:abstractNumId w:val="166"/>
  </w:num>
  <w:num w:numId="174">
    <w:abstractNumId w:val="167"/>
  </w:num>
  <w:num w:numId="175">
    <w:abstractNumId w:val="168"/>
  </w:num>
  <w:num w:numId="176">
    <w:abstractNumId w:val="169"/>
  </w:num>
  <w:num w:numId="177">
    <w:abstractNumId w:val="170"/>
  </w:num>
  <w:num w:numId="178">
    <w:abstractNumId w:val="171"/>
  </w:num>
  <w:num w:numId="179">
    <w:abstractNumId w:val="172"/>
  </w:num>
  <w:num w:numId="180">
    <w:abstractNumId w:val="173"/>
  </w:num>
  <w:num w:numId="181">
    <w:abstractNumId w:val="174"/>
  </w:num>
  <w:num w:numId="182">
    <w:abstractNumId w:val="175"/>
  </w:num>
  <w:num w:numId="183">
    <w:abstractNumId w:val="176"/>
  </w:num>
  <w:num w:numId="184">
    <w:abstractNumId w:val="177"/>
  </w:num>
  <w:num w:numId="185">
    <w:abstractNumId w:val="178"/>
  </w:num>
  <w:num w:numId="186">
    <w:abstractNumId w:val="179"/>
  </w:num>
  <w:num w:numId="187">
    <w:abstractNumId w:val="180"/>
  </w:num>
  <w:num w:numId="188">
    <w:abstractNumId w:val="181"/>
  </w:num>
  <w:num w:numId="189">
    <w:abstractNumId w:val="182"/>
  </w:num>
  <w:num w:numId="190">
    <w:abstractNumId w:val="183"/>
  </w:num>
  <w:num w:numId="191">
    <w:abstractNumId w:val="184"/>
  </w:num>
  <w:num w:numId="192">
    <w:abstractNumId w:val="185"/>
  </w:num>
  <w:num w:numId="193">
    <w:abstractNumId w:val="186"/>
  </w:num>
  <w:num w:numId="194">
    <w:abstractNumId w:val="187"/>
  </w:num>
  <w:num w:numId="195">
    <w:abstractNumId w:val="188"/>
  </w:num>
  <w:num w:numId="196">
    <w:abstractNumId w:val="189"/>
  </w:num>
  <w:num w:numId="197">
    <w:abstractNumId w:val="190"/>
  </w:num>
  <w:num w:numId="198">
    <w:abstractNumId w:val="191"/>
  </w:num>
  <w:num w:numId="199">
    <w:abstractNumId w:val="192"/>
  </w:num>
  <w:num w:numId="200">
    <w:abstractNumId w:val="193"/>
  </w:num>
  <w:num w:numId="201">
    <w:abstractNumId w:val="194"/>
  </w:num>
  <w:num w:numId="202">
    <w:abstractNumId w:val="195"/>
  </w:num>
  <w:num w:numId="203">
    <w:abstractNumId w:val="196"/>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A3FB4"/>
    <w:rsid w:val="000A78B7"/>
    <w:rsid w:val="000B5D88"/>
    <w:rsid w:val="000D27C4"/>
    <w:rsid w:val="000D487F"/>
    <w:rsid w:val="000E1864"/>
    <w:rsid w:val="000F3A14"/>
    <w:rsid w:val="000F59EA"/>
    <w:rsid w:val="00101263"/>
    <w:rsid w:val="0015115F"/>
    <w:rsid w:val="0016784E"/>
    <w:rsid w:val="00185AD7"/>
    <w:rsid w:val="001C50DE"/>
    <w:rsid w:val="002328AA"/>
    <w:rsid w:val="00256934"/>
    <w:rsid w:val="002A1F06"/>
    <w:rsid w:val="002A3FB4"/>
    <w:rsid w:val="002A7078"/>
    <w:rsid w:val="002F6C78"/>
    <w:rsid w:val="00316728"/>
    <w:rsid w:val="00336069"/>
    <w:rsid w:val="00352E3D"/>
    <w:rsid w:val="00352EC0"/>
    <w:rsid w:val="00357C43"/>
    <w:rsid w:val="003A59FD"/>
    <w:rsid w:val="003A7ABE"/>
    <w:rsid w:val="003D219F"/>
    <w:rsid w:val="003E611E"/>
    <w:rsid w:val="004135EC"/>
    <w:rsid w:val="00415D80"/>
    <w:rsid w:val="0043039F"/>
    <w:rsid w:val="0045288D"/>
    <w:rsid w:val="00453C1D"/>
    <w:rsid w:val="00467923"/>
    <w:rsid w:val="00470855"/>
    <w:rsid w:val="004C61A9"/>
    <w:rsid w:val="004F00F8"/>
    <w:rsid w:val="005712E5"/>
    <w:rsid w:val="005A0D30"/>
    <w:rsid w:val="005A6661"/>
    <w:rsid w:val="005F4032"/>
    <w:rsid w:val="006128CA"/>
    <w:rsid w:val="00616E37"/>
    <w:rsid w:val="00632C28"/>
    <w:rsid w:val="006C2CAC"/>
    <w:rsid w:val="006D6D97"/>
    <w:rsid w:val="00706E08"/>
    <w:rsid w:val="00717D83"/>
    <w:rsid w:val="007205C8"/>
    <w:rsid w:val="00733B63"/>
    <w:rsid w:val="007518AC"/>
    <w:rsid w:val="0076398A"/>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614C7"/>
    <w:rsid w:val="00A85889"/>
    <w:rsid w:val="00AE2558"/>
    <w:rsid w:val="00AE2AB5"/>
    <w:rsid w:val="00B63D76"/>
    <w:rsid w:val="00B740AE"/>
    <w:rsid w:val="00BE58EF"/>
    <w:rsid w:val="00C00E0C"/>
    <w:rsid w:val="00C02937"/>
    <w:rsid w:val="00C33643"/>
    <w:rsid w:val="00C33AB0"/>
    <w:rsid w:val="00C96CA4"/>
    <w:rsid w:val="00CA5B60"/>
    <w:rsid w:val="00CA5FB3"/>
    <w:rsid w:val="00CC3EA8"/>
    <w:rsid w:val="00D9061B"/>
    <w:rsid w:val="00DC174E"/>
    <w:rsid w:val="00DE00A4"/>
    <w:rsid w:val="00DF5729"/>
    <w:rsid w:val="00E20F14"/>
    <w:rsid w:val="00E3194A"/>
    <w:rsid w:val="00E4205F"/>
    <w:rsid w:val="00E66425"/>
    <w:rsid w:val="00EA3CB4"/>
    <w:rsid w:val="00EB2E3B"/>
    <w:rsid w:val="00ED4976"/>
    <w:rsid w:val="00EE22D0"/>
    <w:rsid w:val="00F4785C"/>
    <w:rsid w:val="00FA0589"/>
    <w:rsid w:val="00FA210F"/>
    <w:rsid w:val="00FA644E"/>
    <w:rsid w:val="00FB087E"/>
    <w:rsid w:val="00FB1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14:defaultImageDpi w14:val="0"/>
  <w15:docId w15:val="{4B84FD0E-BA9C-4218-A005-0605A73E6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0B5D88"/>
    <w:pPr>
      <w:widowControl w:val="0"/>
      <w:autoSpaceDE w:val="0"/>
      <w:autoSpaceDN w:val="0"/>
      <w:adjustRightInd w:val="0"/>
      <w:spacing w:after="0" w:line="240" w:lineRule="auto"/>
    </w:pPr>
    <w:rPr>
      <w:sz w:val="20"/>
      <w:szCs w:val="20"/>
    </w:rPr>
  </w:style>
  <w:style w:type="paragraph" w:styleId="1">
    <w:name w:val="heading 1"/>
    <w:basedOn w:val="a1"/>
    <w:link w:val="10"/>
    <w:uiPriority w:val="99"/>
    <w:qFormat/>
    <w:rsid w:val="00E3194A"/>
    <w:pPr>
      <w:adjustRightInd/>
      <w:ind w:left="1702"/>
      <w:outlineLvl w:val="0"/>
    </w:pPr>
    <w:rPr>
      <w:rFonts w:ascii="Liberation Sans Narrow" w:hAnsi="Liberation Sans Narrow" w:cs="Liberation Sans Narrow"/>
      <w:b/>
      <w:bCs/>
      <w:sz w:val="28"/>
      <w:szCs w:val="28"/>
    </w:rPr>
  </w:style>
  <w:style w:type="paragraph" w:styleId="20">
    <w:name w:val="heading 2"/>
    <w:basedOn w:val="a1"/>
    <w:link w:val="21"/>
    <w:uiPriority w:val="99"/>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5">
    <w:name w:val="heading 5"/>
    <w:basedOn w:val="a1"/>
    <w:next w:val="a1"/>
    <w:link w:val="50"/>
    <w:uiPriority w:val="99"/>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uiPriority w:val="99"/>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uiPriority w:val="99"/>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uiPriority w:val="99"/>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uiPriority w:val="99"/>
    <w:qFormat/>
    <w:rsid w:val="009D461D"/>
    <w:pPr>
      <w:keepNext/>
      <w:spacing w:after="120"/>
      <w:ind w:firstLine="720"/>
      <w:jc w:val="both"/>
      <w:outlineLvl w:val="8"/>
    </w:pPr>
    <w:rPr>
      <w:rFonts w:eastAsia="SimSun"/>
      <w:i/>
      <w:iCs/>
      <w:sz w:val="24"/>
      <w:szCs w:val="24"/>
    </w:rPr>
  </w:style>
  <w:style w:type="character" w:default="1" w:styleId="a2">
    <w:name w:val="Default Paragraph Font"/>
    <w:uiPriority w:val="99"/>
    <w:semiHidden/>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1">
    <w:name w:val="Заголовок 2 Знак"/>
    <w:basedOn w:val="a2"/>
    <w:link w:val="20"/>
    <w:uiPriority w:val="99"/>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uiPriority w:val="99"/>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uiPriority w:val="99"/>
    <w:locked/>
    <w:rsid w:val="009D461D"/>
    <w:rPr>
      <w:rFonts w:eastAsia="SimSun" w:cs="Times New Roman"/>
      <w:b/>
      <w:bCs/>
      <w:sz w:val="28"/>
      <w:szCs w:val="28"/>
      <w:lang w:val="ru-RU" w:eastAsia="ru-RU" w:bidi="ar-SA"/>
    </w:rPr>
  </w:style>
  <w:style w:type="character" w:customStyle="1" w:styleId="50">
    <w:name w:val="Заголовок 5 Знак"/>
    <w:basedOn w:val="a2"/>
    <w:link w:val="5"/>
    <w:uiPriority w:val="99"/>
    <w:locked/>
    <w:rsid w:val="009D461D"/>
    <w:rPr>
      <w:rFonts w:eastAsia="SimSun" w:cs="Times New Roman"/>
      <w:b/>
      <w:bCs/>
      <w:i/>
      <w:iCs/>
      <w:sz w:val="26"/>
      <w:szCs w:val="26"/>
      <w:lang w:val="ru-RU" w:eastAsia="ru-RU" w:bidi="ar-SA"/>
    </w:rPr>
  </w:style>
  <w:style w:type="character" w:customStyle="1" w:styleId="60">
    <w:name w:val="Заголовок 6 Знак"/>
    <w:basedOn w:val="a2"/>
    <w:link w:val="6"/>
    <w:uiPriority w:val="99"/>
    <w:locked/>
    <w:rsid w:val="009D461D"/>
    <w:rPr>
      <w:rFonts w:eastAsia="SimSun" w:cs="Times New Roman"/>
      <w:b/>
      <w:bCs/>
      <w:sz w:val="22"/>
      <w:szCs w:val="22"/>
      <w:lang w:val="ru-RU" w:eastAsia="ru-RU" w:bidi="ar-SA"/>
    </w:rPr>
  </w:style>
  <w:style w:type="character" w:customStyle="1" w:styleId="70">
    <w:name w:val="Заголовок 7 Знак"/>
    <w:basedOn w:val="a2"/>
    <w:link w:val="7"/>
    <w:uiPriority w:val="99"/>
    <w:locked/>
    <w:rsid w:val="009D461D"/>
    <w:rPr>
      <w:rFonts w:eastAsia="SimSun" w:cs="Times New Roman"/>
      <w:sz w:val="24"/>
      <w:szCs w:val="24"/>
      <w:lang w:val="ru-RU" w:eastAsia="ru-RU" w:bidi="ar-SA"/>
    </w:rPr>
  </w:style>
  <w:style w:type="character" w:customStyle="1" w:styleId="80">
    <w:name w:val="Заголовок 8 Знак"/>
    <w:basedOn w:val="a2"/>
    <w:link w:val="8"/>
    <w:uiPriority w:val="99"/>
    <w:locked/>
    <w:rsid w:val="009D461D"/>
    <w:rPr>
      <w:rFonts w:eastAsia="SimSun" w:cs="Times New Roman"/>
      <w:i/>
      <w:iCs/>
      <w:sz w:val="24"/>
      <w:szCs w:val="24"/>
      <w:lang w:val="ru-RU" w:eastAsia="ru-RU" w:bidi="ar-SA"/>
    </w:rPr>
  </w:style>
  <w:style w:type="character" w:customStyle="1" w:styleId="90">
    <w:name w:val="Заголовок 9 Знак"/>
    <w:basedOn w:val="a2"/>
    <w:link w:val="9"/>
    <w:uiPriority w:val="99"/>
    <w:locked/>
    <w:rsid w:val="009D461D"/>
    <w:rPr>
      <w:rFonts w:eastAsia="SimSun" w:cs="Times New Roman"/>
      <w:i/>
      <w:iCs/>
      <w:sz w:val="24"/>
      <w:szCs w:val="24"/>
      <w:lang w:val="ru-RU" w:eastAsia="ru-RU" w:bidi="ar-SA"/>
    </w:rPr>
  </w:style>
  <w:style w:type="character" w:customStyle="1" w:styleId="HeaderChar1">
    <w:name w:val="Header Char1"/>
    <w:basedOn w:val="a2"/>
    <w:uiPriority w:val="99"/>
    <w:locked/>
    <w:rsid w:val="009D461D"/>
    <w:rPr>
      <w:rFonts w:ascii="Times New Roman" w:eastAsia="SimSun" w:hAnsi="Times New Roman" w:cs="Times New Roman"/>
      <w:sz w:val="24"/>
      <w:szCs w:val="24"/>
      <w:lang w:val="x-none" w:eastAsia="ru-RU"/>
    </w:rPr>
  </w:style>
  <w:style w:type="paragraph" w:customStyle="1" w:styleId="ConsPlusNormal">
    <w:name w:val="ConsPlusNorma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5">
    <w:name w:val="header"/>
    <w:basedOn w:val="a1"/>
    <w:link w:val="a6"/>
    <w:uiPriority w:val="99"/>
    <w:rsid w:val="00DF5729"/>
    <w:pPr>
      <w:tabs>
        <w:tab w:val="center" w:pos="4677"/>
        <w:tab w:val="right" w:pos="9355"/>
      </w:tabs>
    </w:pPr>
  </w:style>
  <w:style w:type="paragraph" w:styleId="a7">
    <w:name w:val="footer"/>
    <w:basedOn w:val="a1"/>
    <w:link w:val="a8"/>
    <w:uiPriority w:val="99"/>
    <w:rsid w:val="00DF5729"/>
    <w:pPr>
      <w:tabs>
        <w:tab w:val="center" w:pos="4677"/>
        <w:tab w:val="right" w:pos="9355"/>
      </w:tabs>
    </w:pPr>
  </w:style>
  <w:style w:type="character" w:customStyle="1" w:styleId="a6">
    <w:name w:val="Верхний колонтитул Знак"/>
    <w:basedOn w:val="a2"/>
    <w:link w:val="a5"/>
    <w:uiPriority w:val="99"/>
    <w:locked/>
    <w:rsid w:val="002A1F06"/>
    <w:rPr>
      <w:rFonts w:cs="Times New Roman"/>
      <w:lang w:val="ru-RU" w:eastAsia="ru-RU" w:bidi="ar-SA"/>
    </w:rPr>
  </w:style>
  <w:style w:type="table" w:styleId="a9">
    <w:name w:val="Table Grid"/>
    <w:basedOn w:val="a3"/>
    <w:uiPriority w:val="99"/>
    <w:rsid w:val="00DF5729"/>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Нижний колонтитул Знак"/>
    <w:basedOn w:val="a2"/>
    <w:link w:val="a7"/>
    <w:uiPriority w:val="99"/>
    <w:locked/>
    <w:rsid w:val="002A1F06"/>
    <w:rPr>
      <w:rFonts w:cs="Times New Roman"/>
      <w:lang w:val="ru-RU" w:eastAsia="ru-RU" w:bidi="ar-SA"/>
    </w:rPr>
  </w:style>
  <w:style w:type="character" w:customStyle="1" w:styleId="11">
    <w:name w:val="Текст сноски Знак1"/>
    <w:basedOn w:val="a2"/>
    <w:link w:val="aa"/>
    <w:uiPriority w:val="99"/>
    <w:semiHidden/>
    <w:locked/>
    <w:rsid w:val="000B5D88"/>
    <w:rPr>
      <w:rFonts w:cs="Times New Roman"/>
      <w:lang w:val="ru-RU" w:eastAsia="ru-RU" w:bidi="ar-SA"/>
    </w:rPr>
  </w:style>
  <w:style w:type="paragraph" w:styleId="aa">
    <w:name w:val="footnote text"/>
    <w:basedOn w:val="a1"/>
    <w:link w:val="11"/>
    <w:uiPriority w:val="99"/>
    <w:rsid w:val="000B5D88"/>
  </w:style>
  <w:style w:type="character" w:customStyle="1" w:styleId="ab">
    <w:name w:val="Текст сноски Знак"/>
    <w:basedOn w:val="a2"/>
    <w:uiPriority w:val="99"/>
    <w:semiHidden/>
    <w:rsid w:val="00CB0D20"/>
    <w:rPr>
      <w:sz w:val="20"/>
      <w:szCs w:val="20"/>
    </w:rPr>
  </w:style>
  <w:style w:type="character" w:styleId="ac">
    <w:name w:val="footnote reference"/>
    <w:basedOn w:val="a2"/>
    <w:uiPriority w:val="99"/>
    <w:rsid w:val="000B5D88"/>
    <w:rPr>
      <w:rFonts w:cs="Times New Roman"/>
      <w:vertAlign w:val="superscript"/>
    </w:rPr>
  </w:style>
  <w:style w:type="paragraph" w:styleId="12">
    <w:name w:val="toc 1"/>
    <w:basedOn w:val="a1"/>
    <w:uiPriority w:val="99"/>
    <w:rsid w:val="00E3194A"/>
    <w:pPr>
      <w:adjustRightInd/>
      <w:ind w:left="1702"/>
    </w:pPr>
    <w:rPr>
      <w:rFonts w:ascii="Arial" w:hAnsi="Arial" w:cs="Arial"/>
      <w:b/>
      <w:bCs/>
      <w:sz w:val="24"/>
      <w:szCs w:val="24"/>
    </w:rPr>
  </w:style>
  <w:style w:type="paragraph" w:styleId="22">
    <w:name w:val="toc 2"/>
    <w:basedOn w:val="a1"/>
    <w:uiPriority w:val="99"/>
    <w:rsid w:val="00E3194A"/>
    <w:pPr>
      <w:adjustRightInd/>
      <w:spacing w:before="120"/>
      <w:ind w:left="1702" w:firstLine="720"/>
    </w:pPr>
    <w:rPr>
      <w:rFonts w:ascii="Arial" w:hAnsi="Arial" w:cs="Arial"/>
      <w:b/>
      <w:bCs/>
      <w:sz w:val="24"/>
      <w:szCs w:val="24"/>
    </w:rPr>
  </w:style>
  <w:style w:type="paragraph" w:styleId="ad">
    <w:name w:val="Body Text"/>
    <w:basedOn w:val="a1"/>
    <w:link w:val="ae"/>
    <w:uiPriority w:val="99"/>
    <w:rsid w:val="00E3194A"/>
    <w:pPr>
      <w:adjustRightInd/>
      <w:ind w:left="1702" w:firstLine="707"/>
      <w:jc w:val="both"/>
    </w:pPr>
    <w:rPr>
      <w:rFonts w:ascii="Liberation Sans Narrow" w:hAnsi="Liberation Sans Narrow" w:cs="Liberation Sans Narrow"/>
      <w:sz w:val="24"/>
      <w:szCs w:val="24"/>
    </w:rPr>
  </w:style>
  <w:style w:type="paragraph" w:styleId="af">
    <w:name w:val="List Paragraph"/>
    <w:basedOn w:val="a1"/>
    <w:link w:val="af0"/>
    <w:uiPriority w:val="99"/>
    <w:qFormat/>
    <w:rsid w:val="00E3194A"/>
    <w:pPr>
      <w:adjustRightInd/>
      <w:ind w:left="1702"/>
    </w:pPr>
    <w:rPr>
      <w:rFonts w:ascii="Liberation Sans Narrow" w:hAnsi="Liberation Sans Narrow" w:cs="Liberation Sans Narrow"/>
      <w:sz w:val="22"/>
      <w:szCs w:val="22"/>
    </w:rPr>
  </w:style>
  <w:style w:type="character" w:customStyle="1" w:styleId="ae">
    <w:name w:val="Основной текст Знак"/>
    <w:basedOn w:val="a2"/>
    <w:link w:val="ad"/>
    <w:uiPriority w:val="99"/>
    <w:semiHidden/>
    <w:locked/>
    <w:rsid w:val="002A1F06"/>
    <w:rPr>
      <w:rFonts w:ascii="Liberation Sans Narrow" w:hAnsi="Liberation Sans Narrow" w:cs="Liberation Sans Narrow"/>
      <w:sz w:val="24"/>
      <w:szCs w:val="24"/>
      <w:lang w:val="ru-RU" w:eastAsia="ru-RU" w:bidi="ar-SA"/>
    </w:rPr>
  </w:style>
  <w:style w:type="paragraph" w:customStyle="1" w:styleId="TableParagraph">
    <w:name w:val="Table Paragraph"/>
    <w:basedOn w:val="a1"/>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spacing w:after="0" w:line="240" w:lineRule="auto"/>
    </w:pPr>
    <w:rPr>
      <w:rFonts w:ascii="Arial" w:hAnsi="Arial" w:cs="Arial"/>
      <w:b/>
      <w:bCs/>
    </w:rPr>
  </w:style>
  <w:style w:type="paragraph" w:styleId="33">
    <w:name w:val="Body Text 3"/>
    <w:basedOn w:val="a1"/>
    <w:link w:val="34"/>
    <w:uiPriority w:val="99"/>
    <w:rsid w:val="002A1F06"/>
    <w:pPr>
      <w:widowControl/>
      <w:autoSpaceDE/>
      <w:autoSpaceDN/>
      <w:adjustRightInd/>
      <w:jc w:val="both"/>
    </w:pPr>
    <w:rPr>
      <w:sz w:val="28"/>
    </w:rPr>
  </w:style>
  <w:style w:type="paragraph" w:styleId="af1">
    <w:name w:val="Body Text Indent"/>
    <w:basedOn w:val="a1"/>
    <w:link w:val="af2"/>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34">
    <w:name w:val="Основной текст 3 Знак"/>
    <w:basedOn w:val="a2"/>
    <w:link w:val="33"/>
    <w:uiPriority w:val="99"/>
    <w:locked/>
    <w:rsid w:val="002A1F06"/>
    <w:rPr>
      <w:rFonts w:cs="Times New Roman"/>
      <w:sz w:val="28"/>
      <w:lang w:val="ru-RU" w:eastAsia="ru-RU" w:bidi="ar-SA"/>
    </w:rPr>
  </w:style>
  <w:style w:type="paragraph" w:styleId="af3">
    <w:name w:val="Balloon Text"/>
    <w:basedOn w:val="a1"/>
    <w:link w:val="af4"/>
    <w:uiPriority w:val="99"/>
    <w:semiHidden/>
    <w:rsid w:val="002A1F06"/>
    <w:pPr>
      <w:widowControl/>
      <w:autoSpaceDE/>
      <w:autoSpaceDN/>
      <w:adjustRightInd/>
      <w:ind w:firstLine="709"/>
      <w:jc w:val="both"/>
    </w:pPr>
    <w:rPr>
      <w:rFonts w:ascii="Tahoma" w:hAnsi="Tahoma"/>
      <w:sz w:val="16"/>
      <w:szCs w:val="16"/>
    </w:rPr>
  </w:style>
  <w:style w:type="character" w:customStyle="1" w:styleId="af2">
    <w:name w:val="Основной текст с отступом Знак"/>
    <w:basedOn w:val="a2"/>
    <w:link w:val="af1"/>
    <w:uiPriority w:val="99"/>
    <w:semiHidden/>
    <w:locked/>
    <w:rsid w:val="002A1F06"/>
    <w:rPr>
      <w:rFonts w:ascii="Calibri" w:hAnsi="Calibri" w:cs="Times New Roman"/>
      <w:sz w:val="22"/>
      <w:szCs w:val="22"/>
      <w:lang w:val="ru-RU" w:eastAsia="en-US" w:bidi="ar-SA"/>
    </w:rPr>
  </w:style>
  <w:style w:type="paragraph" w:customStyle="1" w:styleId="FORMATTEXT">
    <w:name w:val=".FORMATTEXT"/>
    <w:uiPriority w:val="99"/>
    <w:rsid w:val="002A1F06"/>
    <w:pPr>
      <w:widowControl w:val="0"/>
      <w:autoSpaceDE w:val="0"/>
      <w:autoSpaceDN w:val="0"/>
      <w:adjustRightInd w:val="0"/>
      <w:spacing w:after="0" w:line="240" w:lineRule="auto"/>
    </w:pPr>
    <w:rPr>
      <w:sz w:val="24"/>
      <w:szCs w:val="24"/>
    </w:rPr>
  </w:style>
  <w:style w:type="character" w:customStyle="1" w:styleId="af4">
    <w:name w:val="Текст выноски Знак"/>
    <w:basedOn w:val="a2"/>
    <w:link w:val="af3"/>
    <w:uiPriority w:val="99"/>
    <w:semiHidden/>
    <w:locked/>
    <w:rsid w:val="002A1F06"/>
    <w:rPr>
      <w:rFonts w:ascii="Tahoma" w:hAnsi="Tahoma" w:cs="Times New Roman"/>
      <w:sz w:val="16"/>
      <w:szCs w:val="16"/>
      <w:lang w:val="ru-RU" w:eastAsia="ru-RU" w:bidi="ar-SA"/>
    </w:rPr>
  </w:style>
  <w:style w:type="paragraph" w:styleId="af5">
    <w:name w:val="Normal (Web)"/>
    <w:basedOn w:val="a1"/>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spacing w:after="0" w:line="240" w:lineRule="auto"/>
    </w:pPr>
    <w:rPr>
      <w:color w:val="2B4279"/>
      <w:sz w:val="24"/>
      <w:szCs w:val="24"/>
    </w:rPr>
  </w:style>
  <w:style w:type="character" w:styleId="af6">
    <w:name w:val="Hyperlink"/>
    <w:basedOn w:val="a2"/>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spacing w:after="0" w:line="240" w:lineRule="auto"/>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spacing w:after="0" w:line="240" w:lineRule="auto"/>
    </w:pPr>
    <w:rPr>
      <w:sz w:val="24"/>
      <w:szCs w:val="24"/>
    </w:rPr>
  </w:style>
  <w:style w:type="paragraph" w:styleId="af7">
    <w:name w:val="annotation text"/>
    <w:basedOn w:val="a1"/>
    <w:link w:val="af8"/>
    <w:uiPriority w:val="99"/>
    <w:semiHidden/>
    <w:rsid w:val="002A1F06"/>
    <w:pPr>
      <w:widowControl/>
      <w:autoSpaceDE/>
      <w:autoSpaceDN/>
      <w:adjustRightInd/>
      <w:spacing w:line="360" w:lineRule="auto"/>
      <w:ind w:firstLine="709"/>
      <w:jc w:val="both"/>
    </w:pPr>
    <w:rPr>
      <w:rFonts w:ascii="Calibri" w:hAnsi="Calibri"/>
      <w:lang w:eastAsia="en-US"/>
    </w:rPr>
  </w:style>
  <w:style w:type="paragraph" w:styleId="af9">
    <w:name w:val="annotation subject"/>
    <w:basedOn w:val="af7"/>
    <w:next w:val="af7"/>
    <w:link w:val="afa"/>
    <w:uiPriority w:val="99"/>
    <w:semiHidden/>
    <w:rsid w:val="002A1F06"/>
    <w:rPr>
      <w:b/>
      <w:bCs/>
    </w:rPr>
  </w:style>
  <w:style w:type="character" w:customStyle="1" w:styleId="af8">
    <w:name w:val="Текст примечания Знак"/>
    <w:basedOn w:val="a2"/>
    <w:link w:val="af7"/>
    <w:uiPriority w:val="99"/>
    <w:semiHidden/>
    <w:locked/>
    <w:rsid w:val="002A1F06"/>
    <w:rPr>
      <w:rFonts w:ascii="Calibri" w:hAnsi="Calibri" w:cs="Times New Roman"/>
      <w:lang w:val="ru-RU" w:eastAsia="en-US" w:bidi="ar-SA"/>
    </w:rPr>
  </w:style>
  <w:style w:type="paragraph" w:customStyle="1" w:styleId="13">
    <w:name w:val="Стиль1"/>
    <w:basedOn w:val="a1"/>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afa">
    <w:name w:val="Тема примечания Знак"/>
    <w:basedOn w:val="af8"/>
    <w:link w:val="af9"/>
    <w:uiPriority w:val="99"/>
    <w:semiHidden/>
    <w:locked/>
    <w:rsid w:val="002A1F06"/>
    <w:rPr>
      <w:rFonts w:ascii="Calibri" w:hAnsi="Calibri" w:cs="Times New Roman"/>
      <w:b/>
      <w:bCs/>
      <w:lang w:val="ru-RU" w:eastAsia="en-US" w:bidi="ar-SA"/>
    </w:rPr>
  </w:style>
  <w:style w:type="character" w:customStyle="1" w:styleId="23">
    <w:name w:val="Основной текст (2)_"/>
    <w:link w:val="24"/>
    <w:uiPriority w:val="99"/>
    <w:locked/>
    <w:rsid w:val="002A1F06"/>
    <w:rPr>
      <w:sz w:val="28"/>
      <w:shd w:val="clear" w:color="auto" w:fill="FFFFFF"/>
    </w:rPr>
  </w:style>
  <w:style w:type="paragraph" w:customStyle="1" w:styleId="24">
    <w:name w:val="Основной текст (2)"/>
    <w:basedOn w:val="a1"/>
    <w:link w:val="23"/>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1">
    <w:name w:val="Основной текст (4)_"/>
    <w:link w:val="42"/>
    <w:uiPriority w:val="99"/>
    <w:locked/>
    <w:rsid w:val="002A1F06"/>
    <w:rPr>
      <w:b/>
      <w:sz w:val="26"/>
      <w:shd w:val="clear" w:color="auto" w:fill="FFFFFF"/>
    </w:rPr>
  </w:style>
  <w:style w:type="paragraph" w:customStyle="1" w:styleId="42">
    <w:name w:val="Основной текст (4)"/>
    <w:basedOn w:val="a1"/>
    <w:link w:val="41"/>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10">
    <w:name w:val="Заголовок 1 Знак"/>
    <w:basedOn w:val="a2"/>
    <w:link w:val="1"/>
    <w:uiPriority w:val="99"/>
    <w:locked/>
    <w:rsid w:val="009D461D"/>
    <w:rPr>
      <w:rFonts w:ascii="Liberation Sans Narrow" w:hAnsi="Liberation Sans Narrow" w:cs="Liberation Sans Narrow"/>
      <w:b/>
      <w:bCs/>
      <w:sz w:val="28"/>
      <w:szCs w:val="28"/>
      <w:lang w:val="ru-RU" w:eastAsia="ru-RU" w:bidi="ar-SA"/>
    </w:rPr>
  </w:style>
  <w:style w:type="paragraph" w:styleId="afb">
    <w:name w:val="caption"/>
    <w:basedOn w:val="a1"/>
    <w:next w:val="a1"/>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uiPriority w:val="99"/>
    <w:rsid w:val="009D461D"/>
    <w:pPr>
      <w:keepNext/>
      <w:overflowPunct w:val="0"/>
      <w:jc w:val="center"/>
    </w:pPr>
    <w:rPr>
      <w:rFonts w:eastAsia="SimSun"/>
      <w:sz w:val="24"/>
    </w:rPr>
  </w:style>
  <w:style w:type="paragraph" w:styleId="26">
    <w:name w:val="Body Text Indent 2"/>
    <w:basedOn w:val="a1"/>
    <w:link w:val="27"/>
    <w:uiPriority w:val="99"/>
    <w:rsid w:val="009D461D"/>
    <w:pPr>
      <w:widowControl/>
      <w:autoSpaceDE/>
      <w:autoSpaceDN/>
      <w:adjustRightInd/>
      <w:spacing w:after="120" w:line="480" w:lineRule="auto"/>
      <w:ind w:left="283"/>
    </w:pPr>
    <w:rPr>
      <w:rFonts w:eastAsia="SimSun"/>
      <w:sz w:val="24"/>
      <w:szCs w:val="24"/>
    </w:rPr>
  </w:style>
  <w:style w:type="paragraph" w:styleId="35">
    <w:name w:val="Body Text Indent 3"/>
    <w:basedOn w:val="a1"/>
    <w:link w:val="36"/>
    <w:uiPriority w:val="99"/>
    <w:rsid w:val="009D461D"/>
    <w:pPr>
      <w:widowControl/>
      <w:autoSpaceDE/>
      <w:autoSpaceDN/>
      <w:adjustRightInd/>
      <w:spacing w:after="120"/>
      <w:ind w:left="283"/>
    </w:pPr>
    <w:rPr>
      <w:rFonts w:eastAsia="SimSun"/>
      <w:sz w:val="16"/>
      <w:szCs w:val="16"/>
    </w:rPr>
  </w:style>
  <w:style w:type="character" w:customStyle="1" w:styleId="27">
    <w:name w:val="Основной текст с отступом 2 Знак"/>
    <w:basedOn w:val="a2"/>
    <w:link w:val="26"/>
    <w:uiPriority w:val="99"/>
    <w:locked/>
    <w:rsid w:val="009D461D"/>
    <w:rPr>
      <w:rFonts w:eastAsia="SimSun" w:cs="Times New Roman"/>
      <w:sz w:val="24"/>
      <w:szCs w:val="24"/>
      <w:lang w:val="ru-RU" w:eastAsia="ru-RU" w:bidi="ar-SA"/>
    </w:rPr>
  </w:style>
  <w:style w:type="paragraph" w:styleId="28">
    <w:name w:val="Body Text 2"/>
    <w:basedOn w:val="a1"/>
    <w:link w:val="29"/>
    <w:uiPriority w:val="99"/>
    <w:rsid w:val="009D461D"/>
    <w:pPr>
      <w:widowControl/>
      <w:autoSpaceDE/>
      <w:autoSpaceDN/>
      <w:adjustRightInd/>
      <w:jc w:val="both"/>
    </w:pPr>
    <w:rPr>
      <w:rFonts w:eastAsia="SimSun"/>
      <w:b/>
      <w:bCs/>
      <w:i/>
      <w:sz w:val="24"/>
      <w:szCs w:val="24"/>
    </w:rPr>
  </w:style>
  <w:style w:type="character" w:customStyle="1" w:styleId="36">
    <w:name w:val="Основной текст с отступом 3 Знак"/>
    <w:basedOn w:val="a2"/>
    <w:link w:val="35"/>
    <w:uiPriority w:val="99"/>
    <w:locked/>
    <w:rsid w:val="009D461D"/>
    <w:rPr>
      <w:rFonts w:eastAsia="SimSun" w:cs="Times New Roman"/>
      <w:sz w:val="16"/>
      <w:szCs w:val="16"/>
      <w:lang w:val="ru-RU" w:eastAsia="ru-RU" w:bidi="ar-SA"/>
    </w:rPr>
  </w:style>
  <w:style w:type="paragraph" w:customStyle="1" w:styleId="14">
    <w:name w:val="Обычный1"/>
    <w:uiPriority w:val="99"/>
    <w:rsid w:val="009D461D"/>
    <w:pPr>
      <w:widowControl w:val="0"/>
      <w:spacing w:after="0" w:line="240" w:lineRule="auto"/>
    </w:pPr>
    <w:rPr>
      <w:rFonts w:ascii="Courier New" w:eastAsia="SimSun" w:hAnsi="Courier New"/>
      <w:sz w:val="20"/>
      <w:szCs w:val="20"/>
    </w:rPr>
  </w:style>
  <w:style w:type="character" w:customStyle="1" w:styleId="29">
    <w:name w:val="Основной текст 2 Знак"/>
    <w:basedOn w:val="a2"/>
    <w:link w:val="28"/>
    <w:uiPriority w:val="99"/>
    <w:locked/>
    <w:rsid w:val="009D461D"/>
    <w:rPr>
      <w:rFonts w:eastAsia="SimSun" w:cs="Times New Roman"/>
      <w:b/>
      <w:bCs/>
      <w:i/>
      <w:sz w:val="24"/>
      <w:szCs w:val="24"/>
      <w:lang w:val="ru-RU" w:eastAsia="ru-RU" w:bidi="ar-SA"/>
    </w:rPr>
  </w:style>
  <w:style w:type="paragraph" w:styleId="afc">
    <w:name w:val="Document Map"/>
    <w:basedOn w:val="a1"/>
    <w:link w:val="afd"/>
    <w:uiPriority w:val="99"/>
    <w:semiHidden/>
    <w:rsid w:val="009D461D"/>
    <w:pPr>
      <w:widowControl/>
      <w:shd w:val="clear" w:color="auto" w:fill="000080"/>
      <w:autoSpaceDE/>
      <w:autoSpaceDN/>
      <w:adjustRightInd/>
    </w:pPr>
    <w:rPr>
      <w:rFonts w:ascii="Tahoma" w:eastAsia="SimSun" w:hAnsi="Tahoma" w:cs="Tahoma"/>
    </w:rPr>
  </w:style>
  <w:style w:type="paragraph" w:customStyle="1" w:styleId="15">
    <w:name w:val="Текст1"/>
    <w:basedOn w:val="a1"/>
    <w:uiPriority w:val="99"/>
    <w:rsid w:val="009D461D"/>
    <w:pPr>
      <w:widowControl/>
      <w:overflowPunct w:val="0"/>
      <w:textAlignment w:val="baseline"/>
    </w:pPr>
    <w:rPr>
      <w:rFonts w:ascii="Courier New" w:eastAsia="SimSun" w:hAnsi="Courier New"/>
    </w:rPr>
  </w:style>
  <w:style w:type="character" w:customStyle="1" w:styleId="afd">
    <w:name w:val="Схема документа Знак"/>
    <w:basedOn w:val="a2"/>
    <w:link w:val="afc"/>
    <w:uiPriority w:val="99"/>
    <w:semiHidden/>
    <w:locked/>
    <w:rsid w:val="009D461D"/>
    <w:rPr>
      <w:rFonts w:ascii="Tahoma" w:eastAsia="SimSun" w:hAnsi="Tahoma" w:cs="Tahoma"/>
      <w:lang w:val="ru-RU" w:eastAsia="ru-RU" w:bidi="ar-SA"/>
    </w:rPr>
  </w:style>
  <w:style w:type="paragraph" w:styleId="afe">
    <w:name w:val="List"/>
    <w:basedOn w:val="a1"/>
    <w:uiPriority w:val="99"/>
    <w:rsid w:val="009D461D"/>
    <w:pPr>
      <w:widowControl/>
      <w:autoSpaceDE/>
      <w:autoSpaceDN/>
      <w:adjustRightInd/>
      <w:ind w:left="283" w:hanging="283"/>
    </w:pPr>
    <w:rPr>
      <w:rFonts w:eastAsia="SimSun"/>
      <w:sz w:val="24"/>
      <w:szCs w:val="24"/>
    </w:rPr>
  </w:style>
  <w:style w:type="paragraph" w:styleId="2a">
    <w:name w:val="List 2"/>
    <w:basedOn w:val="a1"/>
    <w:uiPriority w:val="99"/>
    <w:rsid w:val="009D461D"/>
    <w:pPr>
      <w:widowControl/>
      <w:autoSpaceDE/>
      <w:autoSpaceDN/>
      <w:adjustRightInd/>
      <w:ind w:left="566" w:hanging="283"/>
    </w:pPr>
    <w:rPr>
      <w:rFonts w:eastAsia="SimSun"/>
      <w:sz w:val="24"/>
      <w:szCs w:val="24"/>
    </w:rPr>
  </w:style>
  <w:style w:type="paragraph" w:styleId="37">
    <w:name w:val="List 3"/>
    <w:basedOn w:val="a1"/>
    <w:uiPriority w:val="99"/>
    <w:rsid w:val="009D461D"/>
    <w:pPr>
      <w:widowControl/>
      <w:autoSpaceDE/>
      <w:autoSpaceDN/>
      <w:adjustRightInd/>
      <w:ind w:left="849" w:hanging="283"/>
    </w:pPr>
    <w:rPr>
      <w:rFonts w:eastAsia="SimSun"/>
      <w:sz w:val="24"/>
      <w:szCs w:val="24"/>
    </w:rPr>
  </w:style>
  <w:style w:type="paragraph" w:styleId="43">
    <w:name w:val="List 4"/>
    <w:basedOn w:val="a1"/>
    <w:uiPriority w:val="99"/>
    <w:rsid w:val="009D461D"/>
    <w:pPr>
      <w:widowControl/>
      <w:autoSpaceDE/>
      <w:autoSpaceDN/>
      <w:adjustRightInd/>
      <w:ind w:left="1132" w:hanging="283"/>
    </w:pPr>
    <w:rPr>
      <w:rFonts w:eastAsia="SimSun"/>
      <w:sz w:val="24"/>
      <w:szCs w:val="24"/>
    </w:rPr>
  </w:style>
  <w:style w:type="paragraph" w:styleId="51">
    <w:name w:val="List 5"/>
    <w:basedOn w:val="a1"/>
    <w:uiPriority w:val="99"/>
    <w:rsid w:val="009D461D"/>
    <w:pPr>
      <w:widowControl/>
      <w:autoSpaceDE/>
      <w:autoSpaceDN/>
      <w:adjustRightInd/>
      <w:ind w:left="1415" w:hanging="283"/>
    </w:pPr>
    <w:rPr>
      <w:rFonts w:eastAsia="SimSun"/>
      <w:sz w:val="24"/>
      <w:szCs w:val="24"/>
    </w:rPr>
  </w:style>
  <w:style w:type="paragraph" w:styleId="2">
    <w:name w:val="List Bullet 2"/>
    <w:basedOn w:val="a1"/>
    <w:uiPriority w:val="99"/>
    <w:rsid w:val="009D461D"/>
    <w:pPr>
      <w:widowControl/>
      <w:numPr>
        <w:numId w:val="5"/>
      </w:numPr>
      <w:autoSpaceDE/>
      <w:autoSpaceDN/>
      <w:adjustRightInd/>
    </w:pPr>
    <w:rPr>
      <w:rFonts w:eastAsia="SimSun"/>
      <w:sz w:val="24"/>
      <w:szCs w:val="24"/>
    </w:rPr>
  </w:style>
  <w:style w:type="paragraph" w:styleId="3">
    <w:name w:val="List Bullet 3"/>
    <w:basedOn w:val="a1"/>
    <w:uiPriority w:val="99"/>
    <w:rsid w:val="009D461D"/>
    <w:pPr>
      <w:widowControl/>
      <w:numPr>
        <w:numId w:val="6"/>
      </w:numPr>
      <w:autoSpaceDE/>
      <w:autoSpaceDN/>
      <w:adjustRightInd/>
    </w:pPr>
    <w:rPr>
      <w:rFonts w:eastAsia="SimSun"/>
      <w:sz w:val="24"/>
      <w:szCs w:val="24"/>
    </w:rPr>
  </w:style>
  <w:style w:type="paragraph" w:styleId="38">
    <w:name w:val="List Continue 3"/>
    <w:basedOn w:val="a1"/>
    <w:uiPriority w:val="99"/>
    <w:rsid w:val="009D461D"/>
    <w:pPr>
      <w:widowControl/>
      <w:autoSpaceDE/>
      <w:autoSpaceDN/>
      <w:adjustRightInd/>
      <w:spacing w:after="120"/>
      <w:ind w:left="849"/>
    </w:pPr>
    <w:rPr>
      <w:rFonts w:eastAsia="SimSun"/>
      <w:sz w:val="24"/>
      <w:szCs w:val="24"/>
    </w:rPr>
  </w:style>
  <w:style w:type="paragraph" w:styleId="44">
    <w:name w:val="List Continue 4"/>
    <w:basedOn w:val="a1"/>
    <w:uiPriority w:val="99"/>
    <w:rsid w:val="009D461D"/>
    <w:pPr>
      <w:widowControl/>
      <w:autoSpaceDE/>
      <w:autoSpaceDN/>
      <w:adjustRightInd/>
      <w:spacing w:after="120"/>
      <w:ind w:left="1132"/>
    </w:pPr>
    <w:rPr>
      <w:rFonts w:eastAsia="SimSun"/>
      <w:sz w:val="24"/>
      <w:szCs w:val="24"/>
    </w:rPr>
  </w:style>
  <w:style w:type="paragraph" w:styleId="52">
    <w:name w:val="List Continue 5"/>
    <w:basedOn w:val="a1"/>
    <w:uiPriority w:val="99"/>
    <w:rsid w:val="009D461D"/>
    <w:pPr>
      <w:widowControl/>
      <w:autoSpaceDE/>
      <w:autoSpaceDN/>
      <w:adjustRightInd/>
      <w:spacing w:after="120"/>
      <w:ind w:left="1415"/>
    </w:pPr>
    <w:rPr>
      <w:rFonts w:eastAsia="SimSun"/>
      <w:sz w:val="24"/>
      <w:szCs w:val="24"/>
    </w:rPr>
  </w:style>
  <w:style w:type="paragraph" w:styleId="aff">
    <w:name w:val="Body Text First Indent"/>
    <w:basedOn w:val="ad"/>
    <w:link w:val="aff0"/>
    <w:uiPriority w:val="99"/>
    <w:rsid w:val="009D461D"/>
    <w:pPr>
      <w:widowControl/>
      <w:autoSpaceDE/>
      <w:autoSpaceDN/>
      <w:spacing w:after="120"/>
      <w:ind w:left="0" w:firstLine="210"/>
      <w:jc w:val="left"/>
    </w:pPr>
    <w:rPr>
      <w:rFonts w:ascii="Times New Roman" w:eastAsia="SimSun" w:hAnsi="Times New Roman" w:cs="Times New Roman"/>
    </w:rPr>
  </w:style>
  <w:style w:type="paragraph" w:styleId="2b">
    <w:name w:val="Body Text First Indent 2"/>
    <w:basedOn w:val="af1"/>
    <w:link w:val="2c"/>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aff0">
    <w:name w:val="Красная строка Знак"/>
    <w:basedOn w:val="ae"/>
    <w:link w:val="aff"/>
    <w:uiPriority w:val="99"/>
    <w:locked/>
    <w:rsid w:val="009D461D"/>
    <w:rPr>
      <w:rFonts w:ascii="Liberation Sans Narrow" w:eastAsia="SimSun" w:hAnsi="Liberation Sans Narrow" w:cs="Liberation Sans Narrow"/>
      <w:sz w:val="24"/>
      <w:szCs w:val="24"/>
      <w:lang w:val="ru-RU" w:eastAsia="ru-RU" w:bidi="ar-SA"/>
    </w:rPr>
  </w:style>
  <w:style w:type="character" w:styleId="aff1">
    <w:name w:val="page number"/>
    <w:basedOn w:val="a2"/>
    <w:uiPriority w:val="99"/>
    <w:rsid w:val="009D461D"/>
    <w:rPr>
      <w:rFonts w:cs="Times New Roman"/>
    </w:rPr>
  </w:style>
  <w:style w:type="character" w:customStyle="1" w:styleId="2c">
    <w:name w:val="Красная строка 2 Знак"/>
    <w:basedOn w:val="af2"/>
    <w:link w:val="2b"/>
    <w:uiPriority w:val="99"/>
    <w:locked/>
    <w:rsid w:val="009D461D"/>
    <w:rPr>
      <w:rFonts w:ascii="Calibri" w:eastAsia="SimSun" w:hAnsi="Calibri" w:cs="Times New Roman"/>
      <w:sz w:val="24"/>
      <w:szCs w:val="24"/>
      <w:lang w:val="ru-RU" w:eastAsia="ru-RU" w:bidi="ar-SA"/>
    </w:rPr>
  </w:style>
  <w:style w:type="character" w:styleId="aff2">
    <w:name w:val="annotation reference"/>
    <w:basedOn w:val="a2"/>
    <w:uiPriority w:val="99"/>
    <w:rsid w:val="009D461D"/>
    <w:rPr>
      <w:rFonts w:cs="Times New Roman"/>
      <w:sz w:val="16"/>
    </w:rPr>
  </w:style>
  <w:style w:type="paragraph" w:styleId="39">
    <w:name w:val="toc 3"/>
    <w:basedOn w:val="a1"/>
    <w:next w:val="a1"/>
    <w:autoRedefine/>
    <w:uiPriority w:val="99"/>
    <w:rsid w:val="009D461D"/>
    <w:pPr>
      <w:widowControl/>
      <w:autoSpaceDE/>
      <w:autoSpaceDN/>
      <w:adjustRightInd/>
      <w:ind w:left="480"/>
    </w:pPr>
    <w:rPr>
      <w:rFonts w:eastAsia="SimSun"/>
      <w:sz w:val="24"/>
      <w:szCs w:val="24"/>
    </w:rPr>
  </w:style>
  <w:style w:type="paragraph" w:customStyle="1" w:styleId="a0">
    <w:name w:val="Стиль пояснение"/>
    <w:basedOn w:val="a1"/>
    <w:uiPriority w:val="99"/>
    <w:rsid w:val="009D461D"/>
    <w:pPr>
      <w:widowControl/>
      <w:numPr>
        <w:numId w:val="8"/>
      </w:numPr>
      <w:suppressAutoHyphens/>
      <w:autoSpaceDE/>
      <w:autoSpaceDN/>
      <w:adjustRightInd/>
      <w:jc w:val="both"/>
    </w:pPr>
    <w:rPr>
      <w:sz w:val="24"/>
      <w:lang w:eastAsia="ar-SA"/>
    </w:rPr>
  </w:style>
  <w:style w:type="paragraph" w:customStyle="1" w:styleId="aff3">
    <w:name w:val="СО"/>
    <w:basedOn w:val="a1"/>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ff4">
    <w:name w:val="ВИД ДОКУМЕНТА"/>
    <w:basedOn w:val="a1"/>
    <w:uiPriority w:val="99"/>
    <w:semiHidden/>
    <w:rsid w:val="009D461D"/>
    <w:pPr>
      <w:widowControl/>
      <w:autoSpaceDE/>
      <w:autoSpaceDN/>
      <w:adjustRightInd/>
      <w:jc w:val="center"/>
    </w:pPr>
    <w:rPr>
      <w:rFonts w:ascii="Arial Black" w:hAnsi="Arial Black"/>
      <w:b/>
      <w:iCs/>
      <w:caps/>
      <w:spacing w:val="80"/>
      <w:sz w:val="36"/>
    </w:rPr>
  </w:style>
  <w:style w:type="paragraph" w:customStyle="1" w:styleId="aff5">
    <w:name w:val="Текст раздела"/>
    <w:basedOn w:val="20"/>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a">
    <w:name w:val="List Bullet"/>
    <w:basedOn w:val="a1"/>
    <w:uiPriority w:val="99"/>
    <w:rsid w:val="009D461D"/>
    <w:pPr>
      <w:widowControl/>
      <w:numPr>
        <w:numId w:val="7"/>
      </w:numPr>
      <w:autoSpaceDE/>
      <w:autoSpaceDN/>
      <w:adjustRightInd/>
      <w:contextualSpacing/>
    </w:pPr>
    <w:rPr>
      <w:rFonts w:eastAsia="SimSun"/>
      <w:sz w:val="24"/>
      <w:szCs w:val="24"/>
    </w:rPr>
  </w:style>
  <w:style w:type="paragraph" w:styleId="aff6">
    <w:name w:val="TOC Heading"/>
    <w:basedOn w:val="1"/>
    <w:next w:val="a1"/>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45">
    <w:name w:val="toc 4"/>
    <w:basedOn w:val="a1"/>
    <w:next w:val="a1"/>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53">
    <w:name w:val="toc 5"/>
    <w:basedOn w:val="a1"/>
    <w:next w:val="a1"/>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61">
    <w:name w:val="toc 6"/>
    <w:basedOn w:val="a1"/>
    <w:next w:val="a1"/>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71">
    <w:name w:val="toc 7"/>
    <w:basedOn w:val="a1"/>
    <w:next w:val="a1"/>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81">
    <w:name w:val="toc 8"/>
    <w:basedOn w:val="a1"/>
    <w:next w:val="a1"/>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91">
    <w:name w:val="toc 9"/>
    <w:basedOn w:val="a1"/>
    <w:next w:val="a1"/>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aff7">
    <w:name w:val="Revision"/>
    <w:hidden/>
    <w:uiPriority w:val="99"/>
    <w:semiHidden/>
    <w:rsid w:val="009D461D"/>
    <w:pPr>
      <w:spacing w:after="0" w:line="240" w:lineRule="auto"/>
    </w:pPr>
    <w:rPr>
      <w:rFonts w:eastAsia="SimSun"/>
      <w:sz w:val="24"/>
      <w:szCs w:val="24"/>
    </w:rPr>
  </w:style>
  <w:style w:type="character" w:customStyle="1" w:styleId="Heading1Char">
    <w:name w:val="Heading 1 Char"/>
    <w:uiPriority w:val="99"/>
    <w:locked/>
    <w:rsid w:val="009D461D"/>
    <w:rPr>
      <w:sz w:val="24"/>
      <w:lang w:val="ru-RU" w:eastAsia="ru-RU"/>
    </w:rPr>
  </w:style>
  <w:style w:type="character" w:customStyle="1" w:styleId="FootnoteTextChar1">
    <w:name w:val="Footnote Text Char1"/>
    <w:basedOn w:val="a2"/>
    <w:uiPriority w:val="99"/>
    <w:semiHidden/>
    <w:locked/>
    <w:rsid w:val="009D461D"/>
    <w:rPr>
      <w:rFonts w:ascii="Times New Roman" w:hAnsi="Times New Roman" w:cs="Times New Roman"/>
      <w:sz w:val="20"/>
      <w:szCs w:val="20"/>
      <w:lang w:val="x-none" w:eastAsia="ru-RU"/>
    </w:rPr>
  </w:style>
  <w:style w:type="paragraph" w:styleId="aff8">
    <w:name w:val="Plain Text"/>
    <w:basedOn w:val="a1"/>
    <w:link w:val="aff9"/>
    <w:uiPriority w:val="99"/>
    <w:semiHidden/>
    <w:rsid w:val="009D461D"/>
    <w:pPr>
      <w:widowControl/>
      <w:autoSpaceDE/>
      <w:autoSpaceDN/>
      <w:adjustRightInd/>
    </w:pPr>
    <w:rPr>
      <w:rFonts w:ascii="Courier New" w:hAnsi="Courier New"/>
    </w:rPr>
  </w:style>
  <w:style w:type="paragraph" w:customStyle="1" w:styleId="center">
    <w:name w:val="center"/>
    <w:basedOn w:val="a1"/>
    <w:uiPriority w:val="99"/>
    <w:rsid w:val="009D461D"/>
    <w:pPr>
      <w:widowControl/>
      <w:autoSpaceDE/>
      <w:autoSpaceDN/>
      <w:adjustRightInd/>
      <w:spacing w:before="100" w:beforeAutospacing="1" w:after="100" w:afterAutospacing="1"/>
    </w:pPr>
    <w:rPr>
      <w:sz w:val="24"/>
      <w:szCs w:val="24"/>
    </w:rPr>
  </w:style>
  <w:style w:type="character" w:customStyle="1" w:styleId="aff9">
    <w:name w:val="Текст Знак"/>
    <w:basedOn w:val="a2"/>
    <w:link w:val="aff8"/>
    <w:uiPriority w:val="99"/>
    <w:semiHidden/>
    <w:locked/>
    <w:rsid w:val="009D461D"/>
    <w:rPr>
      <w:rFonts w:ascii="Courier New" w:eastAsia="Times New Roman" w:hAnsi="Courier New" w:cs="Times New Roman"/>
      <w:lang w:val="ru-RU" w:eastAsia="ru-RU" w:bidi="ar-SA"/>
    </w:rPr>
  </w:style>
  <w:style w:type="paragraph" w:customStyle="1" w:styleId="16">
    <w:name w:val="Абзац списка1"/>
    <w:basedOn w:val="a1"/>
    <w:uiPriority w:val="99"/>
    <w:rsid w:val="009D461D"/>
    <w:pPr>
      <w:autoSpaceDE/>
      <w:autoSpaceDN/>
      <w:adjustRightInd/>
      <w:spacing w:line="300" w:lineRule="auto"/>
      <w:ind w:left="720" w:firstLine="540"/>
      <w:contextualSpacing/>
    </w:pPr>
    <w:rPr>
      <w:sz w:val="22"/>
    </w:rPr>
  </w:style>
  <w:style w:type="paragraph" w:customStyle="1" w:styleId="17">
    <w:name w:val="Рецензия1"/>
    <w:hidden/>
    <w:uiPriority w:val="99"/>
    <w:semiHidden/>
    <w:rsid w:val="009D461D"/>
    <w:pPr>
      <w:spacing w:after="0" w:line="240" w:lineRule="auto"/>
    </w:pPr>
    <w:rPr>
      <w:sz w:val="20"/>
      <w:szCs w:val="20"/>
    </w:rPr>
  </w:style>
  <w:style w:type="paragraph" w:customStyle="1" w:styleId="110">
    <w:name w:val="Абзац списка11"/>
    <w:basedOn w:val="a1"/>
    <w:uiPriority w:val="99"/>
    <w:rsid w:val="009D461D"/>
    <w:pPr>
      <w:autoSpaceDE/>
      <w:autoSpaceDN/>
      <w:adjustRightInd/>
      <w:spacing w:line="300" w:lineRule="auto"/>
      <w:ind w:left="720" w:firstLine="540"/>
      <w:contextualSpacing/>
    </w:pPr>
    <w:rPr>
      <w:sz w:val="22"/>
    </w:rPr>
  </w:style>
  <w:style w:type="character" w:styleId="affa">
    <w:name w:val="FollowedHyperlink"/>
    <w:basedOn w:val="a2"/>
    <w:uiPriority w:val="99"/>
    <w:rsid w:val="009D461D"/>
    <w:rPr>
      <w:rFonts w:cs="Times New Roman"/>
      <w:color w:val="800080"/>
      <w:u w:val="single"/>
    </w:rPr>
  </w:style>
  <w:style w:type="paragraph" w:customStyle="1" w:styleId="18">
    <w:name w:val="Заголовок оглавления1"/>
    <w:basedOn w:val="1"/>
    <w:next w:val="a1"/>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affb">
    <w:name w:val="table of figures"/>
    <w:basedOn w:val="a1"/>
    <w:next w:val="a1"/>
    <w:uiPriority w:val="99"/>
    <w:rsid w:val="009D461D"/>
    <w:rPr>
      <w:sz w:val="28"/>
    </w:rPr>
  </w:style>
  <w:style w:type="paragraph" w:customStyle="1" w:styleId="Default">
    <w:name w:val="Default"/>
    <w:uiPriority w:val="99"/>
    <w:rsid w:val="009D461D"/>
    <w:pPr>
      <w:autoSpaceDE w:val="0"/>
      <w:autoSpaceDN w:val="0"/>
      <w:adjustRightInd w:val="0"/>
      <w:spacing w:after="0" w:line="240" w:lineRule="auto"/>
    </w:pPr>
    <w:rPr>
      <w:color w:val="000000"/>
      <w:sz w:val="24"/>
      <w:szCs w:val="24"/>
      <w:lang w:eastAsia="en-US"/>
    </w:rPr>
  </w:style>
  <w:style w:type="paragraph" w:customStyle="1" w:styleId="consplusnonformat0">
    <w:name w:val="consplusnonformat"/>
    <w:basedOn w:val="a1"/>
    <w:uiPriority w:val="99"/>
    <w:rsid w:val="009D461D"/>
    <w:pPr>
      <w:widowControl/>
      <w:adjustRightInd/>
    </w:pPr>
    <w:rPr>
      <w:rFonts w:ascii="Courier New" w:hAnsi="Courier New" w:cs="Courier New"/>
    </w:rPr>
  </w:style>
  <w:style w:type="paragraph" w:styleId="affc">
    <w:name w:val="endnote text"/>
    <w:basedOn w:val="a1"/>
    <w:link w:val="affd"/>
    <w:uiPriority w:val="99"/>
    <w:semiHidden/>
    <w:rsid w:val="009D461D"/>
  </w:style>
  <w:style w:type="character" w:customStyle="1" w:styleId="19">
    <w:name w:val="Название книги1"/>
    <w:uiPriority w:val="99"/>
    <w:rsid w:val="009D461D"/>
    <w:rPr>
      <w:b/>
      <w:smallCaps/>
      <w:spacing w:val="5"/>
    </w:rPr>
  </w:style>
  <w:style w:type="character" w:customStyle="1" w:styleId="affd">
    <w:name w:val="Текст концевой сноски Знак"/>
    <w:basedOn w:val="a2"/>
    <w:link w:val="affc"/>
    <w:uiPriority w:val="99"/>
    <w:semiHidden/>
    <w:locked/>
    <w:rsid w:val="009D461D"/>
    <w:rPr>
      <w:rFonts w:eastAsia="Times New Roman" w:cs="Times New Roman"/>
      <w:lang w:val="ru-RU" w:eastAsia="ru-RU" w:bidi="ar-SA"/>
    </w:rPr>
  </w:style>
  <w:style w:type="character" w:styleId="affe">
    <w:name w:val="Strong"/>
    <w:basedOn w:val="a2"/>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Сноска + Constantia,6,Основной текст (2) + 8 pt,Курсив1,Колонтитул + 7,Колонтитул + 15 pt"/>
    <w:uiPriority w:val="99"/>
    <w:rsid w:val="009D461D"/>
    <w:rPr>
      <w:rFonts w:ascii="Times New Roman" w:hAnsi="Times New Roman"/>
      <w:i/>
      <w:spacing w:val="0"/>
      <w:sz w:val="21"/>
    </w:rPr>
  </w:style>
  <w:style w:type="character" w:customStyle="1" w:styleId="FootnoteTextChar">
    <w:name w:val="Footnote Text Char"/>
    <w:uiPriority w:val="99"/>
    <w:semiHidden/>
    <w:locked/>
    <w:rsid w:val="009D461D"/>
    <w:rPr>
      <w:lang w:val="ru-RU" w:eastAsia="ru-RU"/>
    </w:rPr>
  </w:style>
  <w:style w:type="paragraph" w:customStyle="1" w:styleId="afff">
    <w:name w:val="Буквенный список"/>
    <w:basedOn w:val="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fff0">
    <w:name w:val="Текст пункта"/>
    <w:basedOn w:val="31"/>
    <w:link w:val="afff1"/>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fff2">
    <w:name w:val="Текст подпункта"/>
    <w:basedOn w:val="afff0"/>
    <w:uiPriority w:val="99"/>
    <w:rsid w:val="009D461D"/>
    <w:pPr>
      <w:numPr>
        <w:ilvl w:val="0"/>
        <w:numId w:val="0"/>
      </w:numPr>
      <w:tabs>
        <w:tab w:val="num" w:pos="360"/>
      </w:tabs>
      <w:spacing w:before="60"/>
      <w:ind w:firstLine="709"/>
    </w:pPr>
  </w:style>
  <w:style w:type="character" w:customStyle="1" w:styleId="afff1">
    <w:name w:val="Текст пункта Знак"/>
    <w:link w:val="afff0"/>
    <w:uiPriority w:val="99"/>
    <w:locked/>
    <w:rsid w:val="009D461D"/>
    <w:rPr>
      <w:rFonts w:eastAsia="Times New Roman"/>
      <w:sz w:val="28"/>
      <w:lang w:val="ru-RU" w:eastAsia="ru-RU"/>
    </w:rPr>
  </w:style>
  <w:style w:type="character" w:customStyle="1" w:styleId="apple-converted-space">
    <w:name w:val="apple-converted-space"/>
    <w:basedOn w:val="a2"/>
    <w:uiPriority w:val="99"/>
    <w:rsid w:val="009D461D"/>
    <w:rPr>
      <w:rFonts w:cs="Times New Roman"/>
    </w:rPr>
  </w:style>
  <w:style w:type="character" w:customStyle="1" w:styleId="match">
    <w:name w:val="match"/>
    <w:basedOn w:val="a2"/>
    <w:uiPriority w:val="99"/>
    <w:rsid w:val="009D461D"/>
    <w:rPr>
      <w:rFonts w:cs="Times New Roman"/>
    </w:rPr>
  </w:style>
  <w:style w:type="paragraph" w:customStyle="1" w:styleId="2d">
    <w:name w:val="Абзац списка2"/>
    <w:basedOn w:val="a1"/>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spacing w:after="0" w:line="240" w:lineRule="auto"/>
    </w:pPr>
    <w:rPr>
      <w:rFonts w:ascii="Arial" w:hAnsi="Arial" w:cs="Arial"/>
      <w:sz w:val="20"/>
      <w:szCs w:val="20"/>
    </w:rPr>
  </w:style>
  <w:style w:type="character" w:customStyle="1" w:styleId="1a">
    <w:name w:val="Заголовок №1_"/>
    <w:basedOn w:val="a2"/>
    <w:link w:val="1b"/>
    <w:uiPriority w:val="99"/>
    <w:locked/>
    <w:rsid w:val="008D0C54"/>
    <w:rPr>
      <w:rFonts w:cs="Times New Roman"/>
      <w:spacing w:val="20"/>
      <w:sz w:val="24"/>
      <w:szCs w:val="24"/>
      <w:lang w:bidi="ar-SA"/>
    </w:rPr>
  </w:style>
  <w:style w:type="character" w:customStyle="1" w:styleId="afff3">
    <w:name w:val="Основной текст_"/>
    <w:basedOn w:val="a2"/>
    <w:link w:val="3a"/>
    <w:uiPriority w:val="99"/>
    <w:locked/>
    <w:rsid w:val="008D0C54"/>
    <w:rPr>
      <w:rFonts w:cs="Times New Roman"/>
      <w:spacing w:val="10"/>
      <w:sz w:val="25"/>
      <w:szCs w:val="25"/>
      <w:lang w:bidi="ar-SA"/>
    </w:rPr>
  </w:style>
  <w:style w:type="character" w:customStyle="1" w:styleId="afff4">
    <w:name w:val="Колонтитул_"/>
    <w:basedOn w:val="a2"/>
    <w:link w:val="afff5"/>
    <w:uiPriority w:val="99"/>
    <w:locked/>
    <w:rsid w:val="008D0C54"/>
    <w:rPr>
      <w:rFonts w:cs="Times New Roman"/>
      <w:lang w:bidi="ar-SA"/>
    </w:rPr>
  </w:style>
  <w:style w:type="character" w:customStyle="1" w:styleId="SimHei">
    <w:name w:val="Колонтитул + SimHei"/>
    <w:aliases w:val="8 pt,Интервал 1 pt"/>
    <w:basedOn w:val="afff4"/>
    <w:uiPriority w:val="99"/>
    <w:rsid w:val="008D0C54"/>
    <w:rPr>
      <w:rFonts w:ascii="SimHei" w:eastAsia="SimHei" w:hAnsi="SimHei" w:cs="SimHei"/>
      <w:spacing w:val="20"/>
      <w:sz w:val="16"/>
      <w:szCs w:val="16"/>
      <w:lang w:bidi="ar-SA"/>
    </w:rPr>
  </w:style>
  <w:style w:type="character" w:customStyle="1" w:styleId="afff6">
    <w:name w:val="Основной текст + Курсив"/>
    <w:basedOn w:val="afff3"/>
    <w:uiPriority w:val="99"/>
    <w:rsid w:val="008D0C54"/>
    <w:rPr>
      <w:rFonts w:cs="Times New Roman"/>
      <w:i/>
      <w:iCs/>
      <w:spacing w:val="10"/>
      <w:sz w:val="25"/>
      <w:szCs w:val="25"/>
      <w:lang w:bidi="ar-SA"/>
    </w:rPr>
  </w:style>
  <w:style w:type="character" w:customStyle="1" w:styleId="10pt">
    <w:name w:val="Основной текст + 10 pt"/>
    <w:aliases w:val="Интервал 1 pt1"/>
    <w:basedOn w:val="afff3"/>
    <w:uiPriority w:val="99"/>
    <w:rsid w:val="008D0C54"/>
    <w:rPr>
      <w:rFonts w:cs="Times New Roman"/>
      <w:spacing w:val="30"/>
      <w:sz w:val="20"/>
      <w:szCs w:val="20"/>
      <w:lang w:bidi="ar-SA"/>
    </w:rPr>
  </w:style>
  <w:style w:type="character" w:customStyle="1" w:styleId="4pt">
    <w:name w:val="Основной текст + Интервал 4 pt"/>
    <w:basedOn w:val="afff3"/>
    <w:uiPriority w:val="99"/>
    <w:rsid w:val="008D0C54"/>
    <w:rPr>
      <w:rFonts w:cs="Times New Roman"/>
      <w:spacing w:val="90"/>
      <w:sz w:val="25"/>
      <w:szCs w:val="25"/>
      <w:lang w:bidi="ar-SA"/>
    </w:rPr>
  </w:style>
  <w:style w:type="character" w:customStyle="1" w:styleId="2pt">
    <w:name w:val="Основной текст + Интервал 2 pt"/>
    <w:basedOn w:val="afff3"/>
    <w:uiPriority w:val="99"/>
    <w:rsid w:val="008D0C54"/>
    <w:rPr>
      <w:rFonts w:cs="Times New Roman"/>
      <w:spacing w:val="50"/>
      <w:sz w:val="25"/>
      <w:szCs w:val="25"/>
      <w:lang w:bidi="ar-SA"/>
    </w:rPr>
  </w:style>
  <w:style w:type="character" w:customStyle="1" w:styleId="8pt">
    <w:name w:val="Основной текст + 8 pt"/>
    <w:aliases w:val="Интервал 2 pt"/>
    <w:basedOn w:val="afff3"/>
    <w:uiPriority w:val="99"/>
    <w:rsid w:val="008D0C54"/>
    <w:rPr>
      <w:rFonts w:cs="Times New Roman"/>
      <w:spacing w:val="40"/>
      <w:sz w:val="16"/>
      <w:szCs w:val="16"/>
      <w:lang w:bidi="ar-SA"/>
    </w:rPr>
  </w:style>
  <w:style w:type="character" w:customStyle="1" w:styleId="92">
    <w:name w:val="Основной текст + 9"/>
    <w:aliases w:val="5 pt1,Курсив,Интервал 0 pt,Сноска + 10 pt,Не полужирный,Колонтитул + 71,5 pt3,Колонтитул + Lucida Sans Unicode1,61"/>
    <w:basedOn w:val="afff3"/>
    <w:uiPriority w:val="99"/>
    <w:rsid w:val="008D0C54"/>
    <w:rPr>
      <w:rFonts w:cs="Times New Roman"/>
      <w:i/>
      <w:iCs/>
      <w:spacing w:val="0"/>
      <w:sz w:val="19"/>
      <w:szCs w:val="19"/>
      <w:lang w:val="en-US" w:eastAsia="x-none" w:bidi="ar-SA"/>
    </w:rPr>
  </w:style>
  <w:style w:type="character" w:customStyle="1" w:styleId="0pt">
    <w:name w:val="Основной текст + Интервал 0 pt"/>
    <w:basedOn w:val="afff3"/>
    <w:uiPriority w:val="99"/>
    <w:rsid w:val="008D0C54"/>
    <w:rPr>
      <w:rFonts w:cs="Times New Roman"/>
      <w:spacing w:val="-10"/>
      <w:sz w:val="25"/>
      <w:szCs w:val="25"/>
      <w:lang w:bidi="ar-SA"/>
    </w:rPr>
  </w:style>
  <w:style w:type="character" w:customStyle="1" w:styleId="1c">
    <w:name w:val="Основной текст1"/>
    <w:basedOn w:val="afff3"/>
    <w:uiPriority w:val="99"/>
    <w:rsid w:val="008D0C54"/>
    <w:rPr>
      <w:rFonts w:cs="Times New Roman"/>
      <w:spacing w:val="10"/>
      <w:sz w:val="25"/>
      <w:szCs w:val="25"/>
      <w:lang w:bidi="ar-SA"/>
    </w:rPr>
  </w:style>
  <w:style w:type="character" w:customStyle="1" w:styleId="2e">
    <w:name w:val="Основной текст2"/>
    <w:basedOn w:val="afff3"/>
    <w:uiPriority w:val="99"/>
    <w:rsid w:val="008D0C54"/>
    <w:rPr>
      <w:rFonts w:cs="Times New Roman"/>
      <w:spacing w:val="10"/>
      <w:sz w:val="25"/>
      <w:szCs w:val="25"/>
      <w:lang w:bidi="ar-SA"/>
    </w:rPr>
  </w:style>
  <w:style w:type="paragraph" w:customStyle="1" w:styleId="1b">
    <w:name w:val="Заголовок №1"/>
    <w:basedOn w:val="a1"/>
    <w:link w:val="1a"/>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a">
    <w:name w:val="Основной текст3"/>
    <w:basedOn w:val="a1"/>
    <w:link w:val="afff3"/>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fff5">
    <w:name w:val="Колонтитул"/>
    <w:basedOn w:val="a1"/>
    <w:link w:val="afff4"/>
    <w:uiPriority w:val="99"/>
    <w:rsid w:val="008D0C54"/>
    <w:pPr>
      <w:widowControl/>
      <w:shd w:val="clear" w:color="auto" w:fill="FFFFFF"/>
      <w:autoSpaceDE/>
      <w:autoSpaceDN/>
      <w:adjustRightInd/>
    </w:pPr>
    <w:rPr>
      <w:noProof/>
      <w:lang w:val="ru-RU" w:eastAsia="ru-RU"/>
    </w:rPr>
  </w:style>
  <w:style w:type="character" w:customStyle="1" w:styleId="afff7">
    <w:name w:val="Цветовое выделение для Нормальный"/>
    <w:uiPriority w:val="99"/>
    <w:rsid w:val="008D0C54"/>
    <w:rPr>
      <w:rFonts w:ascii="Times New Roman" w:hAnsi="Times New Roman"/>
    </w:rPr>
  </w:style>
  <w:style w:type="paragraph" w:customStyle="1" w:styleId="Style6">
    <w:name w:val="Style6"/>
    <w:basedOn w:val="a1"/>
    <w:uiPriority w:val="99"/>
    <w:rsid w:val="008D0C54"/>
    <w:pPr>
      <w:spacing w:line="311" w:lineRule="exact"/>
      <w:ind w:firstLine="686"/>
      <w:jc w:val="both"/>
    </w:pPr>
    <w:rPr>
      <w:sz w:val="24"/>
      <w:szCs w:val="24"/>
    </w:rPr>
  </w:style>
  <w:style w:type="character" w:customStyle="1" w:styleId="FontStyle13">
    <w:name w:val="Font Style13"/>
    <w:basedOn w:val="a2"/>
    <w:uiPriority w:val="99"/>
    <w:rsid w:val="008D0C54"/>
    <w:rPr>
      <w:rFonts w:ascii="Times New Roman" w:hAnsi="Times New Roman" w:cs="Times New Roman"/>
      <w:sz w:val="24"/>
      <w:szCs w:val="24"/>
    </w:rPr>
  </w:style>
  <w:style w:type="character" w:customStyle="1" w:styleId="FontStyle14">
    <w:name w:val="Font Style14"/>
    <w:basedOn w:val="a2"/>
    <w:uiPriority w:val="99"/>
    <w:rsid w:val="008D0C54"/>
    <w:rPr>
      <w:rFonts w:ascii="Times New Roman" w:hAnsi="Times New Roman" w:cs="Times New Roman"/>
      <w:b/>
      <w:bCs/>
      <w:sz w:val="24"/>
      <w:szCs w:val="24"/>
    </w:rPr>
  </w:style>
  <w:style w:type="paragraph" w:customStyle="1" w:styleId="bodytext">
    <w:name w:val="body_text"/>
    <w:link w:val="bodytext0"/>
    <w:uiPriority w:val="99"/>
    <w:rsid w:val="008D0C54"/>
    <w:pPr>
      <w:spacing w:after="0" w:line="240" w:lineRule="auto"/>
      <w:ind w:firstLine="709"/>
      <w:jc w:val="both"/>
    </w:pPr>
    <w:rPr>
      <w:noProof/>
      <w:sz w:val="24"/>
      <w:szCs w:val="24"/>
    </w:rPr>
  </w:style>
  <w:style w:type="character" w:customStyle="1" w:styleId="bodytext0">
    <w:name w:val="body_text Знак"/>
    <w:link w:val="bodytext"/>
    <w:uiPriority w:val="99"/>
    <w:locked/>
    <w:rsid w:val="008D0C54"/>
    <w:rPr>
      <w:rFonts w:eastAsia="Times New Roman"/>
      <w:noProof/>
      <w:sz w:val="24"/>
      <w:lang w:val="ru-RU" w:eastAsia="ru-RU"/>
    </w:rPr>
  </w:style>
  <w:style w:type="paragraph" w:customStyle="1" w:styleId="Zagolovoktabl">
    <w:name w:val="Zagolovok tabl"/>
    <w:basedOn w:val="a1"/>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fff8">
    <w:name w:val="=ТАБЛ_ЦЕНТР"/>
    <w:link w:val="afff9"/>
    <w:uiPriority w:val="99"/>
    <w:rsid w:val="008D0C54"/>
    <w:pPr>
      <w:spacing w:before="40" w:after="40" w:line="240" w:lineRule="auto"/>
      <w:jc w:val="center"/>
    </w:pPr>
    <w:rPr>
      <w:noProof/>
      <w:szCs w:val="24"/>
    </w:rPr>
  </w:style>
  <w:style w:type="character" w:customStyle="1" w:styleId="afff9">
    <w:name w:val="=ТАБЛ_ЦЕНТР Знак"/>
    <w:link w:val="afff8"/>
    <w:uiPriority w:val="99"/>
    <w:locked/>
    <w:rsid w:val="008D0C54"/>
    <w:rPr>
      <w:rFonts w:eastAsia="Times New Roman"/>
      <w:noProof/>
      <w:sz w:val="24"/>
      <w:lang w:val="ru-RU" w:eastAsia="ru-RU"/>
    </w:rPr>
  </w:style>
  <w:style w:type="character" w:customStyle="1" w:styleId="afffa">
    <w:name w:val="Гипертекстовая ссылка"/>
    <w:basedOn w:val="a2"/>
    <w:uiPriority w:val="99"/>
    <w:rsid w:val="008D0C54"/>
    <w:rPr>
      <w:rFonts w:cs="Times New Roman"/>
      <w:color w:val="106BBE"/>
    </w:rPr>
  </w:style>
  <w:style w:type="character" w:customStyle="1" w:styleId="afffb">
    <w:name w:val="Символ сноски"/>
    <w:uiPriority w:val="99"/>
    <w:rsid w:val="008D0C54"/>
  </w:style>
  <w:style w:type="character" w:customStyle="1" w:styleId="af0">
    <w:name w:val="Абзац списка Знак"/>
    <w:link w:val="af"/>
    <w:uiPriority w:val="99"/>
    <w:locked/>
    <w:rsid w:val="008D0C54"/>
    <w:rPr>
      <w:rFonts w:ascii="Liberation Sans Narrow" w:hAnsi="Liberation Sans Narrow"/>
      <w:sz w:val="22"/>
      <w:lang w:val="ru-RU" w:eastAsia="ru-RU"/>
    </w:rPr>
  </w:style>
  <w:style w:type="paragraph" w:customStyle="1" w:styleId="afffc">
    <w:name w:val="Заголовок статьи"/>
    <w:basedOn w:val="a1"/>
    <w:next w:val="a1"/>
    <w:uiPriority w:val="99"/>
    <w:rsid w:val="008D0C54"/>
    <w:pPr>
      <w:ind w:left="1612" w:hanging="892"/>
      <w:jc w:val="both"/>
    </w:pPr>
    <w:rPr>
      <w:rFonts w:ascii="Arial" w:hAnsi="Arial" w:cs="Arial"/>
      <w:sz w:val="24"/>
      <w:szCs w:val="24"/>
    </w:rPr>
  </w:style>
  <w:style w:type="paragraph" w:customStyle="1" w:styleId="formattext0">
    <w:name w:val="formattext"/>
    <w:basedOn w:val="a1"/>
    <w:uiPriority w:val="99"/>
    <w:rsid w:val="008D0C54"/>
    <w:pPr>
      <w:widowControl/>
      <w:autoSpaceDE/>
      <w:autoSpaceDN/>
      <w:adjustRightInd/>
      <w:spacing w:before="100" w:beforeAutospacing="1" w:after="100" w:afterAutospacing="1"/>
    </w:pPr>
    <w:rPr>
      <w:sz w:val="24"/>
      <w:szCs w:val="24"/>
    </w:rPr>
  </w:style>
  <w:style w:type="paragraph" w:styleId="afffd">
    <w:name w:val="No Spacing"/>
    <w:uiPriority w:val="99"/>
    <w:qFormat/>
    <w:rsid w:val="008D0C54"/>
    <w:pPr>
      <w:spacing w:after="0" w:line="240" w:lineRule="auto"/>
    </w:pPr>
    <w:rPr>
      <w:rFonts w:ascii="Calibri" w:hAnsi="Calibri"/>
    </w:rPr>
  </w:style>
  <w:style w:type="character" w:customStyle="1" w:styleId="afffe">
    <w:name w:val="Цветовое выделение"/>
    <w:uiPriority w:val="99"/>
    <w:rsid w:val="008D0C54"/>
    <w:rPr>
      <w:b/>
      <w:color w:val="26282F"/>
    </w:rPr>
  </w:style>
  <w:style w:type="paragraph" w:customStyle="1" w:styleId="62">
    <w:name w:val="Основной текст6"/>
    <w:basedOn w:val="a1"/>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a1"/>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a1"/>
    <w:uiPriority w:val="99"/>
    <w:rsid w:val="008D0C54"/>
    <w:pPr>
      <w:widowControl/>
      <w:autoSpaceDE/>
      <w:autoSpaceDN/>
      <w:adjustRightInd/>
      <w:spacing w:before="100" w:beforeAutospacing="1" w:after="100" w:afterAutospacing="1"/>
    </w:pPr>
    <w:rPr>
      <w:sz w:val="24"/>
      <w:szCs w:val="24"/>
    </w:rPr>
  </w:style>
  <w:style w:type="paragraph" w:customStyle="1" w:styleId="affff">
    <w:name w:val="Нормальный (таблица)"/>
    <w:basedOn w:val="a1"/>
    <w:next w:val="a1"/>
    <w:uiPriority w:val="99"/>
    <w:rsid w:val="008D0C54"/>
    <w:pPr>
      <w:widowControl/>
      <w:jc w:val="both"/>
    </w:pPr>
    <w:rPr>
      <w:rFonts w:ascii="Arial" w:hAnsi="Arial" w:cs="Arial"/>
      <w:sz w:val="24"/>
      <w:szCs w:val="24"/>
      <w:lang w:eastAsia="en-US"/>
    </w:rPr>
  </w:style>
  <w:style w:type="paragraph" w:customStyle="1" w:styleId="affff0">
    <w:name w:val="Прижатый влево"/>
    <w:basedOn w:val="a1"/>
    <w:next w:val="a1"/>
    <w:uiPriority w:val="99"/>
    <w:rsid w:val="008D0C54"/>
    <w:pPr>
      <w:widowControl/>
    </w:pPr>
    <w:rPr>
      <w:rFonts w:ascii="Arial" w:hAnsi="Arial" w:cs="Arial"/>
      <w:sz w:val="24"/>
      <w:szCs w:val="24"/>
    </w:rPr>
  </w:style>
  <w:style w:type="character" w:customStyle="1" w:styleId="hl">
    <w:name w:val="hl"/>
    <w:basedOn w:val="a2"/>
    <w:uiPriority w:val="99"/>
    <w:rsid w:val="008D0C54"/>
    <w:rPr>
      <w:rFonts w:cs="Times New Roman"/>
    </w:rPr>
  </w:style>
  <w:style w:type="character" w:customStyle="1" w:styleId="affff1">
    <w:name w:val="Сноска_"/>
    <w:basedOn w:val="a2"/>
    <w:link w:val="affff2"/>
    <w:uiPriority w:val="99"/>
    <w:locked/>
    <w:rsid w:val="003A59FD"/>
    <w:rPr>
      <w:rFonts w:cs="Times New Roman"/>
      <w:b/>
      <w:bCs/>
      <w:sz w:val="12"/>
      <w:szCs w:val="12"/>
      <w:lang w:bidi="ar-SA"/>
    </w:rPr>
  </w:style>
  <w:style w:type="character" w:customStyle="1" w:styleId="2f">
    <w:name w:val="Сноска (2)_"/>
    <w:basedOn w:val="a2"/>
    <w:link w:val="2f0"/>
    <w:uiPriority w:val="99"/>
    <w:locked/>
    <w:rsid w:val="003A59FD"/>
    <w:rPr>
      <w:rFonts w:cs="Times New Roman"/>
      <w:b/>
      <w:bCs/>
      <w:sz w:val="13"/>
      <w:szCs w:val="13"/>
      <w:lang w:bidi="ar-SA"/>
    </w:rPr>
  </w:style>
  <w:style w:type="character" w:customStyle="1" w:styleId="3b">
    <w:name w:val="Основной текст (3)_"/>
    <w:basedOn w:val="a2"/>
    <w:link w:val="3c"/>
    <w:uiPriority w:val="99"/>
    <w:locked/>
    <w:rsid w:val="003A59FD"/>
    <w:rPr>
      <w:rFonts w:cs="Times New Roman"/>
      <w:b/>
      <w:bCs/>
      <w:sz w:val="18"/>
      <w:szCs w:val="18"/>
      <w:lang w:bidi="ar-SA"/>
    </w:rPr>
  </w:style>
  <w:style w:type="character" w:customStyle="1" w:styleId="21pt">
    <w:name w:val="Основной текст (2) + Интервал 1 pt"/>
    <w:basedOn w:val="23"/>
    <w:uiPriority w:val="99"/>
    <w:rsid w:val="003A59FD"/>
    <w:rPr>
      <w:rFonts w:ascii="Times New Roman" w:hAnsi="Times New Roman" w:cs="Times New Roman"/>
      <w:spacing w:val="30"/>
      <w:sz w:val="18"/>
      <w:szCs w:val="18"/>
      <w:u w:val="none"/>
      <w:shd w:val="clear" w:color="auto" w:fill="FFFFFF"/>
      <w:lang w:bidi="ar-SA"/>
    </w:rPr>
  </w:style>
  <w:style w:type="character" w:customStyle="1" w:styleId="54">
    <w:name w:val="Основной текст (5)_"/>
    <w:basedOn w:val="a2"/>
    <w:link w:val="55"/>
    <w:uiPriority w:val="99"/>
    <w:locked/>
    <w:rsid w:val="003A59FD"/>
    <w:rPr>
      <w:rFonts w:cs="Times New Roman"/>
      <w:spacing w:val="20"/>
      <w:sz w:val="24"/>
      <w:szCs w:val="24"/>
      <w:lang w:bidi="ar-SA"/>
    </w:rPr>
  </w:style>
  <w:style w:type="character" w:customStyle="1" w:styleId="56">
    <w:name w:val="Основной текст (5) + Малые прописные"/>
    <w:basedOn w:val="54"/>
    <w:uiPriority w:val="99"/>
    <w:rsid w:val="003A59FD"/>
    <w:rPr>
      <w:rFonts w:cs="Times New Roman"/>
      <w:smallCaps/>
      <w:spacing w:val="20"/>
      <w:sz w:val="24"/>
      <w:szCs w:val="24"/>
      <w:lang w:bidi="ar-SA"/>
    </w:rPr>
  </w:style>
  <w:style w:type="character" w:customStyle="1" w:styleId="5Candara">
    <w:name w:val="Основной текст (5) + Candara"/>
    <w:aliases w:val="13 pt,Интервал 0 pt1,Колонтитул + Trebuchet MS"/>
    <w:basedOn w:val="54"/>
    <w:uiPriority w:val="99"/>
    <w:rsid w:val="003A59FD"/>
    <w:rPr>
      <w:rFonts w:ascii="Candara" w:hAnsi="Candara" w:cs="Candara"/>
      <w:spacing w:val="0"/>
      <w:sz w:val="26"/>
      <w:szCs w:val="26"/>
      <w:lang w:bidi="ar-SA"/>
    </w:rPr>
  </w:style>
  <w:style w:type="character" w:customStyle="1" w:styleId="30pt">
    <w:name w:val="Основной текст (3) + Интервал 0 pt"/>
    <w:basedOn w:val="3b"/>
    <w:uiPriority w:val="99"/>
    <w:rsid w:val="003A59FD"/>
    <w:rPr>
      <w:rFonts w:cs="Times New Roman"/>
      <w:b/>
      <w:bCs/>
      <w:spacing w:val="-10"/>
      <w:sz w:val="18"/>
      <w:szCs w:val="18"/>
      <w:lang w:bidi="ar-SA"/>
    </w:rPr>
  </w:style>
  <w:style w:type="character" w:customStyle="1" w:styleId="affff3">
    <w:name w:val="Подпись к таблице_"/>
    <w:basedOn w:val="a2"/>
    <w:link w:val="affff4"/>
    <w:uiPriority w:val="99"/>
    <w:locked/>
    <w:rsid w:val="003A59FD"/>
    <w:rPr>
      <w:rFonts w:cs="Times New Roman"/>
      <w:sz w:val="18"/>
      <w:szCs w:val="18"/>
      <w:lang w:bidi="ar-SA"/>
    </w:rPr>
  </w:style>
  <w:style w:type="character" w:customStyle="1" w:styleId="63">
    <w:name w:val="Основной текст (6)_"/>
    <w:basedOn w:val="a2"/>
    <w:link w:val="64"/>
    <w:uiPriority w:val="99"/>
    <w:locked/>
    <w:rsid w:val="003A59FD"/>
    <w:rPr>
      <w:rFonts w:cs="Times New Roman"/>
      <w:b/>
      <w:bCs/>
      <w:sz w:val="13"/>
      <w:szCs w:val="13"/>
      <w:lang w:bidi="ar-SA"/>
    </w:rPr>
  </w:style>
  <w:style w:type="character" w:customStyle="1" w:styleId="27pt">
    <w:name w:val="Основной текст (2) + 7 pt"/>
    <w:basedOn w:val="23"/>
    <w:uiPriority w:val="99"/>
    <w:rsid w:val="003A59FD"/>
    <w:rPr>
      <w:rFonts w:ascii="Times New Roman" w:hAnsi="Times New Roman" w:cs="Times New Roman"/>
      <w:sz w:val="14"/>
      <w:szCs w:val="14"/>
      <w:u w:val="none"/>
      <w:shd w:val="clear" w:color="auto" w:fill="FFFFFF"/>
      <w:lang w:bidi="ar-SA"/>
    </w:rPr>
  </w:style>
  <w:style w:type="character" w:customStyle="1" w:styleId="72">
    <w:name w:val="Основной текст (7)_"/>
    <w:basedOn w:val="a2"/>
    <w:link w:val="73"/>
    <w:uiPriority w:val="99"/>
    <w:locked/>
    <w:rsid w:val="003A59FD"/>
    <w:rPr>
      <w:rFonts w:cs="Times New Roman"/>
      <w:sz w:val="14"/>
      <w:szCs w:val="14"/>
      <w:lang w:bidi="ar-SA"/>
    </w:rPr>
  </w:style>
  <w:style w:type="character" w:customStyle="1" w:styleId="82">
    <w:name w:val="Основной текст (8)_"/>
    <w:basedOn w:val="a2"/>
    <w:link w:val="83"/>
    <w:uiPriority w:val="99"/>
    <w:locked/>
    <w:rsid w:val="003A59FD"/>
    <w:rPr>
      <w:rFonts w:cs="Times New Roman"/>
      <w:sz w:val="13"/>
      <w:szCs w:val="13"/>
      <w:lang w:bidi="ar-SA"/>
    </w:rPr>
  </w:style>
  <w:style w:type="character" w:customStyle="1" w:styleId="93">
    <w:name w:val="Основной текст (9)_"/>
    <w:basedOn w:val="a2"/>
    <w:link w:val="94"/>
    <w:uiPriority w:val="99"/>
    <w:locked/>
    <w:rsid w:val="003A59FD"/>
    <w:rPr>
      <w:rFonts w:cs="Times New Roman"/>
      <w:b/>
      <w:bCs/>
      <w:sz w:val="18"/>
      <w:szCs w:val="18"/>
      <w:lang w:bidi="ar-SA"/>
    </w:rPr>
  </w:style>
  <w:style w:type="character" w:customStyle="1" w:styleId="2f1">
    <w:name w:val="Заголовок №2_"/>
    <w:basedOn w:val="a2"/>
    <w:link w:val="212"/>
    <w:uiPriority w:val="99"/>
    <w:locked/>
    <w:rsid w:val="003A59FD"/>
    <w:rPr>
      <w:rFonts w:ascii="Candara" w:hAnsi="Candara" w:cs="Times New Roman"/>
      <w:sz w:val="26"/>
      <w:szCs w:val="26"/>
      <w:lang w:bidi="ar-SA"/>
    </w:rPr>
  </w:style>
  <w:style w:type="character" w:customStyle="1" w:styleId="2f2">
    <w:name w:val="Заголовок №2"/>
    <w:basedOn w:val="2f1"/>
    <w:uiPriority w:val="99"/>
    <w:rsid w:val="003A59FD"/>
    <w:rPr>
      <w:rFonts w:ascii="Candara" w:hAnsi="Candara" w:cs="Times New Roman"/>
      <w:sz w:val="26"/>
      <w:szCs w:val="26"/>
      <w:lang w:bidi="ar-SA"/>
    </w:rPr>
  </w:style>
  <w:style w:type="character" w:customStyle="1" w:styleId="2f3">
    <w:name w:val="Основной текст (2) + Малые прописные"/>
    <w:basedOn w:val="23"/>
    <w:uiPriority w:val="99"/>
    <w:rsid w:val="003A59FD"/>
    <w:rPr>
      <w:rFonts w:ascii="Times New Roman" w:hAnsi="Times New Roman" w:cs="Times New Roman"/>
      <w:smallCaps/>
      <w:sz w:val="18"/>
      <w:szCs w:val="18"/>
      <w:u w:val="none"/>
      <w:shd w:val="clear" w:color="auto" w:fill="FFFFFF"/>
      <w:lang w:val="en-US" w:eastAsia="en-US" w:bidi="ar-SA"/>
    </w:rPr>
  </w:style>
  <w:style w:type="character" w:customStyle="1" w:styleId="1-1pt">
    <w:name w:val="Заголовок №1 + Интервал -1 pt"/>
    <w:basedOn w:val="1a"/>
    <w:uiPriority w:val="99"/>
    <w:rsid w:val="003A59FD"/>
    <w:rPr>
      <w:rFonts w:ascii="Tahoma" w:hAnsi="Tahoma" w:cs="Tahoma"/>
      <w:b/>
      <w:bCs/>
      <w:spacing w:val="-20"/>
      <w:sz w:val="17"/>
      <w:szCs w:val="17"/>
      <w:u w:val="none"/>
      <w:lang w:val="en-US" w:eastAsia="en-US" w:bidi="ar-SA"/>
    </w:rPr>
  </w:style>
  <w:style w:type="character" w:customStyle="1" w:styleId="2f4">
    <w:name w:val="Подпись к таблице (2)_"/>
    <w:basedOn w:val="a2"/>
    <w:link w:val="2f5"/>
    <w:uiPriority w:val="99"/>
    <w:locked/>
    <w:rsid w:val="003A59FD"/>
    <w:rPr>
      <w:rFonts w:cs="Times New Roman"/>
      <w:b/>
      <w:bCs/>
      <w:sz w:val="13"/>
      <w:szCs w:val="13"/>
      <w:lang w:bidi="ar-SA"/>
    </w:rPr>
  </w:style>
  <w:style w:type="paragraph" w:customStyle="1" w:styleId="affff2">
    <w:name w:val="Сноска"/>
    <w:basedOn w:val="a1"/>
    <w:link w:val="affff1"/>
    <w:uiPriority w:val="99"/>
    <w:rsid w:val="003A59FD"/>
    <w:pPr>
      <w:shd w:val="clear" w:color="auto" w:fill="FFFFFF"/>
      <w:autoSpaceDE/>
      <w:autoSpaceDN/>
      <w:adjustRightInd/>
      <w:spacing w:line="150" w:lineRule="exact"/>
      <w:jc w:val="both"/>
    </w:pPr>
    <w:rPr>
      <w:b/>
      <w:bCs/>
      <w:noProof/>
      <w:sz w:val="12"/>
      <w:szCs w:val="12"/>
      <w:lang w:val="ru-RU" w:eastAsia="ru-RU"/>
    </w:rPr>
  </w:style>
  <w:style w:type="paragraph" w:customStyle="1" w:styleId="2f0">
    <w:name w:val="Сноска (2)"/>
    <w:basedOn w:val="a1"/>
    <w:link w:val="2f"/>
    <w:uiPriority w:val="99"/>
    <w:rsid w:val="003A59FD"/>
    <w:pPr>
      <w:shd w:val="clear" w:color="auto" w:fill="FFFFFF"/>
      <w:autoSpaceDE/>
      <w:autoSpaceDN/>
      <w:adjustRightInd/>
      <w:spacing w:line="166" w:lineRule="exact"/>
      <w:jc w:val="both"/>
    </w:pPr>
    <w:rPr>
      <w:b/>
      <w:bCs/>
      <w:noProof/>
      <w:sz w:val="13"/>
      <w:szCs w:val="13"/>
      <w:lang w:val="ru-RU" w:eastAsia="ru-RU"/>
    </w:rPr>
  </w:style>
  <w:style w:type="paragraph" w:customStyle="1" w:styleId="3c">
    <w:name w:val="Основной текст (3)"/>
    <w:basedOn w:val="a1"/>
    <w:link w:val="3b"/>
    <w:uiPriority w:val="99"/>
    <w:rsid w:val="003A59FD"/>
    <w:pPr>
      <w:shd w:val="clear" w:color="auto" w:fill="FFFFFF"/>
      <w:autoSpaceDE/>
      <w:autoSpaceDN/>
      <w:adjustRightInd/>
      <w:spacing w:line="240" w:lineRule="atLeast"/>
      <w:jc w:val="center"/>
    </w:pPr>
    <w:rPr>
      <w:b/>
      <w:bCs/>
      <w:noProof/>
      <w:sz w:val="18"/>
      <w:szCs w:val="18"/>
      <w:lang w:val="ru-RU" w:eastAsia="ru-RU"/>
    </w:rPr>
  </w:style>
  <w:style w:type="paragraph" w:customStyle="1" w:styleId="213">
    <w:name w:val="Основной текст (2)1"/>
    <w:basedOn w:val="a1"/>
    <w:uiPriority w:val="99"/>
    <w:rsid w:val="003A59FD"/>
    <w:pPr>
      <w:shd w:val="clear" w:color="auto" w:fill="FFFFFF"/>
      <w:autoSpaceDE/>
      <w:autoSpaceDN/>
      <w:adjustRightInd/>
      <w:spacing w:before="480" w:line="244" w:lineRule="exact"/>
      <w:ind w:hanging="800"/>
      <w:jc w:val="both"/>
    </w:pPr>
    <w:rPr>
      <w:sz w:val="18"/>
      <w:szCs w:val="18"/>
    </w:rPr>
  </w:style>
  <w:style w:type="paragraph" w:customStyle="1" w:styleId="1d">
    <w:name w:val="Колонтитул1"/>
    <w:basedOn w:val="a1"/>
    <w:uiPriority w:val="99"/>
    <w:rsid w:val="003A59FD"/>
    <w:pPr>
      <w:shd w:val="clear" w:color="auto" w:fill="FFFFFF"/>
      <w:autoSpaceDE/>
      <w:autoSpaceDN/>
      <w:adjustRightInd/>
      <w:spacing w:line="240" w:lineRule="atLeast"/>
    </w:pPr>
    <w:rPr>
      <w:rFonts w:ascii="Arial Narrow" w:hAnsi="Arial Narrow" w:cs="Arial Narrow"/>
      <w:b/>
      <w:bCs/>
      <w:sz w:val="15"/>
      <w:szCs w:val="15"/>
    </w:rPr>
  </w:style>
  <w:style w:type="paragraph" w:customStyle="1" w:styleId="55">
    <w:name w:val="Основной текст (5)"/>
    <w:basedOn w:val="a1"/>
    <w:link w:val="54"/>
    <w:uiPriority w:val="99"/>
    <w:rsid w:val="003A59FD"/>
    <w:pPr>
      <w:shd w:val="clear" w:color="auto" w:fill="FFFFFF"/>
      <w:autoSpaceDE/>
      <w:autoSpaceDN/>
      <w:adjustRightInd/>
      <w:spacing w:after="60" w:line="240" w:lineRule="atLeast"/>
    </w:pPr>
    <w:rPr>
      <w:noProof/>
      <w:spacing w:val="20"/>
      <w:sz w:val="24"/>
      <w:szCs w:val="24"/>
      <w:lang w:val="ru-RU" w:eastAsia="ru-RU"/>
    </w:rPr>
  </w:style>
  <w:style w:type="paragraph" w:customStyle="1" w:styleId="affff4">
    <w:name w:val="Подпись к таблице"/>
    <w:basedOn w:val="a1"/>
    <w:link w:val="affff3"/>
    <w:uiPriority w:val="99"/>
    <w:rsid w:val="003A59FD"/>
    <w:pPr>
      <w:shd w:val="clear" w:color="auto" w:fill="FFFFFF"/>
      <w:autoSpaceDE/>
      <w:autoSpaceDN/>
      <w:adjustRightInd/>
      <w:spacing w:line="240" w:lineRule="atLeast"/>
    </w:pPr>
    <w:rPr>
      <w:noProof/>
      <w:sz w:val="18"/>
      <w:szCs w:val="18"/>
      <w:lang w:val="ru-RU" w:eastAsia="ru-RU"/>
    </w:rPr>
  </w:style>
  <w:style w:type="paragraph" w:customStyle="1" w:styleId="64">
    <w:name w:val="Основной текст (6)"/>
    <w:basedOn w:val="a1"/>
    <w:link w:val="63"/>
    <w:uiPriority w:val="99"/>
    <w:rsid w:val="003A59FD"/>
    <w:pPr>
      <w:shd w:val="clear" w:color="auto" w:fill="FFFFFF"/>
      <w:autoSpaceDE/>
      <w:autoSpaceDN/>
      <w:adjustRightInd/>
      <w:spacing w:line="240" w:lineRule="atLeast"/>
      <w:jc w:val="center"/>
    </w:pPr>
    <w:rPr>
      <w:b/>
      <w:bCs/>
      <w:noProof/>
      <w:sz w:val="13"/>
      <w:szCs w:val="13"/>
      <w:lang w:val="ru-RU" w:eastAsia="ru-RU"/>
    </w:rPr>
  </w:style>
  <w:style w:type="paragraph" w:customStyle="1" w:styleId="73">
    <w:name w:val="Основной текст (7)"/>
    <w:basedOn w:val="a1"/>
    <w:link w:val="72"/>
    <w:uiPriority w:val="99"/>
    <w:rsid w:val="003A59FD"/>
    <w:pPr>
      <w:shd w:val="clear" w:color="auto" w:fill="FFFFFF"/>
      <w:autoSpaceDE/>
      <w:autoSpaceDN/>
      <w:adjustRightInd/>
      <w:spacing w:line="240" w:lineRule="atLeast"/>
      <w:jc w:val="center"/>
    </w:pPr>
    <w:rPr>
      <w:noProof/>
      <w:sz w:val="14"/>
      <w:szCs w:val="14"/>
      <w:lang w:val="ru-RU" w:eastAsia="ru-RU"/>
    </w:rPr>
  </w:style>
  <w:style w:type="paragraph" w:customStyle="1" w:styleId="83">
    <w:name w:val="Основной текст (8)"/>
    <w:basedOn w:val="a1"/>
    <w:link w:val="82"/>
    <w:uiPriority w:val="99"/>
    <w:rsid w:val="003A59FD"/>
    <w:pPr>
      <w:shd w:val="clear" w:color="auto" w:fill="FFFFFF"/>
      <w:autoSpaceDE/>
      <w:autoSpaceDN/>
      <w:adjustRightInd/>
      <w:spacing w:line="240" w:lineRule="atLeast"/>
      <w:jc w:val="center"/>
    </w:pPr>
    <w:rPr>
      <w:noProof/>
      <w:sz w:val="13"/>
      <w:szCs w:val="13"/>
      <w:lang w:val="ru-RU" w:eastAsia="ru-RU"/>
    </w:rPr>
  </w:style>
  <w:style w:type="paragraph" w:customStyle="1" w:styleId="94">
    <w:name w:val="Основной текст (9)"/>
    <w:basedOn w:val="a1"/>
    <w:link w:val="93"/>
    <w:uiPriority w:val="99"/>
    <w:rsid w:val="003A59FD"/>
    <w:pPr>
      <w:shd w:val="clear" w:color="auto" w:fill="FFFFFF"/>
      <w:autoSpaceDE/>
      <w:autoSpaceDN/>
      <w:adjustRightInd/>
      <w:spacing w:line="213" w:lineRule="exact"/>
      <w:jc w:val="center"/>
    </w:pPr>
    <w:rPr>
      <w:b/>
      <w:bCs/>
      <w:noProof/>
      <w:sz w:val="18"/>
      <w:szCs w:val="18"/>
      <w:lang w:val="ru-RU" w:eastAsia="ru-RU"/>
    </w:rPr>
  </w:style>
  <w:style w:type="paragraph" w:customStyle="1" w:styleId="212">
    <w:name w:val="Заголовок №21"/>
    <w:basedOn w:val="a1"/>
    <w:link w:val="2f1"/>
    <w:uiPriority w:val="99"/>
    <w:rsid w:val="003A59FD"/>
    <w:pPr>
      <w:shd w:val="clear" w:color="auto" w:fill="FFFFFF"/>
      <w:autoSpaceDE/>
      <w:autoSpaceDN/>
      <w:adjustRightInd/>
      <w:spacing w:line="213" w:lineRule="exact"/>
      <w:outlineLvl w:val="1"/>
    </w:pPr>
    <w:rPr>
      <w:rFonts w:ascii="Candara" w:hAnsi="Candara"/>
      <w:noProof/>
      <w:sz w:val="26"/>
      <w:szCs w:val="26"/>
      <w:lang w:val="ru-RU" w:eastAsia="ru-RU"/>
    </w:rPr>
  </w:style>
  <w:style w:type="paragraph" w:customStyle="1" w:styleId="2f5">
    <w:name w:val="Подпись к таблице (2)"/>
    <w:basedOn w:val="a1"/>
    <w:link w:val="2f4"/>
    <w:uiPriority w:val="99"/>
    <w:rsid w:val="003A59FD"/>
    <w:pPr>
      <w:shd w:val="clear" w:color="auto" w:fill="FFFFFF"/>
      <w:autoSpaceDE/>
      <w:autoSpaceDN/>
      <w:adjustRightInd/>
      <w:spacing w:line="185" w:lineRule="exact"/>
      <w:ind w:firstLine="480"/>
    </w:pPr>
    <w:rPr>
      <w:b/>
      <w:bCs/>
      <w:noProof/>
      <w:sz w:val="13"/>
      <w:szCs w:val="13"/>
      <w:lang w:val="ru-RU" w:eastAsia="ru-RU"/>
    </w:rPr>
  </w:style>
  <w:style w:type="character" w:customStyle="1" w:styleId="57">
    <w:name w:val="Заголовок №5_"/>
    <w:basedOn w:val="a2"/>
    <w:link w:val="58"/>
    <w:uiPriority w:val="99"/>
    <w:locked/>
    <w:rsid w:val="0043039F"/>
    <w:rPr>
      <w:rFonts w:cs="Times New Roman"/>
      <w:b/>
      <w:bCs/>
      <w:sz w:val="30"/>
      <w:szCs w:val="30"/>
      <w:lang w:bidi="ar-SA"/>
    </w:rPr>
  </w:style>
  <w:style w:type="character" w:customStyle="1" w:styleId="2f6">
    <w:name w:val="Основной текст (2) + Полужирный"/>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14pt">
    <w:name w:val="Колонтитул + 14 pt"/>
    <w:basedOn w:val="afff4"/>
    <w:uiPriority w:val="99"/>
    <w:rsid w:val="0043039F"/>
    <w:rPr>
      <w:rFonts w:ascii="Times New Roman" w:hAnsi="Times New Roman" w:cs="Times New Roman"/>
      <w:sz w:val="28"/>
      <w:szCs w:val="28"/>
      <w:u w:val="none"/>
      <w:lang w:bidi="ar-SA"/>
    </w:rPr>
  </w:style>
  <w:style w:type="character" w:customStyle="1" w:styleId="LucidaSansUnicode">
    <w:name w:val="Колонтитул + Lucida Sans Unicode"/>
    <w:aliases w:val="6 pt"/>
    <w:basedOn w:val="afff4"/>
    <w:uiPriority w:val="99"/>
    <w:rsid w:val="0043039F"/>
    <w:rPr>
      <w:rFonts w:ascii="Lucida Sans Unicode" w:hAnsi="Lucida Sans Unicode" w:cs="Lucida Sans Unicode"/>
      <w:sz w:val="12"/>
      <w:szCs w:val="12"/>
      <w:u w:val="none"/>
      <w:lang w:val="en-US" w:eastAsia="en-US" w:bidi="ar-SA"/>
    </w:rPr>
  </w:style>
  <w:style w:type="character" w:customStyle="1" w:styleId="59">
    <w:name w:val="Заголовок №5 + Не полужирный"/>
    <w:basedOn w:val="57"/>
    <w:uiPriority w:val="99"/>
    <w:rsid w:val="0043039F"/>
    <w:rPr>
      <w:rFonts w:cs="Times New Roman"/>
      <w:b/>
      <w:bCs/>
      <w:sz w:val="30"/>
      <w:szCs w:val="30"/>
      <w:lang w:bidi="ar-SA"/>
    </w:rPr>
  </w:style>
  <w:style w:type="character" w:customStyle="1" w:styleId="3d">
    <w:name w:val="Основной текст (3) + Не полужирный"/>
    <w:basedOn w:val="3b"/>
    <w:uiPriority w:val="99"/>
    <w:rsid w:val="0043039F"/>
    <w:rPr>
      <w:rFonts w:ascii="Times New Roman" w:hAnsi="Times New Roman" w:cs="Times New Roman"/>
      <w:b/>
      <w:bCs/>
      <w:sz w:val="30"/>
      <w:szCs w:val="30"/>
      <w:u w:val="none"/>
      <w:lang w:bidi="ar-SA"/>
    </w:rPr>
  </w:style>
  <w:style w:type="character" w:customStyle="1" w:styleId="14pt1">
    <w:name w:val="Колонтитул + 14 pt1"/>
    <w:basedOn w:val="afff4"/>
    <w:uiPriority w:val="99"/>
    <w:rsid w:val="0043039F"/>
    <w:rPr>
      <w:rFonts w:ascii="Times New Roman" w:hAnsi="Times New Roman" w:cs="Times New Roman"/>
      <w:sz w:val="28"/>
      <w:szCs w:val="28"/>
      <w:u w:val="none"/>
      <w:lang w:bidi="ar-SA"/>
    </w:rPr>
  </w:style>
  <w:style w:type="character" w:customStyle="1" w:styleId="15pt1">
    <w:name w:val="Колонтитул + 15 pt1"/>
    <w:aliases w:val="Полужирный1"/>
    <w:basedOn w:val="afff4"/>
    <w:uiPriority w:val="99"/>
    <w:rsid w:val="0043039F"/>
    <w:rPr>
      <w:rFonts w:ascii="Times New Roman" w:hAnsi="Times New Roman" w:cs="Times New Roman"/>
      <w:b/>
      <w:bCs/>
      <w:sz w:val="30"/>
      <w:szCs w:val="30"/>
      <w:u w:val="none"/>
      <w:lang w:bidi="ar-SA"/>
    </w:rPr>
  </w:style>
  <w:style w:type="character" w:customStyle="1" w:styleId="46">
    <w:name w:val="Колонтитул4"/>
    <w:basedOn w:val="afff4"/>
    <w:uiPriority w:val="99"/>
    <w:rsid w:val="0043039F"/>
    <w:rPr>
      <w:rFonts w:ascii="Times New Roman" w:hAnsi="Times New Roman" w:cs="Times New Roman"/>
      <w:sz w:val="16"/>
      <w:szCs w:val="16"/>
      <w:u w:val="none"/>
      <w:lang w:val="en-US" w:eastAsia="en-US" w:bidi="ar-SA"/>
    </w:rPr>
  </w:style>
  <w:style w:type="character" w:customStyle="1" w:styleId="214">
    <w:name w:val="Основной текст (2) + Полужирный1"/>
    <w:basedOn w:val="23"/>
    <w:uiPriority w:val="99"/>
    <w:rsid w:val="0043039F"/>
    <w:rPr>
      <w:rFonts w:ascii="Times New Roman" w:hAnsi="Times New Roman" w:cs="Times New Roman"/>
      <w:b/>
      <w:bCs/>
      <w:sz w:val="30"/>
      <w:szCs w:val="30"/>
      <w:u w:val="none"/>
      <w:shd w:val="clear" w:color="auto" w:fill="FFFFFF"/>
      <w:lang w:bidi="ar-SA"/>
    </w:rPr>
  </w:style>
  <w:style w:type="character" w:customStyle="1" w:styleId="720">
    <w:name w:val="Колонтитул + 72"/>
    <w:aliases w:val="5 pt5"/>
    <w:basedOn w:val="afff4"/>
    <w:uiPriority w:val="99"/>
    <w:rsid w:val="0043039F"/>
    <w:rPr>
      <w:rFonts w:ascii="Times New Roman" w:hAnsi="Times New Roman" w:cs="Times New Roman"/>
      <w:sz w:val="15"/>
      <w:szCs w:val="15"/>
      <w:u w:val="none"/>
      <w:lang w:val="en-US" w:eastAsia="en-US" w:bidi="ar-SA"/>
    </w:rPr>
  </w:style>
  <w:style w:type="character" w:customStyle="1" w:styleId="0pt0">
    <w:name w:val="Колонтитул + Интервал 0 pt"/>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LucidaSansUnicode5">
    <w:name w:val="Колонтитул + Lucida Sans Unicode5"/>
    <w:aliases w:val="63,5 pt4"/>
    <w:basedOn w:val="afff4"/>
    <w:uiPriority w:val="99"/>
    <w:rsid w:val="0043039F"/>
    <w:rPr>
      <w:rFonts w:ascii="Lucida Sans Unicode" w:hAnsi="Lucida Sans Unicode" w:cs="Lucida Sans Unicode"/>
      <w:sz w:val="13"/>
      <w:szCs w:val="13"/>
      <w:u w:val="none"/>
      <w:lang w:val="en-US" w:eastAsia="en-US" w:bidi="ar-SA"/>
    </w:rPr>
  </w:style>
  <w:style w:type="character" w:customStyle="1" w:styleId="3e">
    <w:name w:val="Заголовок №3_"/>
    <w:basedOn w:val="a2"/>
    <w:link w:val="3f"/>
    <w:uiPriority w:val="99"/>
    <w:locked/>
    <w:rsid w:val="0043039F"/>
    <w:rPr>
      <w:rFonts w:cs="Times New Roman"/>
      <w:sz w:val="30"/>
      <w:szCs w:val="30"/>
      <w:lang w:bidi="ar-SA"/>
    </w:rPr>
  </w:style>
  <w:style w:type="character" w:customStyle="1" w:styleId="0pt1">
    <w:name w:val="Колонтитул + Интервал 0 pt1"/>
    <w:basedOn w:val="afff4"/>
    <w:uiPriority w:val="99"/>
    <w:rsid w:val="0043039F"/>
    <w:rPr>
      <w:rFonts w:ascii="Times New Roman" w:hAnsi="Times New Roman" w:cs="Times New Roman"/>
      <w:spacing w:val="10"/>
      <w:sz w:val="16"/>
      <w:szCs w:val="16"/>
      <w:u w:val="none"/>
      <w:lang w:val="en-US" w:eastAsia="en-US" w:bidi="ar-SA"/>
    </w:rPr>
  </w:style>
  <w:style w:type="character" w:customStyle="1" w:styleId="230">
    <w:name w:val="Основной текст (2)3"/>
    <w:basedOn w:val="23"/>
    <w:uiPriority w:val="99"/>
    <w:rsid w:val="0043039F"/>
    <w:rPr>
      <w:rFonts w:ascii="Times New Roman" w:hAnsi="Times New Roman" w:cs="Times New Roman"/>
      <w:sz w:val="30"/>
      <w:szCs w:val="30"/>
      <w:u w:val="single"/>
      <w:shd w:val="clear" w:color="auto" w:fill="FFFFFF"/>
      <w:lang w:bidi="ar-SA"/>
    </w:rPr>
  </w:style>
  <w:style w:type="character" w:customStyle="1" w:styleId="3f0">
    <w:name w:val="Колонтитул3"/>
    <w:basedOn w:val="afff4"/>
    <w:uiPriority w:val="99"/>
    <w:rsid w:val="0043039F"/>
    <w:rPr>
      <w:rFonts w:ascii="Times New Roman" w:hAnsi="Times New Roman" w:cs="Times New Roman"/>
      <w:sz w:val="16"/>
      <w:szCs w:val="16"/>
      <w:u w:val="none"/>
      <w:lang w:val="en-US" w:eastAsia="en-US" w:bidi="ar-SA"/>
    </w:rPr>
  </w:style>
  <w:style w:type="character" w:customStyle="1" w:styleId="LucidaSansUnicode4">
    <w:name w:val="Колонтитул + Lucida Sans Unicode4"/>
    <w:aliases w:val="6 pt1"/>
    <w:basedOn w:val="afff4"/>
    <w:uiPriority w:val="99"/>
    <w:rsid w:val="0043039F"/>
    <w:rPr>
      <w:rFonts w:ascii="Lucida Sans Unicode" w:hAnsi="Lucida Sans Unicode" w:cs="Lucida Sans Unicode"/>
      <w:sz w:val="12"/>
      <w:szCs w:val="12"/>
      <w:u w:val="none"/>
      <w:lang w:val="en-US" w:eastAsia="en-US" w:bidi="ar-SA"/>
    </w:rPr>
  </w:style>
  <w:style w:type="character" w:customStyle="1" w:styleId="2f7">
    <w:name w:val="Колонтитул2"/>
    <w:basedOn w:val="afff4"/>
    <w:uiPriority w:val="99"/>
    <w:rsid w:val="0043039F"/>
    <w:rPr>
      <w:rFonts w:ascii="Times New Roman" w:hAnsi="Times New Roman" w:cs="Times New Roman"/>
      <w:spacing w:val="0"/>
      <w:sz w:val="16"/>
      <w:szCs w:val="16"/>
      <w:u w:val="none"/>
      <w:lang w:val="en-US" w:eastAsia="en-US" w:bidi="ar-SA"/>
    </w:rPr>
  </w:style>
  <w:style w:type="character" w:customStyle="1" w:styleId="LucidaSansUnicode3">
    <w:name w:val="Колонтитул + Lucida Sans Unicode3"/>
    <w:aliases w:val="62,5 pt2"/>
    <w:basedOn w:val="afff4"/>
    <w:uiPriority w:val="99"/>
    <w:rsid w:val="0043039F"/>
    <w:rPr>
      <w:rFonts w:ascii="Lucida Sans Unicode" w:hAnsi="Lucida Sans Unicode" w:cs="Lucida Sans Unicode"/>
      <w:spacing w:val="0"/>
      <w:sz w:val="13"/>
      <w:szCs w:val="13"/>
      <w:u w:val="none"/>
      <w:lang w:val="en-US" w:eastAsia="en-US" w:bidi="ar-SA"/>
    </w:rPr>
  </w:style>
  <w:style w:type="character" w:customStyle="1" w:styleId="220">
    <w:name w:val="Основной текст (2)2"/>
    <w:basedOn w:val="23"/>
    <w:uiPriority w:val="99"/>
    <w:rsid w:val="0043039F"/>
    <w:rPr>
      <w:rFonts w:ascii="Times New Roman" w:hAnsi="Times New Roman" w:cs="Times New Roman"/>
      <w:strike/>
      <w:sz w:val="30"/>
      <w:szCs w:val="30"/>
      <w:u w:val="none"/>
      <w:shd w:val="clear" w:color="auto" w:fill="FFFFFF"/>
      <w:lang w:bidi="ar-SA"/>
    </w:rPr>
  </w:style>
  <w:style w:type="character" w:customStyle="1" w:styleId="47">
    <w:name w:val="Заголовок №4_"/>
    <w:basedOn w:val="a2"/>
    <w:link w:val="48"/>
    <w:uiPriority w:val="99"/>
    <w:locked/>
    <w:rsid w:val="0043039F"/>
    <w:rPr>
      <w:rFonts w:cs="Times New Roman"/>
      <w:sz w:val="30"/>
      <w:szCs w:val="30"/>
      <w:lang w:bidi="ar-SA"/>
    </w:rPr>
  </w:style>
  <w:style w:type="character" w:customStyle="1" w:styleId="53pt">
    <w:name w:val="Заголовок №5 + Интервал 3 pt"/>
    <w:basedOn w:val="57"/>
    <w:uiPriority w:val="99"/>
    <w:rsid w:val="0043039F"/>
    <w:rPr>
      <w:rFonts w:cs="Times New Roman"/>
      <w:b/>
      <w:bCs/>
      <w:spacing w:val="70"/>
      <w:sz w:val="30"/>
      <w:szCs w:val="30"/>
      <w:lang w:bidi="ar-SA"/>
    </w:rPr>
  </w:style>
  <w:style w:type="character" w:customStyle="1" w:styleId="23pt">
    <w:name w:val="Основной текст (2) + Интервал 3 pt"/>
    <w:basedOn w:val="23"/>
    <w:uiPriority w:val="99"/>
    <w:rsid w:val="0043039F"/>
    <w:rPr>
      <w:rFonts w:ascii="Times New Roman" w:hAnsi="Times New Roman" w:cs="Times New Roman"/>
      <w:spacing w:val="70"/>
      <w:sz w:val="30"/>
      <w:szCs w:val="30"/>
      <w:u w:val="none"/>
      <w:shd w:val="clear" w:color="auto" w:fill="FFFFFF"/>
      <w:lang w:bidi="ar-SA"/>
    </w:rPr>
  </w:style>
  <w:style w:type="character" w:customStyle="1" w:styleId="LucidaSansUnicode2">
    <w:name w:val="Колонтитул + Lucida Sans Unicode2"/>
    <w:aliases w:val="7 pt"/>
    <w:basedOn w:val="afff4"/>
    <w:uiPriority w:val="99"/>
    <w:rsid w:val="0043039F"/>
    <w:rPr>
      <w:rFonts w:ascii="Lucida Sans Unicode" w:hAnsi="Lucida Sans Unicode" w:cs="Lucida Sans Unicode"/>
      <w:sz w:val="14"/>
      <w:szCs w:val="14"/>
      <w:u w:val="none"/>
      <w:lang w:val="en-US" w:eastAsia="en-US" w:bidi="ar-SA"/>
    </w:rPr>
  </w:style>
  <w:style w:type="paragraph" w:customStyle="1" w:styleId="58">
    <w:name w:val="Заголовок №5"/>
    <w:basedOn w:val="a1"/>
    <w:link w:val="57"/>
    <w:uiPriority w:val="99"/>
    <w:rsid w:val="0043039F"/>
    <w:pPr>
      <w:shd w:val="clear" w:color="auto" w:fill="FFFFFF"/>
      <w:autoSpaceDE/>
      <w:autoSpaceDN/>
      <w:adjustRightInd/>
      <w:spacing w:before="900" w:after="420" w:line="346" w:lineRule="exact"/>
      <w:ind w:hanging="1560"/>
      <w:jc w:val="center"/>
      <w:outlineLvl w:val="4"/>
    </w:pPr>
    <w:rPr>
      <w:b/>
      <w:bCs/>
      <w:noProof/>
      <w:sz w:val="30"/>
      <w:szCs w:val="30"/>
      <w:lang w:val="ru-RU" w:eastAsia="ru-RU"/>
    </w:rPr>
  </w:style>
  <w:style w:type="paragraph" w:customStyle="1" w:styleId="3f">
    <w:name w:val="Заголовок №3"/>
    <w:basedOn w:val="a1"/>
    <w:link w:val="3e"/>
    <w:uiPriority w:val="99"/>
    <w:rsid w:val="0043039F"/>
    <w:pPr>
      <w:shd w:val="clear" w:color="auto" w:fill="FFFFFF"/>
      <w:autoSpaceDE/>
      <w:autoSpaceDN/>
      <w:adjustRightInd/>
      <w:spacing w:after="420" w:line="240" w:lineRule="atLeast"/>
      <w:jc w:val="center"/>
      <w:outlineLvl w:val="2"/>
    </w:pPr>
    <w:rPr>
      <w:noProof/>
      <w:sz w:val="30"/>
      <w:szCs w:val="30"/>
      <w:lang w:val="ru-RU" w:eastAsia="ru-RU"/>
    </w:rPr>
  </w:style>
  <w:style w:type="paragraph" w:customStyle="1" w:styleId="48">
    <w:name w:val="Заголовок №4"/>
    <w:basedOn w:val="a1"/>
    <w:link w:val="47"/>
    <w:uiPriority w:val="99"/>
    <w:rsid w:val="0043039F"/>
    <w:pPr>
      <w:shd w:val="clear" w:color="auto" w:fill="FFFFFF"/>
      <w:autoSpaceDE/>
      <w:autoSpaceDN/>
      <w:adjustRightInd/>
      <w:spacing w:before="300" w:after="120" w:line="240" w:lineRule="atLeast"/>
      <w:jc w:val="center"/>
      <w:outlineLvl w:val="3"/>
    </w:pPr>
    <w:rPr>
      <w:noProof/>
      <w:sz w:val="30"/>
      <w:szCs w:val="30"/>
      <w:lang w:val="ru-RU" w:eastAsia="ru-RU"/>
    </w:rPr>
  </w:style>
  <w:style w:type="numbering" w:customStyle="1" w:styleId="30">
    <w:name w:val="Стиль3"/>
    <w:rsid w:val="00CB0D20"/>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8190900">
      <w:marLeft w:val="0"/>
      <w:marRight w:val="0"/>
      <w:marTop w:val="0"/>
      <w:marBottom w:val="0"/>
      <w:divBdr>
        <w:top w:val="none" w:sz="0" w:space="0" w:color="auto"/>
        <w:left w:val="none" w:sz="0" w:space="0" w:color="auto"/>
        <w:bottom w:val="none" w:sz="0" w:space="0" w:color="auto"/>
        <w:right w:val="none" w:sz="0" w:space="0" w:color="auto"/>
      </w:divBdr>
    </w:div>
    <w:div w:id="1048190901">
      <w:marLeft w:val="0"/>
      <w:marRight w:val="0"/>
      <w:marTop w:val="0"/>
      <w:marBottom w:val="0"/>
      <w:divBdr>
        <w:top w:val="none" w:sz="0" w:space="0" w:color="auto"/>
        <w:left w:val="none" w:sz="0" w:space="0" w:color="auto"/>
        <w:bottom w:val="none" w:sz="0" w:space="0" w:color="auto"/>
        <w:right w:val="none" w:sz="0" w:space="0" w:color="auto"/>
      </w:divBdr>
    </w:div>
    <w:div w:id="1048190902">
      <w:marLeft w:val="0"/>
      <w:marRight w:val="0"/>
      <w:marTop w:val="0"/>
      <w:marBottom w:val="0"/>
      <w:divBdr>
        <w:top w:val="none" w:sz="0" w:space="0" w:color="auto"/>
        <w:left w:val="none" w:sz="0" w:space="0" w:color="auto"/>
        <w:bottom w:val="none" w:sz="0" w:space="0" w:color="auto"/>
        <w:right w:val="none" w:sz="0" w:space="0" w:color="auto"/>
      </w:divBdr>
    </w:div>
    <w:div w:id="1048190903">
      <w:marLeft w:val="0"/>
      <w:marRight w:val="0"/>
      <w:marTop w:val="0"/>
      <w:marBottom w:val="0"/>
      <w:divBdr>
        <w:top w:val="none" w:sz="0" w:space="0" w:color="auto"/>
        <w:left w:val="none" w:sz="0" w:space="0" w:color="auto"/>
        <w:bottom w:val="none" w:sz="0" w:space="0" w:color="auto"/>
        <w:right w:val="none" w:sz="0" w:space="0" w:color="auto"/>
      </w:divBdr>
    </w:div>
    <w:div w:id="1048190904">
      <w:marLeft w:val="0"/>
      <w:marRight w:val="0"/>
      <w:marTop w:val="0"/>
      <w:marBottom w:val="0"/>
      <w:divBdr>
        <w:top w:val="none" w:sz="0" w:space="0" w:color="auto"/>
        <w:left w:val="none" w:sz="0" w:space="0" w:color="auto"/>
        <w:bottom w:val="none" w:sz="0" w:space="0" w:color="auto"/>
        <w:right w:val="none" w:sz="0" w:space="0" w:color="auto"/>
      </w:divBdr>
    </w:div>
    <w:div w:id="10481909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3282</Words>
  <Characters>18714</Characters>
  <Application>Microsoft Office Word</Application>
  <DocSecurity>0</DocSecurity>
  <Lines>155</Lines>
  <Paragraphs>43</Paragraphs>
  <ScaleCrop>false</ScaleCrop>
  <Company>Арм-Экогрупп</Company>
  <LinksUpToDate>false</LinksUpToDate>
  <CharactersWithSpaces>21953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Папа</cp:lastModifiedBy>
  <cp:revision>2</cp:revision>
  <dcterms:created xsi:type="dcterms:W3CDTF">2020-03-15T14:16:00Z</dcterms:created>
  <dcterms:modified xsi:type="dcterms:W3CDTF">2020-03-15T14:16:00Z</dcterms:modified>
</cp:coreProperties>
</file>