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1C6" w:rsidRPr="000D3849" w:rsidRDefault="00EF41C6" w:rsidP="000D3849">
      <w:pPr>
        <w:pStyle w:val="ConsPlusTitle"/>
        <w:spacing w:line="300" w:lineRule="atLeast"/>
        <w:jc w:val="center"/>
        <w:rPr>
          <w:sz w:val="22"/>
          <w:szCs w:val="22"/>
        </w:rPr>
      </w:pPr>
      <w:r w:rsidRPr="000D3849">
        <w:rPr>
          <w:sz w:val="22"/>
          <w:szCs w:val="22"/>
        </w:rPr>
        <w:t>ФЕДЕРАЛЬНАЯ СЛУЖБА ПО НАДЗОРУ В СФЕРЕ ЗАЩИТЫ</w:t>
      </w:r>
    </w:p>
    <w:p w:rsidR="00EF41C6" w:rsidRPr="000D3849" w:rsidRDefault="00EF41C6" w:rsidP="000D3849">
      <w:pPr>
        <w:pStyle w:val="ConsPlusTitle"/>
        <w:spacing w:line="300" w:lineRule="atLeast"/>
        <w:jc w:val="center"/>
        <w:rPr>
          <w:sz w:val="22"/>
          <w:szCs w:val="22"/>
        </w:rPr>
      </w:pPr>
      <w:r w:rsidRPr="000D3849">
        <w:rPr>
          <w:sz w:val="22"/>
          <w:szCs w:val="22"/>
        </w:rPr>
        <w:t>ПРАВ ПОТРЕБИТЕЛЕЙ И БЛАГОПОЛУЧИЯ ЧЕЛОВЕКА</w:t>
      </w:r>
    </w:p>
    <w:p w:rsidR="00EF41C6" w:rsidRPr="000D3849" w:rsidRDefault="00EF41C6" w:rsidP="000D3849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EF41C6" w:rsidRPr="000D3849" w:rsidRDefault="00EF41C6" w:rsidP="000D3849">
      <w:pPr>
        <w:pStyle w:val="ConsPlusTitle"/>
        <w:spacing w:line="300" w:lineRule="atLeast"/>
        <w:jc w:val="center"/>
        <w:rPr>
          <w:sz w:val="22"/>
          <w:szCs w:val="22"/>
        </w:rPr>
      </w:pPr>
      <w:r w:rsidRPr="000D3849">
        <w:rPr>
          <w:sz w:val="22"/>
          <w:szCs w:val="22"/>
        </w:rPr>
        <w:t>ИНФОРМАЦИЯ</w:t>
      </w:r>
    </w:p>
    <w:p w:rsidR="00EF41C6" w:rsidRPr="000D3849" w:rsidRDefault="00EF41C6" w:rsidP="000D3849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EF41C6" w:rsidRPr="000D3849" w:rsidRDefault="00EF41C6" w:rsidP="000D3849">
      <w:pPr>
        <w:pStyle w:val="ConsPlusTitle"/>
        <w:spacing w:line="300" w:lineRule="atLeast"/>
        <w:jc w:val="center"/>
        <w:rPr>
          <w:sz w:val="22"/>
          <w:szCs w:val="22"/>
        </w:rPr>
      </w:pPr>
      <w:r w:rsidRPr="000D3849">
        <w:rPr>
          <w:sz w:val="22"/>
          <w:szCs w:val="22"/>
        </w:rPr>
        <w:t>О РЕКОМЕНДАЦИЯХ</w:t>
      </w:r>
    </w:p>
    <w:p w:rsidR="00EF41C6" w:rsidRPr="000D3849" w:rsidRDefault="00EF41C6" w:rsidP="000D3849">
      <w:pPr>
        <w:pStyle w:val="ConsPlusTitle"/>
        <w:spacing w:line="300" w:lineRule="atLeast"/>
        <w:jc w:val="center"/>
        <w:rPr>
          <w:sz w:val="22"/>
          <w:szCs w:val="22"/>
        </w:rPr>
      </w:pPr>
      <w:r w:rsidRPr="000D3849">
        <w:rPr>
          <w:sz w:val="22"/>
          <w:szCs w:val="22"/>
        </w:rPr>
        <w:t>ДЛЯ РАБОТОДАТЕЛЕЙ ПО ПРОФИЛАКТИКЕ КОРОНАВИРУСНОЙ ИНФЕКЦИИ</w:t>
      </w:r>
    </w:p>
    <w:p w:rsidR="00EF41C6" w:rsidRPr="000D3849" w:rsidRDefault="00EF41C6" w:rsidP="000D3849">
      <w:pPr>
        <w:pStyle w:val="ConsPlusTitle"/>
        <w:spacing w:line="300" w:lineRule="atLeast"/>
        <w:jc w:val="center"/>
        <w:rPr>
          <w:sz w:val="22"/>
          <w:szCs w:val="22"/>
        </w:rPr>
      </w:pPr>
      <w:r w:rsidRPr="000D3849">
        <w:rPr>
          <w:sz w:val="22"/>
          <w:szCs w:val="22"/>
        </w:rPr>
        <w:t>НА РАБОЧИХ МЕСТАХ</w:t>
      </w:r>
    </w:p>
    <w:p w:rsidR="00EF41C6" w:rsidRPr="000D3849" w:rsidRDefault="00EF41C6" w:rsidP="000D384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EF41C6" w:rsidRPr="000D3849" w:rsidRDefault="00EF41C6" w:rsidP="000D38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D3849">
        <w:rPr>
          <w:sz w:val="22"/>
          <w:szCs w:val="22"/>
        </w:rPr>
        <w:t>Для профилактики коронавирусной инфекции в рабочих коллективах работодателям рекомендуется:</w:t>
      </w:r>
    </w:p>
    <w:p w:rsidR="00EF41C6" w:rsidRPr="000D3849" w:rsidRDefault="00EF41C6" w:rsidP="000D38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D3849">
        <w:rPr>
          <w:sz w:val="22"/>
          <w:szCs w:val="22"/>
        </w:rPr>
        <w:t>- разделение рабочих потоков и разобщение коллектива - размещение сотрудников на разных этажах, в отдельных кабинетах, организация работы в несколько смен;</w:t>
      </w:r>
    </w:p>
    <w:p w:rsidR="00EF41C6" w:rsidRPr="000D3849" w:rsidRDefault="00EF41C6" w:rsidP="000D38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D3849">
        <w:rPr>
          <w:sz w:val="22"/>
          <w:szCs w:val="22"/>
        </w:rPr>
        <w:t>- при входе работников в организацию (предприятие) - возможность обработки рук кожными антисептиками, предназначенными для этих целей (в том числе с помощью установленных дозаторов), или дезинфицирующими салфетками с установлением контроля за соблюдением этой гигиенической процедуры;</w:t>
      </w:r>
    </w:p>
    <w:p w:rsidR="00EF41C6" w:rsidRPr="000D3849" w:rsidRDefault="00EF41C6" w:rsidP="000D38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D3849">
        <w:rPr>
          <w:sz w:val="22"/>
          <w:szCs w:val="22"/>
        </w:rPr>
        <w:t>- контроль температуры тела работников при входе работников в организацию (предприятие), и в течение рабочего дня (по показаниям), с применением аппаратов для измерения температуры тела бесконтактным или контактным способом (электронные, инфракрасные термометры, переносные тепловизоры) с обязательным отстранением от нахождения на рабочем месте лиц с повышенной температурой тела и с признаками инфекционного заболевания;</w:t>
      </w:r>
    </w:p>
    <w:p w:rsidR="00EF41C6" w:rsidRPr="000D3849" w:rsidRDefault="00EF41C6" w:rsidP="000D38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D3849">
        <w:rPr>
          <w:sz w:val="22"/>
          <w:szCs w:val="22"/>
        </w:rPr>
        <w:t>- контроль вызова работником врача для оказания первичной медицинской помощи заболевшему на дому;</w:t>
      </w:r>
    </w:p>
    <w:p w:rsidR="00EF41C6" w:rsidRPr="000D3849" w:rsidRDefault="00EF41C6" w:rsidP="000D38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D3849">
        <w:rPr>
          <w:sz w:val="22"/>
          <w:szCs w:val="22"/>
        </w:rPr>
        <w:t>- контроль соблюдения самоизоляции работников на дому на установленный срок (14 дней) при возвращении их из стран, где зарегистрированы случаи новой коронавирусной инфекции (COVID-19);</w:t>
      </w:r>
    </w:p>
    <w:p w:rsidR="00EF41C6" w:rsidRPr="000D3849" w:rsidRDefault="00EF41C6" w:rsidP="000D38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D3849">
        <w:rPr>
          <w:sz w:val="22"/>
          <w:szCs w:val="22"/>
        </w:rPr>
        <w:t>- информирование работников о необходимости соблюдения правил личной и общественной гигиены: режима регулярного мытья рук с мылом или обработки кожными антисептиками - в течение всего рабочего дня, после каждого посещения туалета;</w:t>
      </w:r>
    </w:p>
    <w:p w:rsidR="00EF41C6" w:rsidRPr="000D3849" w:rsidRDefault="00EF41C6" w:rsidP="000D38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D3849">
        <w:rPr>
          <w:sz w:val="22"/>
          <w:szCs w:val="22"/>
        </w:rPr>
        <w:t>- качественная уборка помещений с применением дезинфицирующих средств вирулицидного действия, уделяя особое внимание дезинфекции дверных ручек, выключателей, поручней, перил, контактных поверхностей (столов и стульев работников, оргтехники), мест общего пользования (комнаты приема пищи, отдыха, туалетных комнат, комнаты и оборудования для занятия спортом и т.п.), во всех помещениях - с кратностью обработки каждые 2 часа;</w:t>
      </w:r>
    </w:p>
    <w:p w:rsidR="00EF41C6" w:rsidRPr="000D3849" w:rsidRDefault="00EF41C6" w:rsidP="000D38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D3849">
        <w:rPr>
          <w:sz w:val="22"/>
          <w:szCs w:val="22"/>
        </w:rPr>
        <w:t>- наличие в организации не менее чем пятидневного запаса дезинфицирующих средств для уборки помещений и обработки рук сотрудников, средств индивидуальной защиты органов дыхания на случай выявления лиц с признаками инфекционного заболевания (маски, респираторы);</w:t>
      </w:r>
    </w:p>
    <w:p w:rsidR="00EF41C6" w:rsidRPr="000D3849" w:rsidRDefault="00EF41C6" w:rsidP="000D38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D3849">
        <w:rPr>
          <w:sz w:val="22"/>
          <w:szCs w:val="22"/>
        </w:rPr>
        <w:t>- регулярное (каждые 2 часа) проветривание рабочих помещений;</w:t>
      </w:r>
    </w:p>
    <w:p w:rsidR="00EF41C6" w:rsidRPr="000D3849" w:rsidRDefault="00EF41C6" w:rsidP="000D38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D3849">
        <w:rPr>
          <w:sz w:val="22"/>
          <w:szCs w:val="22"/>
        </w:rPr>
        <w:t>- применение в рабочих помещениях бактерицидных ламп, рециркуляторов воздуха с целью регулярного обеззараживания воздуха (по возможности).</w:t>
      </w:r>
    </w:p>
    <w:p w:rsidR="00EF41C6" w:rsidRPr="000D3849" w:rsidRDefault="00EF41C6" w:rsidP="000D38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D3849">
        <w:rPr>
          <w:sz w:val="22"/>
          <w:szCs w:val="22"/>
        </w:rPr>
        <w:t>Рекомендуется ограничить:</w:t>
      </w:r>
    </w:p>
    <w:p w:rsidR="00EF41C6" w:rsidRPr="000D3849" w:rsidRDefault="00EF41C6" w:rsidP="000D38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D3849">
        <w:rPr>
          <w:sz w:val="22"/>
          <w:szCs w:val="22"/>
        </w:rPr>
        <w:t>- любые корпоративные мероприятия в коллективах, участие работников в иных массовых мероприятиях на период эпиднеблагополучия.</w:t>
      </w:r>
    </w:p>
    <w:p w:rsidR="00EF41C6" w:rsidRPr="000D3849" w:rsidRDefault="00EF41C6" w:rsidP="000D384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EF41C6" w:rsidRPr="000D3849" w:rsidRDefault="00EF41C6" w:rsidP="000D3849">
      <w:pPr>
        <w:pStyle w:val="ConsPlusTitle"/>
        <w:spacing w:line="300" w:lineRule="atLeast"/>
        <w:ind w:firstLine="540"/>
        <w:jc w:val="both"/>
        <w:outlineLvl w:val="0"/>
        <w:rPr>
          <w:sz w:val="22"/>
          <w:szCs w:val="22"/>
        </w:rPr>
      </w:pPr>
      <w:r w:rsidRPr="000D3849">
        <w:rPr>
          <w:sz w:val="22"/>
          <w:szCs w:val="22"/>
        </w:rPr>
        <w:t>При наличии столовой для питания работников:</w:t>
      </w:r>
    </w:p>
    <w:p w:rsidR="00EF41C6" w:rsidRPr="000D3849" w:rsidRDefault="00EF41C6" w:rsidP="000D384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EF41C6" w:rsidRPr="000D3849" w:rsidRDefault="00EF41C6" w:rsidP="000D38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D3849">
        <w:rPr>
          <w:sz w:val="22"/>
          <w:szCs w:val="22"/>
        </w:rPr>
        <w:t>- обеспечить использование посуды однократного применения с последующим ее сбором, обеззараживанием и уничтожением в установленном порядке;</w:t>
      </w:r>
    </w:p>
    <w:p w:rsidR="00EF41C6" w:rsidRPr="000D3849" w:rsidRDefault="00EF41C6" w:rsidP="000D38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D3849">
        <w:rPr>
          <w:sz w:val="22"/>
          <w:szCs w:val="22"/>
        </w:rPr>
        <w:t xml:space="preserve">- при использовании посуды многократного применения - ее обработку желательно проводить на специализированных моечных машинах в соответствии с инструкцией по ее эксплуатации с применением режимов обработки, обеспечивающих дезинфекцию посуды и столовых приборов при температуре не ниже </w:t>
      </w:r>
      <w:smartTag w:uri="urn:schemas-microsoft-com:office:smarttags" w:element="metricconverter">
        <w:smartTagPr>
          <w:attr w:name="ProductID" w:val="65 ﾰC"/>
        </w:smartTagPr>
        <w:r w:rsidRPr="000D3849">
          <w:rPr>
            <w:sz w:val="22"/>
            <w:szCs w:val="22"/>
          </w:rPr>
          <w:t>65 °C</w:t>
        </w:r>
      </w:smartTag>
      <w:r w:rsidRPr="000D3849">
        <w:rPr>
          <w:sz w:val="22"/>
          <w:szCs w:val="22"/>
        </w:rPr>
        <w:t xml:space="preserve"> в течение 90 минут или ручным способом при той же температуре с применением дезинфицирующих средств в соответствии с требованиями санитарного законодательства.</w:t>
      </w:r>
    </w:p>
    <w:p w:rsidR="00EF41C6" w:rsidRPr="000D3849" w:rsidRDefault="00EF41C6" w:rsidP="000D384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EF41C6" w:rsidRPr="000D3849" w:rsidRDefault="00EF41C6" w:rsidP="000D3849">
      <w:pPr>
        <w:pStyle w:val="ConsPlusTitle"/>
        <w:spacing w:line="300" w:lineRule="atLeast"/>
        <w:ind w:firstLine="540"/>
        <w:jc w:val="both"/>
        <w:outlineLvl w:val="0"/>
        <w:rPr>
          <w:sz w:val="22"/>
          <w:szCs w:val="22"/>
        </w:rPr>
      </w:pPr>
      <w:r w:rsidRPr="000D3849">
        <w:rPr>
          <w:sz w:val="22"/>
          <w:szCs w:val="22"/>
        </w:rPr>
        <w:t>При отсутствии столовой:</w:t>
      </w:r>
    </w:p>
    <w:p w:rsidR="00EF41C6" w:rsidRPr="000D3849" w:rsidRDefault="00EF41C6" w:rsidP="000D3849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EF41C6" w:rsidRPr="000D3849" w:rsidRDefault="00EF41C6" w:rsidP="000D38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D3849">
        <w:rPr>
          <w:sz w:val="22"/>
          <w:szCs w:val="22"/>
        </w:rPr>
        <w:t>- запретить прием пищи на рабочих местах, пищу принимать только в специально отведенной комнате - комнате приема пищи;</w:t>
      </w:r>
    </w:p>
    <w:p w:rsidR="00EF41C6" w:rsidRPr="000D3849" w:rsidRDefault="00EF41C6" w:rsidP="000D38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D3849">
        <w:rPr>
          <w:sz w:val="22"/>
          <w:szCs w:val="22"/>
        </w:rPr>
        <w:t>- при отсутствии комнаты приема пищи, предусмотреть выделение помещения для этих целей с раковиной для мытья рук (подводкой горячей и холодной воды), обеспечив его ежедневную уборку с помощью дезинфицирующих средств.</w:t>
      </w:r>
    </w:p>
    <w:p w:rsidR="00EF41C6" w:rsidRPr="000D3849" w:rsidRDefault="00EF41C6" w:rsidP="000D3849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0D3849">
        <w:rPr>
          <w:sz w:val="22"/>
          <w:szCs w:val="22"/>
        </w:rPr>
        <w:t>При поступлении запроса из территориальных органов Федеральной службы по надзору в сфере защиты прав потребителей и благополучия человека незамедлительно представлять информацию о всех контактах заболевшего новой коронавирусной инфекцией (COVID-19) в связи с исполнением им трудовых функций, обеспечить проведение дезинфекции помещений, где находился заболевший.</w:t>
      </w:r>
    </w:p>
    <w:p w:rsidR="00EF41C6" w:rsidRPr="00916FA7" w:rsidRDefault="00EF41C6" w:rsidP="00916FA7">
      <w:pPr>
        <w:rPr>
          <w:szCs w:val="22"/>
        </w:rPr>
      </w:pPr>
    </w:p>
    <w:sectPr w:rsidR="00EF41C6" w:rsidRPr="00916FA7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41C6" w:rsidRDefault="00EF41C6">
      <w:r>
        <w:separator/>
      </w:r>
    </w:p>
  </w:endnote>
  <w:endnote w:type="continuationSeparator" w:id="0">
    <w:p w:rsidR="00EF41C6" w:rsidRDefault="00EF4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єЪМе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41C6" w:rsidRDefault="00EF41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41C6" w:rsidRDefault="00EF41C6" w:rsidP="00DF5729">
    <w:pPr>
      <w:jc w:val="center"/>
      <w:rPr>
        <w:sz w:val="2"/>
        <w:szCs w:val="2"/>
      </w:rPr>
    </w:pPr>
  </w:p>
  <w:p w:rsidR="00EF41C6" w:rsidRDefault="00EF41C6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41C6" w:rsidRDefault="00EF41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41C6" w:rsidRDefault="00EF41C6">
      <w:r>
        <w:separator/>
      </w:r>
    </w:p>
  </w:footnote>
  <w:footnote w:type="continuationSeparator" w:id="0">
    <w:p w:rsidR="00EF41C6" w:rsidRDefault="00EF4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41C6" w:rsidRDefault="00EF41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41C6" w:rsidRDefault="00EF41C6" w:rsidP="00DF5729">
    <w:pPr>
      <w:jc w:val="center"/>
      <w:rPr>
        <w:sz w:val="2"/>
        <w:szCs w:val="2"/>
      </w:rPr>
    </w:pPr>
  </w:p>
  <w:p w:rsidR="00EF41C6" w:rsidRDefault="00EF41C6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EF41C6" w:rsidRDefault="00EF41C6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EF41C6" w:rsidRPr="00DC174E" w:rsidRDefault="00EF41C6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EF41C6" w:rsidRPr="00DC174E" w:rsidRDefault="00EF41C6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EF41C6" w:rsidRPr="00DC174E" w:rsidRDefault="00EF41C6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EF41C6" w:rsidRDefault="00EF41C6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41C6" w:rsidRDefault="00EF41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8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7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8" w15:restartNumberingAfterBreak="0">
    <w:nsid w:val="000000AB"/>
    <w:multiLevelType w:val="multilevel"/>
    <w:tmpl w:val="000000A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9" w15:restartNumberingAfterBreak="0">
    <w:nsid w:val="000000AD"/>
    <w:multiLevelType w:val="multilevel"/>
    <w:tmpl w:val="000000A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0" w15:restartNumberingAfterBreak="0">
    <w:nsid w:val="000000AF"/>
    <w:multiLevelType w:val="multilevel"/>
    <w:tmpl w:val="000000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1" w15:restartNumberingAfterBreak="0">
    <w:nsid w:val="000000B1"/>
    <w:multiLevelType w:val="multilevel"/>
    <w:tmpl w:val="000000B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2" w15:restartNumberingAfterBreak="0">
    <w:nsid w:val="000000B3"/>
    <w:multiLevelType w:val="multilevel"/>
    <w:tmpl w:val="000000B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3" w15:restartNumberingAfterBreak="0">
    <w:nsid w:val="000000B5"/>
    <w:multiLevelType w:val="multilevel"/>
    <w:tmpl w:val="000000B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4" w15:restartNumberingAfterBreak="0">
    <w:nsid w:val="000000B7"/>
    <w:multiLevelType w:val="multilevel"/>
    <w:tmpl w:val="000000B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5" w15:restartNumberingAfterBreak="0">
    <w:nsid w:val="000000B9"/>
    <w:multiLevelType w:val="multilevel"/>
    <w:tmpl w:val="000000B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6" w15:restartNumberingAfterBreak="0">
    <w:nsid w:val="000000BB"/>
    <w:multiLevelType w:val="multilevel"/>
    <w:tmpl w:val="000000B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7" w15:restartNumberingAfterBreak="0">
    <w:nsid w:val="000000BD"/>
    <w:multiLevelType w:val="multilevel"/>
    <w:tmpl w:val="000000B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8" w15:restartNumberingAfterBreak="0">
    <w:nsid w:val="000000BF"/>
    <w:multiLevelType w:val="multilevel"/>
    <w:tmpl w:val="000000B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9" w15:restartNumberingAfterBreak="0">
    <w:nsid w:val="000000C1"/>
    <w:multiLevelType w:val="multilevel"/>
    <w:tmpl w:val="000000C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0" w15:restartNumberingAfterBreak="0">
    <w:nsid w:val="000000C3"/>
    <w:multiLevelType w:val="multilevel"/>
    <w:tmpl w:val="000000C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1" w15:restartNumberingAfterBreak="0">
    <w:nsid w:val="000000C5"/>
    <w:multiLevelType w:val="multilevel"/>
    <w:tmpl w:val="000000C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2" w15:restartNumberingAfterBreak="0">
    <w:nsid w:val="000000C7"/>
    <w:multiLevelType w:val="multilevel"/>
    <w:tmpl w:val="000000C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3" w15:restartNumberingAfterBreak="0">
    <w:nsid w:val="000000C9"/>
    <w:multiLevelType w:val="multilevel"/>
    <w:tmpl w:val="000000C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4" w15:restartNumberingAfterBreak="0">
    <w:nsid w:val="000000CB"/>
    <w:multiLevelType w:val="multilevel"/>
    <w:tmpl w:val="000000C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5" w15:restartNumberingAfterBreak="0">
    <w:nsid w:val="000000CD"/>
    <w:multiLevelType w:val="multilevel"/>
    <w:tmpl w:val="000000C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6" w15:restartNumberingAfterBreak="0">
    <w:nsid w:val="000000CF"/>
    <w:multiLevelType w:val="multilevel"/>
    <w:tmpl w:val="000000C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7" w15:restartNumberingAfterBreak="0">
    <w:nsid w:val="000000D1"/>
    <w:multiLevelType w:val="multilevel"/>
    <w:tmpl w:val="000000D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8" w15:restartNumberingAfterBreak="0">
    <w:nsid w:val="000000D3"/>
    <w:multiLevelType w:val="multilevel"/>
    <w:tmpl w:val="000000D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9" w15:restartNumberingAfterBreak="0">
    <w:nsid w:val="000000D5"/>
    <w:multiLevelType w:val="multilevel"/>
    <w:tmpl w:val="000000D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0" w15:restartNumberingAfterBreak="0">
    <w:nsid w:val="000000D7"/>
    <w:multiLevelType w:val="multilevel"/>
    <w:tmpl w:val="000000D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1" w15:restartNumberingAfterBreak="0">
    <w:nsid w:val="000000D9"/>
    <w:multiLevelType w:val="multilevel"/>
    <w:tmpl w:val="000000D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2" w15:restartNumberingAfterBreak="0">
    <w:nsid w:val="000000DB"/>
    <w:multiLevelType w:val="multilevel"/>
    <w:tmpl w:val="000000DA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3" w15:restartNumberingAfterBreak="0">
    <w:nsid w:val="000000DD"/>
    <w:multiLevelType w:val="multilevel"/>
    <w:tmpl w:val="000000D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4" w15:restartNumberingAfterBreak="0">
    <w:nsid w:val="000000DF"/>
    <w:multiLevelType w:val="multilevel"/>
    <w:tmpl w:val="000000D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5" w15:restartNumberingAfterBreak="0">
    <w:nsid w:val="000000E1"/>
    <w:multiLevelType w:val="multilevel"/>
    <w:tmpl w:val="000000E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6" w15:restartNumberingAfterBreak="0">
    <w:nsid w:val="000000E3"/>
    <w:multiLevelType w:val="multilevel"/>
    <w:tmpl w:val="000000E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7" w15:restartNumberingAfterBreak="0">
    <w:nsid w:val="000000E5"/>
    <w:multiLevelType w:val="multilevel"/>
    <w:tmpl w:val="000000E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8" w15:restartNumberingAfterBreak="0">
    <w:nsid w:val="000000E7"/>
    <w:multiLevelType w:val="multilevel"/>
    <w:tmpl w:val="000000E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9" w15:restartNumberingAfterBreak="0">
    <w:nsid w:val="000000E9"/>
    <w:multiLevelType w:val="multilevel"/>
    <w:tmpl w:val="000000E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0" w15:restartNumberingAfterBreak="0">
    <w:nsid w:val="000000EB"/>
    <w:multiLevelType w:val="multilevel"/>
    <w:tmpl w:val="000000E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1" w15:restartNumberingAfterBreak="0">
    <w:nsid w:val="000000ED"/>
    <w:multiLevelType w:val="multilevel"/>
    <w:tmpl w:val="000000E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2" w15:restartNumberingAfterBreak="0">
    <w:nsid w:val="000000EF"/>
    <w:multiLevelType w:val="multilevel"/>
    <w:tmpl w:val="000000E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3" w15:restartNumberingAfterBreak="0">
    <w:nsid w:val="000000F1"/>
    <w:multiLevelType w:val="multilevel"/>
    <w:tmpl w:val="000000F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4" w15:restartNumberingAfterBreak="0">
    <w:nsid w:val="000000F3"/>
    <w:multiLevelType w:val="multilevel"/>
    <w:tmpl w:val="000000F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5" w15:restartNumberingAfterBreak="0">
    <w:nsid w:val="000000F5"/>
    <w:multiLevelType w:val="multilevel"/>
    <w:tmpl w:val="000000F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6" w15:restartNumberingAfterBreak="0">
    <w:nsid w:val="000000F7"/>
    <w:multiLevelType w:val="multilevel"/>
    <w:tmpl w:val="000000F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7" w15:restartNumberingAfterBreak="0">
    <w:nsid w:val="000000F9"/>
    <w:multiLevelType w:val="multilevel"/>
    <w:tmpl w:val="000000F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8" w15:restartNumberingAfterBreak="0">
    <w:nsid w:val="000000FB"/>
    <w:multiLevelType w:val="multilevel"/>
    <w:tmpl w:val="000000F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9" w15:restartNumberingAfterBreak="0">
    <w:nsid w:val="000000FD"/>
    <w:multiLevelType w:val="multilevel"/>
    <w:tmpl w:val="000000F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0" w15:restartNumberingAfterBreak="0">
    <w:nsid w:val="000000FF"/>
    <w:multiLevelType w:val="multilevel"/>
    <w:tmpl w:val="000000F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1" w15:restartNumberingAfterBreak="0">
    <w:nsid w:val="00000101"/>
    <w:multiLevelType w:val="multilevel"/>
    <w:tmpl w:val="0000010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2" w15:restartNumberingAfterBreak="0">
    <w:nsid w:val="00000103"/>
    <w:multiLevelType w:val="multilevel"/>
    <w:tmpl w:val="000001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3" w15:restartNumberingAfterBreak="0">
    <w:nsid w:val="00000105"/>
    <w:multiLevelType w:val="multilevel"/>
    <w:tmpl w:val="000001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4" w15:restartNumberingAfterBreak="0">
    <w:nsid w:val="00000107"/>
    <w:multiLevelType w:val="multilevel"/>
    <w:tmpl w:val="000001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5" w15:restartNumberingAfterBreak="0">
    <w:nsid w:val="00000109"/>
    <w:multiLevelType w:val="multilevel"/>
    <w:tmpl w:val="000001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6" w15:restartNumberingAfterBreak="0">
    <w:nsid w:val="0000010B"/>
    <w:multiLevelType w:val="multilevel"/>
    <w:tmpl w:val="000001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7" w15:restartNumberingAfterBreak="0">
    <w:nsid w:val="0000010D"/>
    <w:multiLevelType w:val="multilevel"/>
    <w:tmpl w:val="0000010C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8" w15:restartNumberingAfterBreak="0">
    <w:nsid w:val="0000010F"/>
    <w:multiLevelType w:val="multilevel"/>
    <w:tmpl w:val="000001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9" w15:restartNumberingAfterBreak="0">
    <w:nsid w:val="00000111"/>
    <w:multiLevelType w:val="multilevel"/>
    <w:tmpl w:val="000001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0" w15:restartNumberingAfterBreak="0">
    <w:nsid w:val="00000113"/>
    <w:multiLevelType w:val="multilevel"/>
    <w:tmpl w:val="000001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1" w15:restartNumberingAfterBreak="0">
    <w:nsid w:val="00000115"/>
    <w:multiLevelType w:val="multilevel"/>
    <w:tmpl w:val="000001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2" w15:restartNumberingAfterBreak="0">
    <w:nsid w:val="00000117"/>
    <w:multiLevelType w:val="multilevel"/>
    <w:tmpl w:val="000001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3" w15:restartNumberingAfterBreak="0">
    <w:nsid w:val="00000119"/>
    <w:multiLevelType w:val="multilevel"/>
    <w:tmpl w:val="000001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4" w15:restartNumberingAfterBreak="0">
    <w:nsid w:val="0000011B"/>
    <w:multiLevelType w:val="multilevel"/>
    <w:tmpl w:val="000001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5" w15:restartNumberingAfterBreak="0">
    <w:nsid w:val="0000011D"/>
    <w:multiLevelType w:val="multilevel"/>
    <w:tmpl w:val="0000011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6" w15:restartNumberingAfterBreak="0">
    <w:nsid w:val="0000011F"/>
    <w:multiLevelType w:val="multilevel"/>
    <w:tmpl w:val="000001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7" w15:restartNumberingAfterBreak="0">
    <w:nsid w:val="00000121"/>
    <w:multiLevelType w:val="multilevel"/>
    <w:tmpl w:val="0000012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8" w15:restartNumberingAfterBreak="0">
    <w:nsid w:val="00000123"/>
    <w:multiLevelType w:val="multilevel"/>
    <w:tmpl w:val="000001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9" w15:restartNumberingAfterBreak="0">
    <w:nsid w:val="00000125"/>
    <w:multiLevelType w:val="multilevel"/>
    <w:tmpl w:val="000001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0" w15:restartNumberingAfterBreak="0">
    <w:nsid w:val="00000127"/>
    <w:multiLevelType w:val="multilevel"/>
    <w:tmpl w:val="00000126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1" w15:restartNumberingAfterBreak="0">
    <w:nsid w:val="00000129"/>
    <w:multiLevelType w:val="multilevel"/>
    <w:tmpl w:val="000001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2" w15:restartNumberingAfterBreak="0">
    <w:nsid w:val="0000012B"/>
    <w:multiLevelType w:val="multilevel"/>
    <w:tmpl w:val="0000012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3" w15:restartNumberingAfterBreak="0">
    <w:nsid w:val="0000012D"/>
    <w:multiLevelType w:val="multilevel"/>
    <w:tmpl w:val="000001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4" w15:restartNumberingAfterBreak="0">
    <w:nsid w:val="0000012F"/>
    <w:multiLevelType w:val="multilevel"/>
    <w:tmpl w:val="000001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5" w15:restartNumberingAfterBreak="0">
    <w:nsid w:val="00000131"/>
    <w:multiLevelType w:val="multilevel"/>
    <w:tmpl w:val="000001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6" w15:restartNumberingAfterBreak="0">
    <w:nsid w:val="00000133"/>
    <w:multiLevelType w:val="multilevel"/>
    <w:tmpl w:val="0000013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7" w15:restartNumberingAfterBreak="0">
    <w:nsid w:val="00000135"/>
    <w:multiLevelType w:val="multilevel"/>
    <w:tmpl w:val="000001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8" w15:restartNumberingAfterBreak="0">
    <w:nsid w:val="00000137"/>
    <w:multiLevelType w:val="multilevel"/>
    <w:tmpl w:val="000001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9" w15:restartNumberingAfterBreak="0">
    <w:nsid w:val="00000139"/>
    <w:multiLevelType w:val="multilevel"/>
    <w:tmpl w:val="0000013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0" w15:restartNumberingAfterBreak="0">
    <w:nsid w:val="0000013B"/>
    <w:multiLevelType w:val="multilevel"/>
    <w:tmpl w:val="000001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1" w15:restartNumberingAfterBreak="0">
    <w:nsid w:val="0000013D"/>
    <w:multiLevelType w:val="multilevel"/>
    <w:tmpl w:val="000001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2" w15:restartNumberingAfterBreak="0">
    <w:nsid w:val="0000013F"/>
    <w:multiLevelType w:val="multilevel"/>
    <w:tmpl w:val="000001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3" w15:restartNumberingAfterBreak="0">
    <w:nsid w:val="00000141"/>
    <w:multiLevelType w:val="multilevel"/>
    <w:tmpl w:val="000001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4" w15:restartNumberingAfterBreak="0">
    <w:nsid w:val="00000143"/>
    <w:multiLevelType w:val="multilevel"/>
    <w:tmpl w:val="000001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5" w15:restartNumberingAfterBreak="0">
    <w:nsid w:val="00000145"/>
    <w:multiLevelType w:val="multilevel"/>
    <w:tmpl w:val="000001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6" w15:restartNumberingAfterBreak="0">
    <w:nsid w:val="00000147"/>
    <w:multiLevelType w:val="multilevel"/>
    <w:tmpl w:val="00000146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7" w15:restartNumberingAfterBreak="0">
    <w:nsid w:val="00000149"/>
    <w:multiLevelType w:val="multilevel"/>
    <w:tmpl w:val="000001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8" w15:restartNumberingAfterBreak="0">
    <w:nsid w:val="0000014B"/>
    <w:multiLevelType w:val="multilevel"/>
    <w:tmpl w:val="0000014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9" w15:restartNumberingAfterBreak="0">
    <w:nsid w:val="0000014D"/>
    <w:multiLevelType w:val="multilevel"/>
    <w:tmpl w:val="0000014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0" w15:restartNumberingAfterBreak="0">
    <w:nsid w:val="0000014F"/>
    <w:multiLevelType w:val="multilevel"/>
    <w:tmpl w:val="000001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1" w15:restartNumberingAfterBreak="0">
    <w:nsid w:val="00000151"/>
    <w:multiLevelType w:val="multilevel"/>
    <w:tmpl w:val="000001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2" w15:restartNumberingAfterBreak="0">
    <w:nsid w:val="00000153"/>
    <w:multiLevelType w:val="multilevel"/>
    <w:tmpl w:val="000001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3" w15:restartNumberingAfterBreak="0">
    <w:nsid w:val="00000155"/>
    <w:multiLevelType w:val="multilevel"/>
    <w:tmpl w:val="0000015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4" w15:restartNumberingAfterBreak="0">
    <w:nsid w:val="00000157"/>
    <w:multiLevelType w:val="multilevel"/>
    <w:tmpl w:val="0000015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5" w15:restartNumberingAfterBreak="0">
    <w:nsid w:val="00000159"/>
    <w:multiLevelType w:val="multilevel"/>
    <w:tmpl w:val="00000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6" w15:restartNumberingAfterBreak="0">
    <w:nsid w:val="0000015B"/>
    <w:multiLevelType w:val="multilevel"/>
    <w:tmpl w:val="000001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7" w15:restartNumberingAfterBreak="0">
    <w:nsid w:val="0000015D"/>
    <w:multiLevelType w:val="multilevel"/>
    <w:tmpl w:val="000001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8" w15:restartNumberingAfterBreak="0">
    <w:nsid w:val="0000015F"/>
    <w:multiLevelType w:val="multilevel"/>
    <w:tmpl w:val="0000015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9" w15:restartNumberingAfterBreak="0">
    <w:nsid w:val="00000161"/>
    <w:multiLevelType w:val="multilevel"/>
    <w:tmpl w:val="0000016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0" w15:restartNumberingAfterBreak="0">
    <w:nsid w:val="00000163"/>
    <w:multiLevelType w:val="multilevel"/>
    <w:tmpl w:val="0000016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1" w15:restartNumberingAfterBreak="0">
    <w:nsid w:val="00000165"/>
    <w:multiLevelType w:val="multilevel"/>
    <w:tmpl w:val="0000016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2" w15:restartNumberingAfterBreak="0">
    <w:nsid w:val="00000167"/>
    <w:multiLevelType w:val="multilevel"/>
    <w:tmpl w:val="000001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3" w15:restartNumberingAfterBreak="0">
    <w:nsid w:val="00000169"/>
    <w:multiLevelType w:val="multilevel"/>
    <w:tmpl w:val="0000016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4" w15:restartNumberingAfterBreak="0">
    <w:nsid w:val="0000016B"/>
    <w:multiLevelType w:val="multilevel"/>
    <w:tmpl w:val="0000016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5" w15:restartNumberingAfterBreak="0">
    <w:nsid w:val="0000016D"/>
    <w:multiLevelType w:val="multilevel"/>
    <w:tmpl w:val="0000016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6" w15:restartNumberingAfterBreak="0">
    <w:nsid w:val="0000016F"/>
    <w:multiLevelType w:val="multilevel"/>
    <w:tmpl w:val="000001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7" w15:restartNumberingAfterBreak="0">
    <w:nsid w:val="00000171"/>
    <w:multiLevelType w:val="multilevel"/>
    <w:tmpl w:val="0000017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8" w15:restartNumberingAfterBreak="0">
    <w:nsid w:val="00000173"/>
    <w:multiLevelType w:val="multilevel"/>
    <w:tmpl w:val="0000017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9" w15:restartNumberingAfterBreak="0">
    <w:nsid w:val="00000175"/>
    <w:multiLevelType w:val="multilevel"/>
    <w:tmpl w:val="0000017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0" w15:restartNumberingAfterBreak="0">
    <w:nsid w:val="00000177"/>
    <w:multiLevelType w:val="multilevel"/>
    <w:tmpl w:val="0000017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1" w15:restartNumberingAfterBreak="0">
    <w:nsid w:val="00000179"/>
    <w:multiLevelType w:val="multilevel"/>
    <w:tmpl w:val="0000017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2" w15:restartNumberingAfterBreak="0">
    <w:nsid w:val="0000017B"/>
    <w:multiLevelType w:val="multilevel"/>
    <w:tmpl w:val="000001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3" w15:restartNumberingAfterBreak="0">
    <w:nsid w:val="0000017D"/>
    <w:multiLevelType w:val="multilevel"/>
    <w:tmpl w:val="0000017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4" w15:restartNumberingAfterBreak="0">
    <w:nsid w:val="0000017F"/>
    <w:multiLevelType w:val="multilevel"/>
    <w:tmpl w:val="0000017E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5" w15:restartNumberingAfterBreak="0">
    <w:nsid w:val="00000181"/>
    <w:multiLevelType w:val="multilevel"/>
    <w:tmpl w:val="000001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6" w15:restartNumberingAfterBreak="0">
    <w:nsid w:val="00000183"/>
    <w:multiLevelType w:val="multilevel"/>
    <w:tmpl w:val="0000018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19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99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197"/>
  </w:num>
  <w:num w:numId="10">
    <w:abstractNumId w:val="198"/>
  </w:num>
  <w:num w:numId="11">
    <w:abstractNumId w:val="3"/>
  </w:num>
  <w:num w:numId="12">
    <w:abstractNumId w:val="5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30"/>
  </w:num>
  <w:num w:numId="37">
    <w:abstractNumId w:val="31"/>
  </w:num>
  <w:num w:numId="38">
    <w:abstractNumId w:val="32"/>
  </w:num>
  <w:num w:numId="39">
    <w:abstractNumId w:val="33"/>
  </w:num>
  <w:num w:numId="40">
    <w:abstractNumId w:val="34"/>
  </w:num>
  <w:num w:numId="41">
    <w:abstractNumId w:val="35"/>
  </w:num>
  <w:num w:numId="42">
    <w:abstractNumId w:val="36"/>
  </w:num>
  <w:num w:numId="43">
    <w:abstractNumId w:val="37"/>
  </w:num>
  <w:num w:numId="44">
    <w:abstractNumId w:val="38"/>
  </w:num>
  <w:num w:numId="45">
    <w:abstractNumId w:val="39"/>
  </w:num>
  <w:num w:numId="46">
    <w:abstractNumId w:val="40"/>
  </w:num>
  <w:num w:numId="47">
    <w:abstractNumId w:val="41"/>
  </w:num>
  <w:num w:numId="48">
    <w:abstractNumId w:val="42"/>
  </w:num>
  <w:num w:numId="49">
    <w:abstractNumId w:val="43"/>
  </w:num>
  <w:num w:numId="50">
    <w:abstractNumId w:val="44"/>
  </w:num>
  <w:num w:numId="51">
    <w:abstractNumId w:val="45"/>
  </w:num>
  <w:num w:numId="52">
    <w:abstractNumId w:val="46"/>
  </w:num>
  <w:num w:numId="53">
    <w:abstractNumId w:val="47"/>
  </w:num>
  <w:num w:numId="54">
    <w:abstractNumId w:val="48"/>
  </w:num>
  <w:num w:numId="55">
    <w:abstractNumId w:val="49"/>
  </w:num>
  <w:num w:numId="56">
    <w:abstractNumId w:val="50"/>
  </w:num>
  <w:num w:numId="57">
    <w:abstractNumId w:val="51"/>
  </w:num>
  <w:num w:numId="58">
    <w:abstractNumId w:val="52"/>
  </w:num>
  <w:num w:numId="59">
    <w:abstractNumId w:val="53"/>
  </w:num>
  <w:num w:numId="60">
    <w:abstractNumId w:val="54"/>
  </w:num>
  <w:num w:numId="61">
    <w:abstractNumId w:val="55"/>
  </w:num>
  <w:num w:numId="62">
    <w:abstractNumId w:val="56"/>
  </w:num>
  <w:num w:numId="63">
    <w:abstractNumId w:val="57"/>
  </w:num>
  <w:num w:numId="64">
    <w:abstractNumId w:val="58"/>
  </w:num>
  <w:num w:numId="65">
    <w:abstractNumId w:val="59"/>
  </w:num>
  <w:num w:numId="66">
    <w:abstractNumId w:val="60"/>
  </w:num>
  <w:num w:numId="67">
    <w:abstractNumId w:val="61"/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1"/>
  </w:num>
  <w:num w:numId="88">
    <w:abstractNumId w:val="82"/>
  </w:num>
  <w:num w:numId="89">
    <w:abstractNumId w:val="83"/>
  </w:num>
  <w:num w:numId="90">
    <w:abstractNumId w:val="84"/>
  </w:num>
  <w:num w:numId="91">
    <w:abstractNumId w:val="85"/>
  </w:num>
  <w:num w:numId="92">
    <w:abstractNumId w:val="86"/>
  </w:num>
  <w:num w:numId="93">
    <w:abstractNumId w:val="87"/>
  </w:num>
  <w:num w:numId="94">
    <w:abstractNumId w:val="4"/>
  </w:num>
  <w:num w:numId="95">
    <w:abstractNumId w:val="88"/>
  </w:num>
  <w:num w:numId="96">
    <w:abstractNumId w:val="89"/>
  </w:num>
  <w:num w:numId="97">
    <w:abstractNumId w:val="90"/>
  </w:num>
  <w:num w:numId="98">
    <w:abstractNumId w:val="91"/>
  </w:num>
  <w:num w:numId="99">
    <w:abstractNumId w:val="92"/>
  </w:num>
  <w:num w:numId="100">
    <w:abstractNumId w:val="93"/>
  </w:num>
  <w:num w:numId="101">
    <w:abstractNumId w:val="94"/>
  </w:num>
  <w:num w:numId="102">
    <w:abstractNumId w:val="95"/>
  </w:num>
  <w:num w:numId="103">
    <w:abstractNumId w:val="96"/>
  </w:num>
  <w:num w:numId="104">
    <w:abstractNumId w:val="97"/>
  </w:num>
  <w:num w:numId="105">
    <w:abstractNumId w:val="98"/>
  </w:num>
  <w:num w:numId="106">
    <w:abstractNumId w:val="99"/>
  </w:num>
  <w:num w:numId="107">
    <w:abstractNumId w:val="100"/>
  </w:num>
  <w:num w:numId="108">
    <w:abstractNumId w:val="101"/>
  </w:num>
  <w:num w:numId="109">
    <w:abstractNumId w:val="102"/>
  </w:num>
  <w:num w:numId="110">
    <w:abstractNumId w:val="103"/>
  </w:num>
  <w:num w:numId="111">
    <w:abstractNumId w:val="104"/>
  </w:num>
  <w:num w:numId="112">
    <w:abstractNumId w:val="105"/>
  </w:num>
  <w:num w:numId="113">
    <w:abstractNumId w:val="106"/>
  </w:num>
  <w:num w:numId="114">
    <w:abstractNumId w:val="107"/>
  </w:num>
  <w:num w:numId="115">
    <w:abstractNumId w:val="108"/>
  </w:num>
  <w:num w:numId="116">
    <w:abstractNumId w:val="109"/>
  </w:num>
  <w:num w:numId="117">
    <w:abstractNumId w:val="110"/>
  </w:num>
  <w:num w:numId="118">
    <w:abstractNumId w:val="111"/>
  </w:num>
  <w:num w:numId="119">
    <w:abstractNumId w:val="112"/>
  </w:num>
  <w:num w:numId="120">
    <w:abstractNumId w:val="113"/>
  </w:num>
  <w:num w:numId="121">
    <w:abstractNumId w:val="114"/>
  </w:num>
  <w:num w:numId="122">
    <w:abstractNumId w:val="115"/>
  </w:num>
  <w:num w:numId="123">
    <w:abstractNumId w:val="116"/>
  </w:num>
  <w:num w:numId="124">
    <w:abstractNumId w:val="117"/>
  </w:num>
  <w:num w:numId="125">
    <w:abstractNumId w:val="118"/>
  </w:num>
  <w:num w:numId="126">
    <w:abstractNumId w:val="119"/>
  </w:num>
  <w:num w:numId="127">
    <w:abstractNumId w:val="120"/>
  </w:num>
  <w:num w:numId="128">
    <w:abstractNumId w:val="121"/>
  </w:num>
  <w:num w:numId="129">
    <w:abstractNumId w:val="122"/>
  </w:num>
  <w:num w:numId="130">
    <w:abstractNumId w:val="123"/>
  </w:num>
  <w:num w:numId="131">
    <w:abstractNumId w:val="124"/>
  </w:num>
  <w:num w:numId="132">
    <w:abstractNumId w:val="125"/>
  </w:num>
  <w:num w:numId="133">
    <w:abstractNumId w:val="126"/>
  </w:num>
  <w:num w:numId="134">
    <w:abstractNumId w:val="127"/>
  </w:num>
  <w:num w:numId="135">
    <w:abstractNumId w:val="128"/>
  </w:num>
  <w:num w:numId="136">
    <w:abstractNumId w:val="129"/>
  </w:num>
  <w:num w:numId="137">
    <w:abstractNumId w:val="130"/>
  </w:num>
  <w:num w:numId="138">
    <w:abstractNumId w:val="131"/>
  </w:num>
  <w:num w:numId="139">
    <w:abstractNumId w:val="132"/>
  </w:num>
  <w:num w:numId="140">
    <w:abstractNumId w:val="133"/>
  </w:num>
  <w:num w:numId="141">
    <w:abstractNumId w:val="134"/>
  </w:num>
  <w:num w:numId="142">
    <w:abstractNumId w:val="135"/>
  </w:num>
  <w:num w:numId="143">
    <w:abstractNumId w:val="136"/>
  </w:num>
  <w:num w:numId="144">
    <w:abstractNumId w:val="137"/>
  </w:num>
  <w:num w:numId="145">
    <w:abstractNumId w:val="138"/>
  </w:num>
  <w:num w:numId="146">
    <w:abstractNumId w:val="139"/>
  </w:num>
  <w:num w:numId="147">
    <w:abstractNumId w:val="140"/>
  </w:num>
  <w:num w:numId="148">
    <w:abstractNumId w:val="141"/>
  </w:num>
  <w:num w:numId="149">
    <w:abstractNumId w:val="142"/>
  </w:num>
  <w:num w:numId="150">
    <w:abstractNumId w:val="143"/>
  </w:num>
  <w:num w:numId="151">
    <w:abstractNumId w:val="144"/>
  </w:num>
  <w:num w:numId="152">
    <w:abstractNumId w:val="145"/>
  </w:num>
  <w:num w:numId="153">
    <w:abstractNumId w:val="146"/>
  </w:num>
  <w:num w:numId="154">
    <w:abstractNumId w:val="147"/>
  </w:num>
  <w:num w:numId="155">
    <w:abstractNumId w:val="148"/>
  </w:num>
  <w:num w:numId="156">
    <w:abstractNumId w:val="149"/>
  </w:num>
  <w:num w:numId="157">
    <w:abstractNumId w:val="150"/>
  </w:num>
  <w:num w:numId="158">
    <w:abstractNumId w:val="151"/>
  </w:num>
  <w:num w:numId="159">
    <w:abstractNumId w:val="152"/>
  </w:num>
  <w:num w:numId="160">
    <w:abstractNumId w:val="153"/>
  </w:num>
  <w:num w:numId="161">
    <w:abstractNumId w:val="154"/>
  </w:num>
  <w:num w:numId="162">
    <w:abstractNumId w:val="155"/>
  </w:num>
  <w:num w:numId="163">
    <w:abstractNumId w:val="156"/>
  </w:num>
  <w:num w:numId="164">
    <w:abstractNumId w:val="157"/>
  </w:num>
  <w:num w:numId="165">
    <w:abstractNumId w:val="158"/>
  </w:num>
  <w:num w:numId="166">
    <w:abstractNumId w:val="159"/>
  </w:num>
  <w:num w:numId="167">
    <w:abstractNumId w:val="160"/>
  </w:num>
  <w:num w:numId="168">
    <w:abstractNumId w:val="161"/>
  </w:num>
  <w:num w:numId="169">
    <w:abstractNumId w:val="162"/>
  </w:num>
  <w:num w:numId="170">
    <w:abstractNumId w:val="163"/>
  </w:num>
  <w:num w:numId="171">
    <w:abstractNumId w:val="164"/>
  </w:num>
  <w:num w:numId="172">
    <w:abstractNumId w:val="165"/>
  </w:num>
  <w:num w:numId="173">
    <w:abstractNumId w:val="166"/>
  </w:num>
  <w:num w:numId="174">
    <w:abstractNumId w:val="167"/>
  </w:num>
  <w:num w:numId="175">
    <w:abstractNumId w:val="168"/>
  </w:num>
  <w:num w:numId="176">
    <w:abstractNumId w:val="169"/>
  </w:num>
  <w:num w:numId="177">
    <w:abstractNumId w:val="170"/>
  </w:num>
  <w:num w:numId="178">
    <w:abstractNumId w:val="171"/>
  </w:num>
  <w:num w:numId="179">
    <w:abstractNumId w:val="172"/>
  </w:num>
  <w:num w:numId="180">
    <w:abstractNumId w:val="173"/>
  </w:num>
  <w:num w:numId="181">
    <w:abstractNumId w:val="174"/>
  </w:num>
  <w:num w:numId="182">
    <w:abstractNumId w:val="175"/>
  </w:num>
  <w:num w:numId="183">
    <w:abstractNumId w:val="176"/>
  </w:num>
  <w:num w:numId="184">
    <w:abstractNumId w:val="177"/>
  </w:num>
  <w:num w:numId="185">
    <w:abstractNumId w:val="178"/>
  </w:num>
  <w:num w:numId="186">
    <w:abstractNumId w:val="179"/>
  </w:num>
  <w:num w:numId="187">
    <w:abstractNumId w:val="180"/>
  </w:num>
  <w:num w:numId="188">
    <w:abstractNumId w:val="181"/>
  </w:num>
  <w:num w:numId="189">
    <w:abstractNumId w:val="182"/>
  </w:num>
  <w:num w:numId="190">
    <w:abstractNumId w:val="183"/>
  </w:num>
  <w:num w:numId="191">
    <w:abstractNumId w:val="184"/>
  </w:num>
  <w:num w:numId="192">
    <w:abstractNumId w:val="185"/>
  </w:num>
  <w:num w:numId="193">
    <w:abstractNumId w:val="186"/>
  </w:num>
  <w:num w:numId="194">
    <w:abstractNumId w:val="187"/>
  </w:num>
  <w:num w:numId="195">
    <w:abstractNumId w:val="188"/>
  </w:num>
  <w:num w:numId="196">
    <w:abstractNumId w:val="189"/>
  </w:num>
  <w:num w:numId="197">
    <w:abstractNumId w:val="190"/>
  </w:num>
  <w:num w:numId="198">
    <w:abstractNumId w:val="191"/>
  </w:num>
  <w:num w:numId="199">
    <w:abstractNumId w:val="192"/>
  </w:num>
  <w:num w:numId="200">
    <w:abstractNumId w:val="193"/>
  </w:num>
  <w:num w:numId="201">
    <w:abstractNumId w:val="194"/>
  </w:num>
  <w:num w:numId="202">
    <w:abstractNumId w:val="195"/>
  </w:num>
  <w:num w:numId="203">
    <w:abstractNumId w:val="196"/>
  </w:num>
  <w:numIdMacAtCleanup w:val="2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3849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A7078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3039F"/>
    <w:rsid w:val="0045288D"/>
    <w:rsid w:val="00453C1D"/>
    <w:rsid w:val="00467923"/>
    <w:rsid w:val="00470855"/>
    <w:rsid w:val="004C61A9"/>
    <w:rsid w:val="004F00F8"/>
    <w:rsid w:val="005712E5"/>
    <w:rsid w:val="005A0D30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518AC"/>
    <w:rsid w:val="00763F0D"/>
    <w:rsid w:val="00765D02"/>
    <w:rsid w:val="007A087D"/>
    <w:rsid w:val="00854060"/>
    <w:rsid w:val="008748DD"/>
    <w:rsid w:val="008A40F2"/>
    <w:rsid w:val="008C71D7"/>
    <w:rsid w:val="008D0C54"/>
    <w:rsid w:val="00916FA7"/>
    <w:rsid w:val="00924F79"/>
    <w:rsid w:val="009262FB"/>
    <w:rsid w:val="00941221"/>
    <w:rsid w:val="00973288"/>
    <w:rsid w:val="009D461D"/>
    <w:rsid w:val="009D6479"/>
    <w:rsid w:val="00A51A34"/>
    <w:rsid w:val="00A614C7"/>
    <w:rsid w:val="00A85889"/>
    <w:rsid w:val="00AE2558"/>
    <w:rsid w:val="00AE2AB5"/>
    <w:rsid w:val="00B63D76"/>
    <w:rsid w:val="00B740AE"/>
    <w:rsid w:val="00BE58EF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EF41C6"/>
    <w:rsid w:val="00F4785C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A28EDCF2-F97B-433C-B3BF-DD3B8D2D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041BE1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,Колонтитул + 7,Колонтитул + 15 pt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,Колонтитул + 71,5 pt3,Колонтитул + Lucida Sans Unicode1,61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,Колонтитул + Trebuchet MS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character" w:customStyle="1" w:styleId="57">
    <w:name w:val="Заголовок №5_"/>
    <w:basedOn w:val="a2"/>
    <w:link w:val="58"/>
    <w:uiPriority w:val="99"/>
    <w:locked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2f6">
    <w:name w:val="Основной текст (2) + Полужирный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14pt">
    <w:name w:val="Колонтитул + 14 pt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LucidaSansUnicode">
    <w:name w:val="Колонтитул + Lucida Sans Unicode"/>
    <w:aliases w:val="6 pt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59">
    <w:name w:val="Заголовок №5 + Не полужирный"/>
    <w:basedOn w:val="57"/>
    <w:uiPriority w:val="99"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3d">
    <w:name w:val="Основной текст (3) + Не полужирный"/>
    <w:basedOn w:val="3b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14pt1">
    <w:name w:val="Колонтитул + 14 pt1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15pt1">
    <w:name w:val="Колонтитул + 15 pt1"/>
    <w:aliases w:val="Полужирный1"/>
    <w:basedOn w:val="afff4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46">
    <w:name w:val="Колонтитул4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214">
    <w:name w:val="Основной текст (2) + Полужирный1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720">
    <w:name w:val="Колонтитул + 72"/>
    <w:aliases w:val="5 pt5"/>
    <w:basedOn w:val="afff4"/>
    <w:uiPriority w:val="99"/>
    <w:rsid w:val="0043039F"/>
    <w:rPr>
      <w:rFonts w:ascii="Times New Roman" w:hAnsi="Times New Roman" w:cs="Times New Roman"/>
      <w:sz w:val="15"/>
      <w:szCs w:val="15"/>
      <w:u w:val="none"/>
      <w:lang w:val="en-US" w:eastAsia="en-US" w:bidi="ar-SA"/>
    </w:rPr>
  </w:style>
  <w:style w:type="character" w:customStyle="1" w:styleId="0pt0">
    <w:name w:val="Колонтитул + Интервал 0 pt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LucidaSansUnicode5">
    <w:name w:val="Колонтитул + Lucida Sans Unicode5"/>
    <w:aliases w:val="63,5 pt4"/>
    <w:basedOn w:val="afff4"/>
    <w:uiPriority w:val="99"/>
    <w:rsid w:val="0043039F"/>
    <w:rPr>
      <w:rFonts w:ascii="Lucida Sans Unicode" w:hAnsi="Lucida Sans Unicode" w:cs="Lucida Sans Unicode"/>
      <w:sz w:val="13"/>
      <w:szCs w:val="13"/>
      <w:u w:val="none"/>
      <w:lang w:val="en-US" w:eastAsia="en-US" w:bidi="ar-SA"/>
    </w:rPr>
  </w:style>
  <w:style w:type="character" w:customStyle="1" w:styleId="3e">
    <w:name w:val="Заголовок №3_"/>
    <w:basedOn w:val="a2"/>
    <w:link w:val="3f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0pt1">
    <w:name w:val="Колонтитул + Интервал 0 pt1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230">
    <w:name w:val="Основной текст (2)3"/>
    <w:basedOn w:val="23"/>
    <w:uiPriority w:val="99"/>
    <w:rsid w:val="0043039F"/>
    <w:rPr>
      <w:rFonts w:ascii="Times New Roman" w:hAnsi="Times New Roman" w:cs="Times New Roman"/>
      <w:sz w:val="30"/>
      <w:szCs w:val="30"/>
      <w:u w:val="single"/>
      <w:shd w:val="clear" w:color="auto" w:fill="FFFFFF"/>
      <w:lang w:bidi="ar-SA"/>
    </w:rPr>
  </w:style>
  <w:style w:type="character" w:customStyle="1" w:styleId="3f0">
    <w:name w:val="Колонтитул3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LucidaSansUnicode4">
    <w:name w:val="Колонтитул + Lucida Sans Unicode4"/>
    <w:aliases w:val="6 pt1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2f7">
    <w:name w:val="Колонтитул2"/>
    <w:basedOn w:val="afff4"/>
    <w:uiPriority w:val="99"/>
    <w:rsid w:val="0043039F"/>
    <w:rPr>
      <w:rFonts w:ascii="Times New Roman" w:hAnsi="Times New Roman" w:cs="Times New Roman"/>
      <w:spacing w:val="0"/>
      <w:sz w:val="16"/>
      <w:szCs w:val="16"/>
      <w:u w:val="none"/>
      <w:lang w:val="en-US" w:eastAsia="en-US" w:bidi="ar-SA"/>
    </w:rPr>
  </w:style>
  <w:style w:type="character" w:customStyle="1" w:styleId="LucidaSansUnicode3">
    <w:name w:val="Колонтитул + Lucida Sans Unicode3"/>
    <w:aliases w:val="62,5 pt2"/>
    <w:basedOn w:val="afff4"/>
    <w:uiPriority w:val="99"/>
    <w:rsid w:val="0043039F"/>
    <w:rPr>
      <w:rFonts w:ascii="Lucida Sans Unicode" w:hAnsi="Lucida Sans Unicode" w:cs="Lucida Sans Unicode"/>
      <w:spacing w:val="0"/>
      <w:sz w:val="13"/>
      <w:szCs w:val="13"/>
      <w:u w:val="none"/>
      <w:lang w:val="en-US" w:eastAsia="en-US" w:bidi="ar-SA"/>
    </w:rPr>
  </w:style>
  <w:style w:type="character" w:customStyle="1" w:styleId="220">
    <w:name w:val="Основной текст (2)2"/>
    <w:basedOn w:val="23"/>
    <w:uiPriority w:val="99"/>
    <w:rsid w:val="0043039F"/>
    <w:rPr>
      <w:rFonts w:ascii="Times New Roman" w:hAnsi="Times New Roman" w:cs="Times New Roman"/>
      <w:strike/>
      <w:sz w:val="30"/>
      <w:szCs w:val="30"/>
      <w:u w:val="none"/>
      <w:shd w:val="clear" w:color="auto" w:fill="FFFFFF"/>
      <w:lang w:bidi="ar-SA"/>
    </w:rPr>
  </w:style>
  <w:style w:type="character" w:customStyle="1" w:styleId="47">
    <w:name w:val="Заголовок №4_"/>
    <w:basedOn w:val="a2"/>
    <w:link w:val="48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53pt">
    <w:name w:val="Заголовок №5 + Интервал 3 pt"/>
    <w:basedOn w:val="57"/>
    <w:uiPriority w:val="99"/>
    <w:rsid w:val="0043039F"/>
    <w:rPr>
      <w:rFonts w:cs="Times New Roman"/>
      <w:b/>
      <w:bCs/>
      <w:spacing w:val="70"/>
      <w:sz w:val="30"/>
      <w:szCs w:val="30"/>
      <w:lang w:bidi="ar-SA"/>
    </w:rPr>
  </w:style>
  <w:style w:type="character" w:customStyle="1" w:styleId="23pt">
    <w:name w:val="Основной текст (2) + Интервал 3 pt"/>
    <w:basedOn w:val="23"/>
    <w:uiPriority w:val="99"/>
    <w:rsid w:val="0043039F"/>
    <w:rPr>
      <w:rFonts w:ascii="Times New Roman" w:hAnsi="Times New Roman" w:cs="Times New Roman"/>
      <w:spacing w:val="70"/>
      <w:sz w:val="30"/>
      <w:szCs w:val="30"/>
      <w:u w:val="none"/>
      <w:shd w:val="clear" w:color="auto" w:fill="FFFFFF"/>
      <w:lang w:bidi="ar-SA"/>
    </w:rPr>
  </w:style>
  <w:style w:type="character" w:customStyle="1" w:styleId="LucidaSansUnicode2">
    <w:name w:val="Колонтитул + Lucida Sans Unicode2"/>
    <w:aliases w:val="7 pt"/>
    <w:basedOn w:val="afff4"/>
    <w:uiPriority w:val="99"/>
    <w:rsid w:val="0043039F"/>
    <w:rPr>
      <w:rFonts w:ascii="Lucida Sans Unicode" w:hAnsi="Lucida Sans Unicode" w:cs="Lucida Sans Unicode"/>
      <w:sz w:val="14"/>
      <w:szCs w:val="14"/>
      <w:u w:val="none"/>
      <w:lang w:val="en-US" w:eastAsia="en-US" w:bidi="ar-SA"/>
    </w:rPr>
  </w:style>
  <w:style w:type="paragraph" w:customStyle="1" w:styleId="58">
    <w:name w:val="Заголовок №5"/>
    <w:basedOn w:val="a1"/>
    <w:link w:val="57"/>
    <w:uiPriority w:val="99"/>
    <w:rsid w:val="0043039F"/>
    <w:pPr>
      <w:shd w:val="clear" w:color="auto" w:fill="FFFFFF"/>
      <w:autoSpaceDE/>
      <w:autoSpaceDN/>
      <w:adjustRightInd/>
      <w:spacing w:before="900" w:after="420" w:line="346" w:lineRule="exact"/>
      <w:ind w:hanging="1560"/>
      <w:jc w:val="center"/>
      <w:outlineLvl w:val="4"/>
    </w:pPr>
    <w:rPr>
      <w:b/>
      <w:bCs/>
      <w:noProof/>
      <w:sz w:val="30"/>
      <w:szCs w:val="30"/>
      <w:lang w:val="ru-RU" w:eastAsia="ru-RU"/>
    </w:rPr>
  </w:style>
  <w:style w:type="paragraph" w:customStyle="1" w:styleId="3f">
    <w:name w:val="Заголовок №3"/>
    <w:basedOn w:val="a1"/>
    <w:link w:val="3e"/>
    <w:uiPriority w:val="99"/>
    <w:rsid w:val="0043039F"/>
    <w:pPr>
      <w:shd w:val="clear" w:color="auto" w:fill="FFFFFF"/>
      <w:autoSpaceDE/>
      <w:autoSpaceDN/>
      <w:adjustRightInd/>
      <w:spacing w:after="420" w:line="240" w:lineRule="atLeast"/>
      <w:jc w:val="center"/>
      <w:outlineLvl w:val="2"/>
    </w:pPr>
    <w:rPr>
      <w:noProof/>
      <w:sz w:val="30"/>
      <w:szCs w:val="30"/>
      <w:lang w:val="ru-RU" w:eastAsia="ru-RU"/>
    </w:rPr>
  </w:style>
  <w:style w:type="paragraph" w:customStyle="1" w:styleId="48">
    <w:name w:val="Заголовок №4"/>
    <w:basedOn w:val="a1"/>
    <w:link w:val="47"/>
    <w:uiPriority w:val="99"/>
    <w:rsid w:val="0043039F"/>
    <w:pPr>
      <w:shd w:val="clear" w:color="auto" w:fill="FFFFFF"/>
      <w:autoSpaceDE/>
      <w:autoSpaceDN/>
      <w:adjustRightInd/>
      <w:spacing w:before="300" w:after="120" w:line="240" w:lineRule="atLeast"/>
      <w:jc w:val="center"/>
      <w:outlineLvl w:val="3"/>
    </w:pPr>
    <w:rPr>
      <w:noProof/>
      <w:sz w:val="30"/>
      <w:szCs w:val="30"/>
      <w:lang w:val="ru-RU" w:eastAsia="ru-RU"/>
    </w:rPr>
  </w:style>
  <w:style w:type="numbering" w:customStyle="1" w:styleId="30">
    <w:name w:val="Стиль3"/>
    <w:rsid w:val="00041BE1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271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607</Words>
  <Characters>3462</Characters>
  <Application>Microsoft Office Word</Application>
  <DocSecurity>0</DocSecurity>
  <Lines>28</Lines>
  <Paragraphs>8</Paragraphs>
  <ScaleCrop>false</ScaleCrop>
  <Company>Арм-Экогрупп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2020-04-08T21:54:00Z</dcterms:created>
  <dcterms:modified xsi:type="dcterms:W3CDTF">2020-04-08T21:54:00Z</dcterms:modified>
</cp:coreProperties>
</file>