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03A5" w:rsidRPr="00194087" w:rsidRDefault="009103A5" w:rsidP="003A6C64">
      <w:pPr>
        <w:pStyle w:val="ConsPlusNormal"/>
        <w:spacing w:line="300" w:lineRule="atLeast"/>
        <w:outlineLvl w:val="0"/>
        <w:rPr>
          <w:sz w:val="22"/>
          <w:szCs w:val="22"/>
        </w:rPr>
      </w:pPr>
      <w:r w:rsidRPr="00194087">
        <w:rPr>
          <w:sz w:val="22"/>
          <w:szCs w:val="22"/>
        </w:rPr>
        <w:t xml:space="preserve">Зарегистрировано в Минюсте России 17 апреля </w:t>
      </w:r>
      <w:smartTag w:uri="urn:schemas-microsoft-com:office:smarttags" w:element="metricconverter">
        <w:smartTagPr>
          <w:attr w:name="ProductID" w:val="2020 г"/>
        </w:smartTagPr>
        <w:r w:rsidRPr="00194087">
          <w:rPr>
            <w:sz w:val="22"/>
            <w:szCs w:val="22"/>
          </w:rPr>
          <w:t>2020 г</w:t>
        </w:r>
      </w:smartTag>
      <w:r w:rsidRPr="00194087">
        <w:rPr>
          <w:sz w:val="22"/>
          <w:szCs w:val="22"/>
        </w:rPr>
        <w:t>. N 58127</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Title"/>
        <w:spacing w:line="300" w:lineRule="atLeast"/>
        <w:jc w:val="center"/>
        <w:rPr>
          <w:sz w:val="22"/>
          <w:szCs w:val="22"/>
        </w:rPr>
      </w:pPr>
      <w:r w:rsidRPr="00194087">
        <w:rPr>
          <w:sz w:val="22"/>
          <w:szCs w:val="22"/>
        </w:rPr>
        <w:t>МИНИСТЕРСТВО РОССИЙСКОЙ ФЕДЕРАЦИИ ПО ДЕЛАМ ГРАЖДАНСКОЙ</w:t>
      </w:r>
    </w:p>
    <w:p w:rsidR="009103A5" w:rsidRPr="00194087" w:rsidRDefault="009103A5" w:rsidP="003A6C64">
      <w:pPr>
        <w:pStyle w:val="ConsPlusTitle"/>
        <w:spacing w:line="300" w:lineRule="atLeast"/>
        <w:jc w:val="center"/>
        <w:rPr>
          <w:sz w:val="22"/>
          <w:szCs w:val="22"/>
        </w:rPr>
      </w:pPr>
      <w:r w:rsidRPr="00194087">
        <w:rPr>
          <w:sz w:val="22"/>
          <w:szCs w:val="22"/>
        </w:rPr>
        <w:t>ОБОРОНЫ, ЧРЕЗВЫЧАЙНЫМ СИТУАЦИЯМ И ЛИКВИДАЦИИ</w:t>
      </w:r>
    </w:p>
    <w:p w:rsidR="009103A5" w:rsidRPr="00194087" w:rsidRDefault="009103A5" w:rsidP="003A6C64">
      <w:pPr>
        <w:pStyle w:val="ConsPlusTitle"/>
        <w:spacing w:line="300" w:lineRule="atLeast"/>
        <w:jc w:val="center"/>
        <w:rPr>
          <w:sz w:val="22"/>
          <w:szCs w:val="22"/>
        </w:rPr>
      </w:pPr>
      <w:r w:rsidRPr="00194087">
        <w:rPr>
          <w:sz w:val="22"/>
          <w:szCs w:val="22"/>
        </w:rPr>
        <w:t>ПОСЛЕДСТВИЙ СТИХИЙНЫХ БЕДСТВИЙ</w:t>
      </w:r>
    </w:p>
    <w:p w:rsidR="009103A5" w:rsidRPr="00194087" w:rsidRDefault="009103A5" w:rsidP="003A6C64">
      <w:pPr>
        <w:pStyle w:val="ConsPlusTitle"/>
        <w:spacing w:line="300" w:lineRule="atLeast"/>
        <w:jc w:val="center"/>
        <w:rPr>
          <w:sz w:val="22"/>
          <w:szCs w:val="22"/>
        </w:rPr>
      </w:pPr>
    </w:p>
    <w:p w:rsidR="009103A5" w:rsidRPr="00194087" w:rsidRDefault="009103A5" w:rsidP="003A6C64">
      <w:pPr>
        <w:pStyle w:val="ConsPlusTitle"/>
        <w:spacing w:line="300" w:lineRule="atLeast"/>
        <w:jc w:val="center"/>
        <w:rPr>
          <w:sz w:val="22"/>
          <w:szCs w:val="22"/>
        </w:rPr>
      </w:pPr>
      <w:r w:rsidRPr="00194087">
        <w:rPr>
          <w:sz w:val="22"/>
          <w:szCs w:val="22"/>
        </w:rPr>
        <w:t>ПРИКАЗ</w:t>
      </w:r>
    </w:p>
    <w:p w:rsidR="009103A5" w:rsidRPr="00194087" w:rsidRDefault="009103A5" w:rsidP="003A6C64">
      <w:pPr>
        <w:pStyle w:val="ConsPlusTitle"/>
        <w:spacing w:line="300" w:lineRule="atLeast"/>
        <w:jc w:val="center"/>
        <w:rPr>
          <w:sz w:val="22"/>
          <w:szCs w:val="22"/>
        </w:rPr>
      </w:pPr>
      <w:r w:rsidRPr="00194087">
        <w:rPr>
          <w:sz w:val="22"/>
          <w:szCs w:val="22"/>
        </w:rPr>
        <w:t xml:space="preserve">от 16 марта </w:t>
      </w:r>
      <w:smartTag w:uri="urn:schemas-microsoft-com:office:smarttags" w:element="metricconverter">
        <w:smartTagPr>
          <w:attr w:name="ProductID" w:val="2020 г"/>
        </w:smartTagPr>
        <w:r w:rsidRPr="00194087">
          <w:rPr>
            <w:sz w:val="22"/>
            <w:szCs w:val="22"/>
          </w:rPr>
          <w:t>2020 г</w:t>
        </w:r>
      </w:smartTag>
      <w:r w:rsidRPr="00194087">
        <w:rPr>
          <w:sz w:val="22"/>
          <w:szCs w:val="22"/>
        </w:rPr>
        <w:t>. N 171</w:t>
      </w:r>
    </w:p>
    <w:p w:rsidR="009103A5" w:rsidRPr="00194087" w:rsidRDefault="009103A5" w:rsidP="003A6C64">
      <w:pPr>
        <w:pStyle w:val="ConsPlusTitle"/>
        <w:spacing w:line="300" w:lineRule="atLeast"/>
        <w:jc w:val="center"/>
        <w:rPr>
          <w:sz w:val="22"/>
          <w:szCs w:val="22"/>
        </w:rPr>
      </w:pPr>
    </w:p>
    <w:p w:rsidR="009103A5" w:rsidRPr="00194087" w:rsidRDefault="009103A5" w:rsidP="003A6C64">
      <w:pPr>
        <w:pStyle w:val="ConsPlusTitle"/>
        <w:spacing w:line="300" w:lineRule="atLeast"/>
        <w:jc w:val="center"/>
        <w:rPr>
          <w:sz w:val="22"/>
          <w:szCs w:val="22"/>
        </w:rPr>
      </w:pPr>
      <w:r w:rsidRPr="00194087">
        <w:rPr>
          <w:sz w:val="22"/>
          <w:szCs w:val="22"/>
        </w:rPr>
        <w:t>ОБ УТВЕРЖДЕНИИ АДМИНИСТРАТИВНОГО РЕГЛАМЕНТА</w:t>
      </w:r>
    </w:p>
    <w:p w:rsidR="009103A5" w:rsidRPr="00194087" w:rsidRDefault="009103A5" w:rsidP="003A6C64">
      <w:pPr>
        <w:pStyle w:val="ConsPlusTitle"/>
        <w:spacing w:line="300" w:lineRule="atLeast"/>
        <w:jc w:val="center"/>
        <w:rPr>
          <w:sz w:val="22"/>
          <w:szCs w:val="22"/>
        </w:rPr>
      </w:pPr>
      <w:r w:rsidRPr="00194087">
        <w:rPr>
          <w:sz w:val="22"/>
          <w:szCs w:val="22"/>
        </w:rPr>
        <w:t>МИНИСТЕРСТВА РОССИЙСКОЙ ФЕДЕРАЦИИ ПО ДЕЛАМ ГРАЖДАНСКОЙ</w:t>
      </w:r>
    </w:p>
    <w:p w:rsidR="009103A5" w:rsidRPr="00194087" w:rsidRDefault="009103A5" w:rsidP="003A6C64">
      <w:pPr>
        <w:pStyle w:val="ConsPlusTitle"/>
        <w:spacing w:line="300" w:lineRule="atLeast"/>
        <w:jc w:val="center"/>
        <w:rPr>
          <w:sz w:val="22"/>
          <w:szCs w:val="22"/>
        </w:rPr>
      </w:pPr>
      <w:r w:rsidRPr="00194087">
        <w:rPr>
          <w:sz w:val="22"/>
          <w:szCs w:val="22"/>
        </w:rPr>
        <w:t>ОБОРОНЫ, ЧРЕЗВЫЧАЙНЫМ СИТУАЦИЯМ И ЛИКВИДАЦИИ ПОСЛЕДСТВИЙ</w:t>
      </w:r>
    </w:p>
    <w:p w:rsidR="009103A5" w:rsidRPr="00194087" w:rsidRDefault="009103A5" w:rsidP="003A6C64">
      <w:pPr>
        <w:pStyle w:val="ConsPlusTitle"/>
        <w:spacing w:line="300" w:lineRule="atLeast"/>
        <w:jc w:val="center"/>
        <w:rPr>
          <w:sz w:val="22"/>
          <w:szCs w:val="22"/>
        </w:rPr>
      </w:pPr>
      <w:r w:rsidRPr="00194087">
        <w:rPr>
          <w:sz w:val="22"/>
          <w:szCs w:val="22"/>
        </w:rPr>
        <w:t>СТИХИЙНЫХ БЕДСТВИЙ ПО ПРЕДОСТАВЛЕНИЮ ГОСУДАРСТВЕННОЙ УСЛУГИ</w:t>
      </w:r>
    </w:p>
    <w:p w:rsidR="009103A5" w:rsidRPr="00194087" w:rsidRDefault="009103A5" w:rsidP="003A6C64">
      <w:pPr>
        <w:pStyle w:val="ConsPlusTitle"/>
        <w:spacing w:line="300" w:lineRule="atLeast"/>
        <w:jc w:val="center"/>
        <w:rPr>
          <w:sz w:val="22"/>
          <w:szCs w:val="22"/>
        </w:rPr>
      </w:pPr>
      <w:r w:rsidRPr="00194087">
        <w:rPr>
          <w:sz w:val="22"/>
          <w:szCs w:val="22"/>
        </w:rPr>
        <w:t>ПО РЕГИСТРАЦИИ ДЕКЛАРАЦИИ ПОЖАРНОЙ БЕЗОПАСНОСТИ И ФОРМЫ</w:t>
      </w:r>
    </w:p>
    <w:p w:rsidR="009103A5" w:rsidRPr="00194087" w:rsidRDefault="009103A5" w:rsidP="003A6C64">
      <w:pPr>
        <w:pStyle w:val="ConsPlusTitle"/>
        <w:spacing w:line="300" w:lineRule="atLeast"/>
        <w:jc w:val="center"/>
        <w:rPr>
          <w:sz w:val="22"/>
          <w:szCs w:val="22"/>
        </w:rPr>
      </w:pPr>
      <w:r w:rsidRPr="00194087">
        <w:rPr>
          <w:sz w:val="22"/>
          <w:szCs w:val="22"/>
        </w:rPr>
        <w:t>ДЕКЛАРАЦИИ ПОЖАРНОЙ БЕЗОПАСНОСТИ</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ind w:firstLine="540"/>
        <w:jc w:val="both"/>
        <w:rPr>
          <w:sz w:val="22"/>
          <w:szCs w:val="22"/>
        </w:rPr>
      </w:pPr>
      <w:r w:rsidRPr="00194087">
        <w:rPr>
          <w:sz w:val="22"/>
          <w:szCs w:val="22"/>
        </w:rPr>
        <w:t xml:space="preserve">В соответствии с Федеральным законом от 27 июля </w:t>
      </w:r>
      <w:smartTag w:uri="urn:schemas-microsoft-com:office:smarttags" w:element="metricconverter">
        <w:smartTagPr>
          <w:attr w:name="ProductID" w:val="2010 г"/>
        </w:smartTagPr>
        <w:r w:rsidRPr="00194087">
          <w:rPr>
            <w:sz w:val="22"/>
            <w:szCs w:val="22"/>
          </w:rPr>
          <w:t>2010 г</w:t>
        </w:r>
      </w:smartTag>
      <w:r w:rsidRPr="00194087">
        <w:rPr>
          <w:sz w:val="22"/>
          <w:szCs w:val="22"/>
        </w:rPr>
        <w:t xml:space="preserve">. N 210-ФЗ "Об организации предоставления государственных и муниципальных услуг" &lt;1&gt;, Федеральным законом от 22 июля </w:t>
      </w:r>
      <w:smartTag w:uri="urn:schemas-microsoft-com:office:smarttags" w:element="metricconverter">
        <w:smartTagPr>
          <w:attr w:name="ProductID" w:val="2008 г"/>
        </w:smartTagPr>
        <w:r w:rsidRPr="00194087">
          <w:rPr>
            <w:sz w:val="22"/>
            <w:szCs w:val="22"/>
          </w:rPr>
          <w:t>2008 г</w:t>
        </w:r>
      </w:smartTag>
      <w:r w:rsidRPr="00194087">
        <w:rPr>
          <w:sz w:val="22"/>
          <w:szCs w:val="22"/>
        </w:rPr>
        <w:t xml:space="preserve">. N 123-ФЗ "Технический регламент о требованиях пожарной безопасности" &lt;2&gt; и постановлением Правительства Российской Федерации от 16 мая </w:t>
      </w:r>
      <w:smartTag w:uri="urn:schemas-microsoft-com:office:smarttags" w:element="metricconverter">
        <w:smartTagPr>
          <w:attr w:name="ProductID" w:val="2011 г"/>
        </w:smartTagPr>
        <w:r w:rsidRPr="00194087">
          <w:rPr>
            <w:sz w:val="22"/>
            <w:szCs w:val="22"/>
          </w:rPr>
          <w:t>2011 г</w:t>
        </w:r>
      </w:smartTag>
      <w:r w:rsidRPr="00194087">
        <w:rPr>
          <w:sz w:val="22"/>
          <w:szCs w:val="22"/>
        </w:rPr>
        <w:t>. N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&lt;3&gt; приказываю:</w:t>
      </w:r>
    </w:p>
    <w:p w:rsidR="009103A5" w:rsidRPr="00194087" w:rsidRDefault="009103A5" w:rsidP="003A6C64">
      <w:pPr>
        <w:pStyle w:val="ConsPlusNormal"/>
        <w:spacing w:line="300" w:lineRule="atLeast"/>
        <w:ind w:firstLine="540"/>
        <w:jc w:val="both"/>
        <w:rPr>
          <w:sz w:val="22"/>
          <w:szCs w:val="22"/>
        </w:rPr>
      </w:pPr>
      <w:r w:rsidRPr="00194087">
        <w:rPr>
          <w:sz w:val="22"/>
          <w:szCs w:val="22"/>
        </w:rPr>
        <w:t>--------------------------------</w:t>
      </w:r>
    </w:p>
    <w:p w:rsidR="009103A5" w:rsidRPr="003A6C64" w:rsidRDefault="009103A5" w:rsidP="003A6C64">
      <w:pPr>
        <w:pStyle w:val="ConsPlusNormal"/>
        <w:spacing w:line="300" w:lineRule="atLeast"/>
        <w:ind w:firstLine="540"/>
        <w:jc w:val="both"/>
      </w:pPr>
      <w:r w:rsidRPr="003A6C64">
        <w:t>&lt;1&gt; Собрание законодательства Российской Федерации, 2010, N 31, ст. 4179; 2019, N 52, ст. 7790.</w:t>
      </w:r>
    </w:p>
    <w:p w:rsidR="009103A5" w:rsidRPr="003A6C64" w:rsidRDefault="009103A5" w:rsidP="003A6C64">
      <w:pPr>
        <w:pStyle w:val="ConsPlusNormal"/>
        <w:spacing w:line="300" w:lineRule="atLeast"/>
        <w:ind w:firstLine="540"/>
        <w:jc w:val="both"/>
      </w:pPr>
      <w:r w:rsidRPr="003A6C64">
        <w:t>&lt;2&gt; Собрание законодательства Российской Федерации, 2008, N 30, ст. 3579; 2018, N 53, ст. 8464.</w:t>
      </w:r>
    </w:p>
    <w:p w:rsidR="009103A5" w:rsidRPr="003A6C64" w:rsidRDefault="009103A5" w:rsidP="003A6C64">
      <w:pPr>
        <w:pStyle w:val="ConsPlusNormal"/>
        <w:spacing w:line="300" w:lineRule="atLeast"/>
        <w:ind w:firstLine="540"/>
        <w:jc w:val="both"/>
      </w:pPr>
      <w:r w:rsidRPr="003A6C64">
        <w:t>&lt;3&gt; Собрание законодательства Российской Федерации, 2011, N 22, ст. 3169; 2018, N 46, ст. 7050.</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ind w:firstLine="540"/>
        <w:jc w:val="both"/>
        <w:rPr>
          <w:sz w:val="22"/>
          <w:szCs w:val="22"/>
        </w:rPr>
      </w:pPr>
      <w:r w:rsidRPr="00194087">
        <w:rPr>
          <w:sz w:val="22"/>
          <w:szCs w:val="22"/>
        </w:rPr>
        <w:t xml:space="preserve">1. Утвердить Административный </w:t>
      </w:r>
      <w:hyperlink w:anchor="Par40" w:tooltip="АДМИНИСТРАТИВНЫЙ РЕГЛАМЕНТ" w:history="1">
        <w:r w:rsidRPr="00194087">
          <w:rPr>
            <w:sz w:val="22"/>
            <w:szCs w:val="22"/>
          </w:rPr>
          <w:t>регламент</w:t>
        </w:r>
      </w:hyperlink>
      <w:r w:rsidRPr="00194087">
        <w:rPr>
          <w:sz w:val="22"/>
          <w:szCs w:val="22"/>
        </w:rPr>
        <w:t xml:space="preserve"> Министерства Российской Федерации по делам гражданской обороны, чрезвычайным ситуациям и ликвидации последствий стихийных бедствий по предоставлению государственной услуги по регистрации декларации пожарной безопасности согласно приложению N 1.</w:t>
      </w:r>
    </w:p>
    <w:p w:rsidR="009103A5" w:rsidRPr="00194087" w:rsidRDefault="009103A5" w:rsidP="003A6C64">
      <w:pPr>
        <w:pStyle w:val="ConsPlusNormal"/>
        <w:spacing w:line="300" w:lineRule="atLeast"/>
        <w:ind w:firstLine="540"/>
        <w:jc w:val="both"/>
        <w:rPr>
          <w:sz w:val="22"/>
          <w:szCs w:val="22"/>
        </w:rPr>
      </w:pPr>
      <w:r w:rsidRPr="00194087">
        <w:rPr>
          <w:sz w:val="22"/>
          <w:szCs w:val="22"/>
        </w:rPr>
        <w:t xml:space="preserve">2. Утвердить </w:t>
      </w:r>
      <w:hyperlink w:anchor="Par530" w:tooltip="ДЕКЛАРАЦИЯ" w:history="1">
        <w:r w:rsidRPr="00194087">
          <w:rPr>
            <w:sz w:val="22"/>
            <w:szCs w:val="22"/>
          </w:rPr>
          <w:t>форму</w:t>
        </w:r>
      </w:hyperlink>
      <w:r w:rsidRPr="00194087">
        <w:rPr>
          <w:sz w:val="22"/>
          <w:szCs w:val="22"/>
        </w:rPr>
        <w:t xml:space="preserve"> декларации пожарной безопасности согласно приложению N 2.</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jc w:val="right"/>
        <w:rPr>
          <w:sz w:val="22"/>
          <w:szCs w:val="22"/>
        </w:rPr>
      </w:pPr>
      <w:r w:rsidRPr="00194087">
        <w:rPr>
          <w:sz w:val="22"/>
          <w:szCs w:val="22"/>
        </w:rPr>
        <w:t>Министр</w:t>
      </w:r>
    </w:p>
    <w:p w:rsidR="009103A5" w:rsidRPr="00194087" w:rsidRDefault="009103A5" w:rsidP="003A6C64">
      <w:pPr>
        <w:pStyle w:val="ConsPlusNormal"/>
        <w:spacing w:line="300" w:lineRule="atLeast"/>
        <w:jc w:val="right"/>
        <w:rPr>
          <w:sz w:val="22"/>
          <w:szCs w:val="22"/>
        </w:rPr>
      </w:pPr>
      <w:r w:rsidRPr="00194087">
        <w:rPr>
          <w:sz w:val="22"/>
          <w:szCs w:val="22"/>
        </w:rPr>
        <w:t>Е.Н.ЗИНИЧЕВ</w:t>
      </w:r>
    </w:p>
    <w:p w:rsidR="009103A5" w:rsidRDefault="009103A5" w:rsidP="003A6C64">
      <w:pPr>
        <w:pStyle w:val="ConsPlusNormal"/>
        <w:spacing w:line="300" w:lineRule="atLeast"/>
        <w:jc w:val="both"/>
        <w:rPr>
          <w:sz w:val="22"/>
          <w:szCs w:val="22"/>
        </w:rPr>
      </w:pPr>
    </w:p>
    <w:p w:rsidR="009103A5" w:rsidRDefault="009103A5" w:rsidP="003A6C64">
      <w:pPr>
        <w:pStyle w:val="ConsPlusNormal"/>
        <w:spacing w:line="300" w:lineRule="atLeast"/>
        <w:jc w:val="both"/>
        <w:rPr>
          <w:sz w:val="22"/>
          <w:szCs w:val="22"/>
        </w:rPr>
      </w:pPr>
    </w:p>
    <w:p w:rsidR="009103A5" w:rsidRDefault="009103A5" w:rsidP="003A6C64">
      <w:pPr>
        <w:pStyle w:val="ConsPlusNormal"/>
        <w:spacing w:line="300" w:lineRule="atLeast"/>
        <w:jc w:val="both"/>
        <w:rPr>
          <w:sz w:val="22"/>
          <w:szCs w:val="22"/>
        </w:rPr>
      </w:pPr>
    </w:p>
    <w:p w:rsidR="009103A5" w:rsidRDefault="009103A5" w:rsidP="003A6C64">
      <w:pPr>
        <w:pStyle w:val="ConsPlusNormal"/>
        <w:spacing w:line="300" w:lineRule="atLeast"/>
        <w:jc w:val="both"/>
        <w:rPr>
          <w:sz w:val="22"/>
          <w:szCs w:val="22"/>
        </w:rPr>
      </w:pPr>
    </w:p>
    <w:p w:rsidR="009103A5" w:rsidRDefault="009103A5" w:rsidP="003A6C64">
      <w:pPr>
        <w:pStyle w:val="ConsPlusNormal"/>
        <w:spacing w:line="300" w:lineRule="atLeast"/>
        <w:jc w:val="both"/>
        <w:rPr>
          <w:sz w:val="22"/>
          <w:szCs w:val="22"/>
        </w:rPr>
      </w:pPr>
    </w:p>
    <w:p w:rsidR="009103A5" w:rsidRDefault="009103A5" w:rsidP="003A6C64">
      <w:pPr>
        <w:pStyle w:val="ConsPlusNormal"/>
        <w:spacing w:line="300" w:lineRule="atLeast"/>
        <w:jc w:val="both"/>
        <w:rPr>
          <w:sz w:val="22"/>
          <w:szCs w:val="22"/>
        </w:rPr>
      </w:pPr>
    </w:p>
    <w:p w:rsidR="009103A5" w:rsidRDefault="009103A5" w:rsidP="003A6C64">
      <w:pPr>
        <w:pStyle w:val="ConsPlusNormal"/>
        <w:spacing w:line="300" w:lineRule="atLeast"/>
        <w:jc w:val="both"/>
        <w:rPr>
          <w:sz w:val="22"/>
          <w:szCs w:val="22"/>
        </w:rPr>
      </w:pPr>
    </w:p>
    <w:p w:rsidR="009103A5"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jc w:val="right"/>
        <w:outlineLvl w:val="0"/>
        <w:rPr>
          <w:sz w:val="22"/>
          <w:szCs w:val="22"/>
        </w:rPr>
      </w:pPr>
      <w:r w:rsidRPr="00194087">
        <w:rPr>
          <w:sz w:val="22"/>
          <w:szCs w:val="22"/>
        </w:rPr>
        <w:t>Приложение N 1</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jc w:val="right"/>
        <w:rPr>
          <w:sz w:val="22"/>
          <w:szCs w:val="22"/>
        </w:rPr>
      </w:pPr>
      <w:r w:rsidRPr="00194087">
        <w:rPr>
          <w:sz w:val="22"/>
          <w:szCs w:val="22"/>
        </w:rPr>
        <w:t>Утвержден</w:t>
      </w:r>
    </w:p>
    <w:p w:rsidR="009103A5" w:rsidRPr="00194087" w:rsidRDefault="009103A5" w:rsidP="003A6C64">
      <w:pPr>
        <w:pStyle w:val="ConsPlusNormal"/>
        <w:spacing w:line="300" w:lineRule="atLeast"/>
        <w:jc w:val="right"/>
        <w:rPr>
          <w:sz w:val="22"/>
          <w:szCs w:val="22"/>
        </w:rPr>
      </w:pPr>
      <w:r w:rsidRPr="00194087">
        <w:rPr>
          <w:sz w:val="22"/>
          <w:szCs w:val="22"/>
        </w:rPr>
        <w:t>приказом МЧС России</w:t>
      </w:r>
    </w:p>
    <w:p w:rsidR="009103A5" w:rsidRPr="00194087" w:rsidRDefault="009103A5" w:rsidP="003A6C64">
      <w:pPr>
        <w:pStyle w:val="ConsPlusNormal"/>
        <w:spacing w:line="300" w:lineRule="atLeast"/>
        <w:jc w:val="right"/>
        <w:rPr>
          <w:sz w:val="22"/>
          <w:szCs w:val="22"/>
        </w:rPr>
      </w:pPr>
      <w:r w:rsidRPr="00194087">
        <w:rPr>
          <w:sz w:val="22"/>
          <w:szCs w:val="22"/>
        </w:rPr>
        <w:t>от 16.03.2020 N 171</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Title"/>
        <w:spacing w:line="300" w:lineRule="atLeast"/>
        <w:jc w:val="center"/>
        <w:rPr>
          <w:sz w:val="22"/>
          <w:szCs w:val="22"/>
        </w:rPr>
      </w:pPr>
      <w:bookmarkStart w:id="0" w:name="Par40"/>
      <w:bookmarkEnd w:id="0"/>
      <w:r w:rsidRPr="00194087">
        <w:rPr>
          <w:sz w:val="22"/>
          <w:szCs w:val="22"/>
        </w:rPr>
        <w:t>АДМИНИСТРАТИВНЫЙ РЕГЛАМЕНТ</w:t>
      </w:r>
    </w:p>
    <w:p w:rsidR="009103A5" w:rsidRPr="00194087" w:rsidRDefault="009103A5" w:rsidP="003A6C64">
      <w:pPr>
        <w:pStyle w:val="ConsPlusTitle"/>
        <w:spacing w:line="300" w:lineRule="atLeast"/>
        <w:jc w:val="center"/>
        <w:rPr>
          <w:sz w:val="22"/>
          <w:szCs w:val="22"/>
        </w:rPr>
      </w:pPr>
      <w:r w:rsidRPr="00194087">
        <w:rPr>
          <w:sz w:val="22"/>
          <w:szCs w:val="22"/>
        </w:rPr>
        <w:t>МИНИСТЕРСТВА РОССИЙСКОЙ ФЕДЕРАЦИИ ПО ДЕЛАМ ГРАЖДАНСКОЙ</w:t>
      </w:r>
    </w:p>
    <w:p w:rsidR="009103A5" w:rsidRPr="00194087" w:rsidRDefault="009103A5" w:rsidP="003A6C64">
      <w:pPr>
        <w:pStyle w:val="ConsPlusTitle"/>
        <w:spacing w:line="300" w:lineRule="atLeast"/>
        <w:jc w:val="center"/>
        <w:rPr>
          <w:sz w:val="22"/>
          <w:szCs w:val="22"/>
        </w:rPr>
      </w:pPr>
      <w:r w:rsidRPr="00194087">
        <w:rPr>
          <w:sz w:val="22"/>
          <w:szCs w:val="22"/>
        </w:rPr>
        <w:t>ОБОРОНЫ, ЧРЕЗВЫЧАЙНЫМ СИТУАЦИЯМ И ЛИКВИДАЦИИ ПОСЛЕДСТВИЙ</w:t>
      </w:r>
    </w:p>
    <w:p w:rsidR="009103A5" w:rsidRPr="00194087" w:rsidRDefault="009103A5" w:rsidP="003A6C64">
      <w:pPr>
        <w:pStyle w:val="ConsPlusTitle"/>
        <w:spacing w:line="300" w:lineRule="atLeast"/>
        <w:jc w:val="center"/>
        <w:rPr>
          <w:sz w:val="22"/>
          <w:szCs w:val="22"/>
        </w:rPr>
      </w:pPr>
      <w:r w:rsidRPr="00194087">
        <w:rPr>
          <w:sz w:val="22"/>
          <w:szCs w:val="22"/>
        </w:rPr>
        <w:t>СТИХИЙНЫХ БЕДСТВИЙ ПО ПРЕДОСТАВЛЕНИЮ ГОСУДАРСТВЕННОЙ УСЛУГИ</w:t>
      </w:r>
    </w:p>
    <w:p w:rsidR="009103A5" w:rsidRPr="00194087" w:rsidRDefault="009103A5" w:rsidP="003A6C64">
      <w:pPr>
        <w:pStyle w:val="ConsPlusTitle"/>
        <w:spacing w:line="300" w:lineRule="atLeast"/>
        <w:jc w:val="center"/>
        <w:rPr>
          <w:sz w:val="22"/>
          <w:szCs w:val="22"/>
        </w:rPr>
      </w:pPr>
      <w:r w:rsidRPr="00194087">
        <w:rPr>
          <w:sz w:val="22"/>
          <w:szCs w:val="22"/>
        </w:rPr>
        <w:t>ПО РЕГИСТРАЦИИ ДЕКЛАРАЦИИ ПОЖАРНОЙ БЕЗОПАСНОСТИ</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Title"/>
        <w:spacing w:line="300" w:lineRule="atLeast"/>
        <w:jc w:val="center"/>
        <w:outlineLvl w:val="1"/>
        <w:rPr>
          <w:sz w:val="22"/>
          <w:szCs w:val="22"/>
        </w:rPr>
      </w:pPr>
      <w:r w:rsidRPr="00194087">
        <w:rPr>
          <w:sz w:val="22"/>
          <w:szCs w:val="22"/>
        </w:rPr>
        <w:t>I. Общие положения</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Title"/>
        <w:spacing w:line="300" w:lineRule="atLeast"/>
        <w:jc w:val="center"/>
        <w:outlineLvl w:val="2"/>
        <w:rPr>
          <w:sz w:val="22"/>
          <w:szCs w:val="22"/>
        </w:rPr>
      </w:pPr>
      <w:r w:rsidRPr="00194087">
        <w:rPr>
          <w:sz w:val="22"/>
          <w:szCs w:val="22"/>
        </w:rPr>
        <w:t>Предмет регулирования регламента</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ind w:firstLine="540"/>
        <w:jc w:val="both"/>
        <w:rPr>
          <w:sz w:val="22"/>
          <w:szCs w:val="22"/>
        </w:rPr>
      </w:pPr>
      <w:r w:rsidRPr="00194087">
        <w:rPr>
          <w:sz w:val="22"/>
          <w:szCs w:val="22"/>
        </w:rPr>
        <w:t xml:space="preserve">1. Административный регламент Министерства Российской Федерации по делам гражданской обороны, чрезвычайным ситуациям и ликвидации последствий стихийных бедствий по предоставлению государственной услуги по регистрации </w:t>
      </w:r>
      <w:hyperlink w:anchor="Par530" w:tooltip="ДЕКЛАРАЦИЯ" w:history="1">
        <w:r w:rsidRPr="00194087">
          <w:rPr>
            <w:sz w:val="22"/>
            <w:szCs w:val="22"/>
          </w:rPr>
          <w:t>декларации</w:t>
        </w:r>
      </w:hyperlink>
      <w:r w:rsidRPr="00194087">
        <w:rPr>
          <w:sz w:val="22"/>
          <w:szCs w:val="22"/>
        </w:rPr>
        <w:t xml:space="preserve"> пожарной безопасности (далее - Административный регламент) устанавливает сроки и последовательность административных процедур (действий) МЧС России, порядок взаимодействия между структурными подразделениями МЧС России, их должностными лицами, а также взаимодействия МЧС России с заявителями при предоставлении государственной услуги по регистрации </w:t>
      </w:r>
      <w:hyperlink w:anchor="Par530" w:tooltip="ДЕКЛАРАЦИЯ" w:history="1">
        <w:r w:rsidRPr="00194087">
          <w:rPr>
            <w:sz w:val="22"/>
            <w:szCs w:val="22"/>
          </w:rPr>
          <w:t>декларации</w:t>
        </w:r>
      </w:hyperlink>
      <w:r w:rsidRPr="00194087">
        <w:rPr>
          <w:sz w:val="22"/>
          <w:szCs w:val="22"/>
        </w:rPr>
        <w:t xml:space="preserve"> пожарной безопасности (далее - государственная услуга).</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Title"/>
        <w:spacing w:line="300" w:lineRule="atLeast"/>
        <w:jc w:val="center"/>
        <w:outlineLvl w:val="2"/>
        <w:rPr>
          <w:sz w:val="22"/>
          <w:szCs w:val="22"/>
        </w:rPr>
      </w:pPr>
      <w:r w:rsidRPr="00194087">
        <w:rPr>
          <w:sz w:val="22"/>
          <w:szCs w:val="22"/>
        </w:rPr>
        <w:t>Круг заявителей</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ind w:firstLine="540"/>
        <w:jc w:val="both"/>
        <w:rPr>
          <w:sz w:val="22"/>
          <w:szCs w:val="22"/>
        </w:rPr>
      </w:pPr>
      <w:r w:rsidRPr="00194087">
        <w:rPr>
          <w:sz w:val="22"/>
          <w:szCs w:val="22"/>
        </w:rPr>
        <w:t xml:space="preserve">2. Заявителями на получение государственной услуги являются собственники объекта защиты или лица, владеющие объектом защиты на праве хозяйственного ведения, оперативного управления либо ином законном основании, предусмотренном федеральным законом или договором (за исключением объектов защиты специального назначения, на которых федеральный государственный пожарный надзор осуществляют федеральные органы исполнительной власти в сфере обороны, войск национальной гвардии Российской Федерации, внутренних дел, государственной охраны, внешней разведки, мобилизационной подготовки и мобилизации), представляющие на регистрацию </w:t>
      </w:r>
      <w:hyperlink w:anchor="Par530" w:tooltip="ДЕКЛАРАЦИЯ" w:history="1">
        <w:r w:rsidRPr="00194087">
          <w:rPr>
            <w:sz w:val="22"/>
            <w:szCs w:val="22"/>
          </w:rPr>
          <w:t>декларацию</w:t>
        </w:r>
      </w:hyperlink>
      <w:r w:rsidRPr="00194087">
        <w:rPr>
          <w:sz w:val="22"/>
          <w:szCs w:val="22"/>
        </w:rPr>
        <w:t xml:space="preserve"> пожарной безопасности (далее - заявители) в соответствии с частью 5 статьи 6 Федерального закона от 22 июля </w:t>
      </w:r>
      <w:smartTag w:uri="urn:schemas-microsoft-com:office:smarttags" w:element="metricconverter">
        <w:smartTagPr>
          <w:attr w:name="ProductID" w:val="2008 г"/>
        </w:smartTagPr>
        <w:r w:rsidRPr="00194087">
          <w:rPr>
            <w:sz w:val="22"/>
            <w:szCs w:val="22"/>
          </w:rPr>
          <w:t>2008 г</w:t>
        </w:r>
      </w:smartTag>
      <w:r w:rsidRPr="00194087">
        <w:rPr>
          <w:sz w:val="22"/>
          <w:szCs w:val="22"/>
        </w:rPr>
        <w:t>. N 123-ФЗ "Технический регламент о требованиях пожарной безопасности".</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Title"/>
        <w:spacing w:line="300" w:lineRule="atLeast"/>
        <w:jc w:val="center"/>
        <w:outlineLvl w:val="2"/>
        <w:rPr>
          <w:sz w:val="22"/>
          <w:szCs w:val="22"/>
        </w:rPr>
      </w:pPr>
      <w:r w:rsidRPr="00194087">
        <w:rPr>
          <w:sz w:val="22"/>
          <w:szCs w:val="22"/>
        </w:rPr>
        <w:t>Требования к порядку информирования о предоставлении</w:t>
      </w:r>
    </w:p>
    <w:p w:rsidR="009103A5" w:rsidRPr="00194087" w:rsidRDefault="009103A5" w:rsidP="003A6C64">
      <w:pPr>
        <w:pStyle w:val="ConsPlusTitle"/>
        <w:spacing w:line="300" w:lineRule="atLeast"/>
        <w:jc w:val="center"/>
        <w:rPr>
          <w:sz w:val="22"/>
          <w:szCs w:val="22"/>
        </w:rPr>
      </w:pPr>
      <w:r w:rsidRPr="00194087">
        <w:rPr>
          <w:sz w:val="22"/>
          <w:szCs w:val="22"/>
        </w:rPr>
        <w:t>государственной услуги</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ind w:firstLine="540"/>
        <w:jc w:val="both"/>
        <w:rPr>
          <w:sz w:val="22"/>
          <w:szCs w:val="22"/>
        </w:rPr>
      </w:pPr>
      <w:r w:rsidRPr="00194087">
        <w:rPr>
          <w:sz w:val="22"/>
          <w:szCs w:val="22"/>
        </w:rPr>
        <w:t>3. Информирование по вопросам предоставления государственной услуги осуществляет МЧС России, его территориальные органы, а также территориальные, объектовые, специальные и воинские подразделения федеральной противопожарной службы, в сферу ведения которых входят вопросы организации и осуществления государственного пожарного надзора.</w:t>
      </w:r>
    </w:p>
    <w:p w:rsidR="009103A5" w:rsidRPr="00194087" w:rsidRDefault="009103A5" w:rsidP="003A6C64">
      <w:pPr>
        <w:pStyle w:val="ConsPlusNormal"/>
        <w:spacing w:line="300" w:lineRule="atLeast"/>
        <w:ind w:firstLine="540"/>
        <w:jc w:val="both"/>
        <w:rPr>
          <w:sz w:val="22"/>
          <w:szCs w:val="22"/>
        </w:rPr>
      </w:pPr>
      <w:bookmarkStart w:id="1" w:name="Par60"/>
      <w:bookmarkEnd w:id="1"/>
      <w:r w:rsidRPr="00194087">
        <w:rPr>
          <w:sz w:val="22"/>
          <w:szCs w:val="22"/>
        </w:rPr>
        <w:t>4. Информация о государственной услуге предоставляется:</w:t>
      </w:r>
    </w:p>
    <w:p w:rsidR="009103A5" w:rsidRPr="00194087" w:rsidRDefault="009103A5" w:rsidP="003A6C64">
      <w:pPr>
        <w:pStyle w:val="ConsPlusNormal"/>
        <w:spacing w:line="300" w:lineRule="atLeast"/>
        <w:ind w:firstLine="540"/>
        <w:jc w:val="both"/>
        <w:rPr>
          <w:sz w:val="22"/>
          <w:szCs w:val="22"/>
        </w:rPr>
      </w:pPr>
      <w:r w:rsidRPr="00194087">
        <w:rPr>
          <w:sz w:val="22"/>
          <w:szCs w:val="22"/>
        </w:rPr>
        <w:t>посредством размещения информации о порядке предоставления государственной услуги на официальном сайте МЧС России в информационно-телекоммуникационной сети "Интернет" (www.mchs.gov.ru) (далее - официальный сайт МЧС России) и на официальных сайтах территориальных органов МЧС России в информационно-телекоммуникационной сети "Интернет" (далее - официальные сайты территориальных органов МЧС России);</w:t>
      </w:r>
    </w:p>
    <w:p w:rsidR="009103A5" w:rsidRPr="00194087" w:rsidRDefault="009103A5" w:rsidP="003A6C64">
      <w:pPr>
        <w:pStyle w:val="ConsPlusNormal"/>
        <w:spacing w:line="300" w:lineRule="atLeast"/>
        <w:ind w:firstLine="540"/>
        <w:jc w:val="both"/>
        <w:rPr>
          <w:sz w:val="22"/>
          <w:szCs w:val="22"/>
        </w:rPr>
      </w:pPr>
      <w:r w:rsidRPr="00194087">
        <w:rPr>
          <w:sz w:val="22"/>
          <w:szCs w:val="22"/>
        </w:rPr>
        <w:t xml:space="preserve">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услуг) и в федеральной государственной информационной системе "Единый портал государственных и муниципальных услуг (функций)" (www.gosuslugi.ru) (далее - Единый портал государственных услуг) в соответствии с постановлением Правительства Российской Федерации от 24 октября </w:t>
      </w:r>
      <w:smartTag w:uri="urn:schemas-microsoft-com:office:smarttags" w:element="metricconverter">
        <w:smartTagPr>
          <w:attr w:name="ProductID" w:val="2011 г"/>
        </w:smartTagPr>
        <w:r w:rsidRPr="00194087">
          <w:rPr>
            <w:sz w:val="22"/>
            <w:szCs w:val="22"/>
          </w:rPr>
          <w:t>2011 г</w:t>
        </w:r>
      </w:smartTag>
      <w:r w:rsidRPr="00194087">
        <w:rPr>
          <w:sz w:val="22"/>
          <w:szCs w:val="22"/>
        </w:rPr>
        <w:t>.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&lt;1&gt;;</w:t>
      </w:r>
    </w:p>
    <w:p w:rsidR="009103A5" w:rsidRPr="00194087" w:rsidRDefault="009103A5" w:rsidP="003A6C64">
      <w:pPr>
        <w:pStyle w:val="ConsPlusNormal"/>
        <w:spacing w:line="300" w:lineRule="atLeast"/>
        <w:ind w:firstLine="540"/>
        <w:jc w:val="both"/>
        <w:rPr>
          <w:sz w:val="22"/>
          <w:szCs w:val="22"/>
        </w:rPr>
      </w:pPr>
      <w:r w:rsidRPr="00194087">
        <w:rPr>
          <w:sz w:val="22"/>
          <w:szCs w:val="22"/>
        </w:rPr>
        <w:t>--------------------------------</w:t>
      </w:r>
    </w:p>
    <w:p w:rsidR="009103A5" w:rsidRPr="003A6C64" w:rsidRDefault="009103A5" w:rsidP="003A6C64">
      <w:pPr>
        <w:pStyle w:val="ConsPlusNormal"/>
        <w:spacing w:line="300" w:lineRule="atLeast"/>
        <w:ind w:firstLine="540"/>
        <w:jc w:val="both"/>
      </w:pPr>
      <w:r w:rsidRPr="003A6C64">
        <w:t>&lt;1&gt; Собрание законодательства Российской Федерации, 2011, N 44, ст. 6274; 2019, N 47, ст. 6675.</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ind w:firstLine="540"/>
        <w:jc w:val="both"/>
        <w:rPr>
          <w:sz w:val="22"/>
          <w:szCs w:val="22"/>
        </w:rPr>
      </w:pPr>
      <w:r w:rsidRPr="00194087">
        <w:rPr>
          <w:sz w:val="22"/>
          <w:szCs w:val="22"/>
        </w:rPr>
        <w:t>посредством размещения на информационных стендах МЧС России, его территориальных органов, а также территориальных, объектовых, специальных и воинских подразделений федеральной противопожарной службы, в сферу ведения которых входят вопросы организации и осуществления государственного пожарного надзора;</w:t>
      </w:r>
    </w:p>
    <w:p w:rsidR="009103A5" w:rsidRPr="00194087" w:rsidRDefault="009103A5" w:rsidP="003A6C64">
      <w:pPr>
        <w:pStyle w:val="ConsPlusNormal"/>
        <w:spacing w:line="300" w:lineRule="atLeast"/>
        <w:ind w:firstLine="540"/>
        <w:jc w:val="both"/>
        <w:rPr>
          <w:sz w:val="22"/>
          <w:szCs w:val="22"/>
        </w:rPr>
      </w:pPr>
      <w:r w:rsidRPr="00194087">
        <w:rPr>
          <w:sz w:val="22"/>
          <w:szCs w:val="22"/>
        </w:rPr>
        <w:t>посредством телефонной связи, а также при устных или письменных обращениях.</w:t>
      </w:r>
    </w:p>
    <w:p w:rsidR="009103A5" w:rsidRPr="00194087" w:rsidRDefault="009103A5" w:rsidP="003A6C64">
      <w:pPr>
        <w:pStyle w:val="ConsPlusNormal"/>
        <w:spacing w:line="300" w:lineRule="atLeast"/>
        <w:ind w:firstLine="540"/>
        <w:jc w:val="both"/>
        <w:rPr>
          <w:sz w:val="22"/>
          <w:szCs w:val="22"/>
        </w:rPr>
      </w:pPr>
      <w:r w:rsidRPr="00194087">
        <w:rPr>
          <w:sz w:val="22"/>
          <w:szCs w:val="22"/>
        </w:rPr>
        <w:t>5. Информирование заявителей о порядке предоставления государственной услуги осуществляется на безвозмездной основе.</w:t>
      </w:r>
    </w:p>
    <w:p w:rsidR="009103A5" w:rsidRPr="00194087" w:rsidRDefault="009103A5" w:rsidP="003A6C64">
      <w:pPr>
        <w:pStyle w:val="ConsPlusNormal"/>
        <w:spacing w:line="300" w:lineRule="atLeast"/>
        <w:ind w:firstLine="540"/>
        <w:jc w:val="both"/>
        <w:rPr>
          <w:sz w:val="22"/>
          <w:szCs w:val="22"/>
        </w:rPr>
      </w:pPr>
      <w:r w:rsidRPr="00194087">
        <w:rPr>
          <w:sz w:val="22"/>
          <w:szCs w:val="22"/>
        </w:rPr>
        <w:t>6. Информация о месте нахождения, графике работы ответственных подразделений МЧС России, его территориальных органов, а также территориальных, объектовых, специальных и воинских подразделений федеральной противопожарной службы, в сферу ведения которых входят вопросы организации и осуществления государственного пожарного надзора, справочных телефонах, адресах официальных сайтов, а также электронной почты, обращение в которые необходимо для получения государственной услуги, размещаются на официальном сайте МЧС России и официальных сайтах территориальных органов МЧС России, а также в Федеральном реестре государственных услуг и на Едином портале государственных услуг.</w:t>
      </w:r>
    </w:p>
    <w:p w:rsidR="009103A5" w:rsidRPr="00194087" w:rsidRDefault="009103A5" w:rsidP="003A6C64">
      <w:pPr>
        <w:pStyle w:val="ConsPlusNormal"/>
        <w:spacing w:line="300" w:lineRule="atLeast"/>
        <w:ind w:firstLine="540"/>
        <w:jc w:val="both"/>
        <w:rPr>
          <w:sz w:val="22"/>
          <w:szCs w:val="22"/>
        </w:rPr>
      </w:pPr>
      <w:r w:rsidRPr="00194087">
        <w:rPr>
          <w:sz w:val="22"/>
          <w:szCs w:val="22"/>
        </w:rPr>
        <w:t>7. На официальных сайтах МЧС России и официальных сайтах территориальных органов размещается следующая информация и документы о порядке предоставления государственной услуги:</w:t>
      </w:r>
    </w:p>
    <w:p w:rsidR="009103A5" w:rsidRPr="00194087" w:rsidRDefault="009103A5" w:rsidP="003A6C64">
      <w:pPr>
        <w:pStyle w:val="ConsPlusNormal"/>
        <w:spacing w:line="300" w:lineRule="atLeast"/>
        <w:ind w:firstLine="540"/>
        <w:jc w:val="both"/>
        <w:rPr>
          <w:sz w:val="22"/>
          <w:szCs w:val="22"/>
        </w:rPr>
      </w:pPr>
      <w:r w:rsidRPr="00194087">
        <w:rPr>
          <w:sz w:val="22"/>
          <w:szCs w:val="22"/>
        </w:rPr>
        <w:t>текст нормативных правовых актов, регулирующих деятельность по предоставлению государственной услуги;</w:t>
      </w:r>
    </w:p>
    <w:p w:rsidR="009103A5" w:rsidRPr="00194087" w:rsidRDefault="009103A5" w:rsidP="003A6C64">
      <w:pPr>
        <w:pStyle w:val="ConsPlusNormal"/>
        <w:spacing w:line="300" w:lineRule="atLeast"/>
        <w:ind w:firstLine="540"/>
        <w:jc w:val="both"/>
        <w:rPr>
          <w:sz w:val="22"/>
          <w:szCs w:val="22"/>
        </w:rPr>
      </w:pPr>
      <w:hyperlink w:anchor="Par530" w:tooltip="ДЕКЛАРАЦИЯ" w:history="1">
        <w:r w:rsidRPr="00194087">
          <w:rPr>
            <w:sz w:val="22"/>
            <w:szCs w:val="22"/>
          </w:rPr>
          <w:t>форма</w:t>
        </w:r>
      </w:hyperlink>
      <w:r w:rsidRPr="00194087">
        <w:rPr>
          <w:sz w:val="22"/>
          <w:szCs w:val="22"/>
        </w:rPr>
        <w:t xml:space="preserve"> декларации пожарной безопасности;</w:t>
      </w:r>
    </w:p>
    <w:p w:rsidR="009103A5" w:rsidRPr="00194087" w:rsidRDefault="009103A5" w:rsidP="003A6C64">
      <w:pPr>
        <w:pStyle w:val="ConsPlusNormal"/>
        <w:spacing w:line="300" w:lineRule="atLeast"/>
        <w:ind w:firstLine="540"/>
        <w:jc w:val="both"/>
        <w:rPr>
          <w:sz w:val="22"/>
          <w:szCs w:val="22"/>
        </w:rPr>
      </w:pPr>
      <w:r w:rsidRPr="00194087">
        <w:rPr>
          <w:sz w:val="22"/>
          <w:szCs w:val="22"/>
        </w:rPr>
        <w:t>перечень зарегистрированных деклараций пожарной безопасности (далее - перечень);</w:t>
      </w:r>
    </w:p>
    <w:p w:rsidR="009103A5" w:rsidRPr="00194087" w:rsidRDefault="009103A5" w:rsidP="003A6C64">
      <w:pPr>
        <w:pStyle w:val="ConsPlusNormal"/>
        <w:spacing w:line="300" w:lineRule="atLeast"/>
        <w:ind w:firstLine="540"/>
        <w:jc w:val="both"/>
        <w:rPr>
          <w:sz w:val="22"/>
          <w:szCs w:val="22"/>
        </w:rPr>
      </w:pPr>
      <w:r w:rsidRPr="00194087">
        <w:rPr>
          <w:sz w:val="22"/>
          <w:szCs w:val="22"/>
        </w:rPr>
        <w:t>график работы МЧС России, его территориальных органов, а также территориальных, объектовых, специальных и воинских подразделений федеральной противопожарной службы, в сферу ведения которых входят вопросы организации и осуществления государственного пожарного надзора.</w:t>
      </w:r>
    </w:p>
    <w:p w:rsidR="009103A5"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Title"/>
        <w:spacing w:line="300" w:lineRule="atLeast"/>
        <w:jc w:val="center"/>
        <w:outlineLvl w:val="1"/>
        <w:rPr>
          <w:sz w:val="22"/>
          <w:szCs w:val="22"/>
        </w:rPr>
      </w:pPr>
      <w:r w:rsidRPr="00194087">
        <w:rPr>
          <w:sz w:val="22"/>
          <w:szCs w:val="22"/>
        </w:rPr>
        <w:t>II. Стандарт предоставления государственной услуги</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Title"/>
        <w:spacing w:line="300" w:lineRule="atLeast"/>
        <w:jc w:val="center"/>
        <w:outlineLvl w:val="2"/>
        <w:rPr>
          <w:sz w:val="22"/>
          <w:szCs w:val="22"/>
        </w:rPr>
      </w:pPr>
      <w:r w:rsidRPr="00194087">
        <w:rPr>
          <w:sz w:val="22"/>
          <w:szCs w:val="22"/>
        </w:rPr>
        <w:t>Наименование государственной услуги</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ind w:firstLine="540"/>
        <w:jc w:val="both"/>
        <w:rPr>
          <w:sz w:val="22"/>
          <w:szCs w:val="22"/>
        </w:rPr>
      </w:pPr>
      <w:r w:rsidRPr="00194087">
        <w:rPr>
          <w:sz w:val="22"/>
          <w:szCs w:val="22"/>
        </w:rPr>
        <w:t xml:space="preserve">8. Государственная услуга по регистрации </w:t>
      </w:r>
      <w:hyperlink w:anchor="Par530" w:tooltip="ДЕКЛАРАЦИЯ" w:history="1">
        <w:r w:rsidRPr="00194087">
          <w:rPr>
            <w:sz w:val="22"/>
            <w:szCs w:val="22"/>
          </w:rPr>
          <w:t>декларации</w:t>
        </w:r>
      </w:hyperlink>
      <w:r w:rsidRPr="00194087">
        <w:rPr>
          <w:sz w:val="22"/>
          <w:szCs w:val="22"/>
        </w:rPr>
        <w:t xml:space="preserve"> пожарной безопасности (далее - декларация).</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Title"/>
        <w:spacing w:line="300" w:lineRule="atLeast"/>
        <w:jc w:val="center"/>
        <w:outlineLvl w:val="2"/>
        <w:rPr>
          <w:sz w:val="22"/>
          <w:szCs w:val="22"/>
        </w:rPr>
      </w:pPr>
      <w:r w:rsidRPr="00194087">
        <w:rPr>
          <w:sz w:val="22"/>
          <w:szCs w:val="22"/>
        </w:rPr>
        <w:t>Наименование органа, предоставляющего</w:t>
      </w:r>
    </w:p>
    <w:p w:rsidR="009103A5" w:rsidRPr="00194087" w:rsidRDefault="009103A5" w:rsidP="003A6C64">
      <w:pPr>
        <w:pStyle w:val="ConsPlusTitle"/>
        <w:spacing w:line="300" w:lineRule="atLeast"/>
        <w:jc w:val="center"/>
        <w:rPr>
          <w:sz w:val="22"/>
          <w:szCs w:val="22"/>
        </w:rPr>
      </w:pPr>
      <w:r w:rsidRPr="00194087">
        <w:rPr>
          <w:sz w:val="22"/>
          <w:szCs w:val="22"/>
        </w:rPr>
        <w:t>государственную услугу</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ind w:firstLine="540"/>
        <w:jc w:val="both"/>
        <w:rPr>
          <w:sz w:val="22"/>
          <w:szCs w:val="22"/>
        </w:rPr>
      </w:pPr>
      <w:r w:rsidRPr="00194087">
        <w:rPr>
          <w:sz w:val="22"/>
          <w:szCs w:val="22"/>
        </w:rPr>
        <w:t xml:space="preserve">9. Государственная услуга предоставляется МЧС России, его территориальными органами, а также территориальными, объектовыми, специальными и воинскими подразделениями федеральной противопожарной службы, в сферу ведения которых входят вопросы организации и осуществления государственного пожарного надзора (далее - подразделения МЧС России, предоставляющие государственную услугу) в зависимости от расположения объектов защиты с учетом требований </w:t>
      </w:r>
      <w:hyperlink w:anchor="Par287" w:tooltip="38. Уточненная декларация представляется в течение одного года со дня изменения содержащихся в ней сведений." w:history="1">
        <w:r w:rsidRPr="00194087">
          <w:rPr>
            <w:sz w:val="22"/>
            <w:szCs w:val="22"/>
          </w:rPr>
          <w:t>пункта 38</w:t>
        </w:r>
      </w:hyperlink>
      <w:r w:rsidRPr="00194087">
        <w:rPr>
          <w:sz w:val="22"/>
          <w:szCs w:val="22"/>
        </w:rPr>
        <w:t xml:space="preserve"> настоящего Административного регламента.</w:t>
      </w:r>
    </w:p>
    <w:p w:rsidR="009103A5" w:rsidRPr="00194087" w:rsidRDefault="009103A5" w:rsidP="003A6C64">
      <w:pPr>
        <w:pStyle w:val="ConsPlusNormal"/>
        <w:spacing w:line="300" w:lineRule="atLeast"/>
        <w:ind w:firstLine="540"/>
        <w:jc w:val="both"/>
        <w:rPr>
          <w:sz w:val="22"/>
          <w:szCs w:val="22"/>
        </w:rPr>
      </w:pPr>
      <w:r w:rsidRPr="00194087">
        <w:rPr>
          <w:sz w:val="22"/>
          <w:szCs w:val="22"/>
        </w:rPr>
        <w:t>10. При предоставлении государственной услуги должностные лица подразделения МЧС России, предоставляющего государственную услугу, не вправе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услуг, утвержденный Правительством Российской Федерации от 6 мая 2011 г. N 352 "Об утверждении перечня услуг, которые являются необходимыми и обязательными для предоставления федеральными органами исполнительной власти, Государственной корпорацией по атомной энергии "Росатом" государственных услуг и предоставляются организациями, участвующими в предоставлении государственных услуг, и определении размера платы за их оказание" &lt;2&gt;.</w:t>
      </w:r>
    </w:p>
    <w:p w:rsidR="009103A5" w:rsidRPr="00194087" w:rsidRDefault="009103A5" w:rsidP="003A6C64">
      <w:pPr>
        <w:pStyle w:val="ConsPlusNormal"/>
        <w:spacing w:line="300" w:lineRule="atLeast"/>
        <w:ind w:firstLine="540"/>
        <w:jc w:val="both"/>
        <w:rPr>
          <w:sz w:val="22"/>
          <w:szCs w:val="22"/>
        </w:rPr>
      </w:pPr>
      <w:r w:rsidRPr="00194087">
        <w:rPr>
          <w:sz w:val="22"/>
          <w:szCs w:val="22"/>
        </w:rPr>
        <w:t>--------------------------------</w:t>
      </w:r>
    </w:p>
    <w:p w:rsidR="009103A5" w:rsidRPr="003A6C64" w:rsidRDefault="009103A5" w:rsidP="003A6C64">
      <w:pPr>
        <w:pStyle w:val="ConsPlusNormal"/>
        <w:spacing w:line="300" w:lineRule="atLeast"/>
        <w:ind w:firstLine="540"/>
        <w:jc w:val="both"/>
      </w:pPr>
      <w:r w:rsidRPr="003A6C64">
        <w:t>&lt;2&gt; Собрание законодательства Российской Федерации, 2011, N 20, ст. 2829; 2020, N 1, ст. 51.</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Title"/>
        <w:spacing w:line="300" w:lineRule="atLeast"/>
        <w:jc w:val="center"/>
        <w:outlineLvl w:val="2"/>
        <w:rPr>
          <w:sz w:val="22"/>
          <w:szCs w:val="22"/>
        </w:rPr>
      </w:pPr>
      <w:r w:rsidRPr="00194087">
        <w:rPr>
          <w:sz w:val="22"/>
          <w:szCs w:val="22"/>
        </w:rPr>
        <w:t>Описание результата предоставления государственной услуги</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ind w:firstLine="540"/>
        <w:jc w:val="both"/>
        <w:rPr>
          <w:sz w:val="22"/>
          <w:szCs w:val="22"/>
        </w:rPr>
      </w:pPr>
      <w:r w:rsidRPr="00194087">
        <w:rPr>
          <w:sz w:val="22"/>
          <w:szCs w:val="22"/>
        </w:rPr>
        <w:t xml:space="preserve">11. Результатом предоставления государственной услуги является направление заявителю зарегистрированной </w:t>
      </w:r>
      <w:hyperlink w:anchor="Par530" w:tooltip="ДЕКЛАРАЦИЯ" w:history="1">
        <w:r w:rsidRPr="00194087">
          <w:rPr>
            <w:sz w:val="22"/>
            <w:szCs w:val="22"/>
          </w:rPr>
          <w:t>декларации</w:t>
        </w:r>
      </w:hyperlink>
      <w:r w:rsidRPr="00194087">
        <w:rPr>
          <w:sz w:val="22"/>
          <w:szCs w:val="22"/>
        </w:rPr>
        <w:t>.</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Title"/>
        <w:spacing w:line="300" w:lineRule="atLeast"/>
        <w:jc w:val="center"/>
        <w:outlineLvl w:val="2"/>
        <w:rPr>
          <w:sz w:val="22"/>
          <w:szCs w:val="22"/>
        </w:rPr>
      </w:pPr>
      <w:r w:rsidRPr="00194087">
        <w:rPr>
          <w:sz w:val="22"/>
          <w:szCs w:val="22"/>
        </w:rPr>
        <w:t>Срок предоставления государственной услуги,</w:t>
      </w:r>
    </w:p>
    <w:p w:rsidR="009103A5" w:rsidRPr="00194087" w:rsidRDefault="009103A5" w:rsidP="003A6C64">
      <w:pPr>
        <w:pStyle w:val="ConsPlusTitle"/>
        <w:spacing w:line="300" w:lineRule="atLeast"/>
        <w:jc w:val="center"/>
        <w:rPr>
          <w:sz w:val="22"/>
          <w:szCs w:val="22"/>
        </w:rPr>
      </w:pPr>
      <w:r w:rsidRPr="00194087">
        <w:rPr>
          <w:sz w:val="22"/>
          <w:szCs w:val="22"/>
        </w:rPr>
        <w:t>в том числе с учетом необходимости обращения в организации,</w:t>
      </w:r>
    </w:p>
    <w:p w:rsidR="009103A5" w:rsidRPr="00194087" w:rsidRDefault="009103A5" w:rsidP="003A6C64">
      <w:pPr>
        <w:pStyle w:val="ConsPlusTitle"/>
        <w:spacing w:line="300" w:lineRule="atLeast"/>
        <w:jc w:val="center"/>
        <w:rPr>
          <w:sz w:val="22"/>
          <w:szCs w:val="22"/>
        </w:rPr>
      </w:pPr>
      <w:r w:rsidRPr="00194087">
        <w:rPr>
          <w:sz w:val="22"/>
          <w:szCs w:val="22"/>
        </w:rPr>
        <w:t>участвующие в предоставлении государственной услуги, срок</w:t>
      </w:r>
    </w:p>
    <w:p w:rsidR="009103A5" w:rsidRPr="00194087" w:rsidRDefault="009103A5" w:rsidP="003A6C64">
      <w:pPr>
        <w:pStyle w:val="ConsPlusTitle"/>
        <w:spacing w:line="300" w:lineRule="atLeast"/>
        <w:jc w:val="center"/>
        <w:rPr>
          <w:sz w:val="22"/>
          <w:szCs w:val="22"/>
        </w:rPr>
      </w:pPr>
      <w:r w:rsidRPr="00194087">
        <w:rPr>
          <w:sz w:val="22"/>
          <w:szCs w:val="22"/>
        </w:rPr>
        <w:t>приостановления предоставления государственной услуги</w:t>
      </w:r>
    </w:p>
    <w:p w:rsidR="009103A5" w:rsidRPr="00194087" w:rsidRDefault="009103A5" w:rsidP="003A6C64">
      <w:pPr>
        <w:pStyle w:val="ConsPlusTitle"/>
        <w:spacing w:line="300" w:lineRule="atLeast"/>
        <w:jc w:val="center"/>
        <w:rPr>
          <w:sz w:val="22"/>
          <w:szCs w:val="22"/>
        </w:rPr>
      </w:pPr>
      <w:r w:rsidRPr="00194087">
        <w:rPr>
          <w:sz w:val="22"/>
          <w:szCs w:val="22"/>
        </w:rPr>
        <w:t>в случае, если возможность приостановления предусмотрена</w:t>
      </w:r>
    </w:p>
    <w:p w:rsidR="009103A5" w:rsidRPr="00194087" w:rsidRDefault="009103A5" w:rsidP="003A6C64">
      <w:pPr>
        <w:pStyle w:val="ConsPlusTitle"/>
        <w:spacing w:line="300" w:lineRule="atLeast"/>
        <w:jc w:val="center"/>
        <w:rPr>
          <w:sz w:val="22"/>
          <w:szCs w:val="22"/>
        </w:rPr>
      </w:pPr>
      <w:r w:rsidRPr="00194087">
        <w:rPr>
          <w:sz w:val="22"/>
          <w:szCs w:val="22"/>
        </w:rPr>
        <w:t>законодательством Российской Федерации, срок выдачи</w:t>
      </w:r>
    </w:p>
    <w:p w:rsidR="009103A5" w:rsidRPr="00194087" w:rsidRDefault="009103A5" w:rsidP="003A6C64">
      <w:pPr>
        <w:pStyle w:val="ConsPlusTitle"/>
        <w:spacing w:line="300" w:lineRule="atLeast"/>
        <w:jc w:val="center"/>
        <w:rPr>
          <w:sz w:val="22"/>
          <w:szCs w:val="22"/>
        </w:rPr>
      </w:pPr>
      <w:r w:rsidRPr="00194087">
        <w:rPr>
          <w:sz w:val="22"/>
          <w:szCs w:val="22"/>
        </w:rPr>
        <w:t>(направления) документов, являющихся результатом</w:t>
      </w:r>
    </w:p>
    <w:p w:rsidR="009103A5" w:rsidRPr="00194087" w:rsidRDefault="009103A5" w:rsidP="003A6C64">
      <w:pPr>
        <w:pStyle w:val="ConsPlusTitle"/>
        <w:spacing w:line="300" w:lineRule="atLeast"/>
        <w:jc w:val="center"/>
        <w:rPr>
          <w:sz w:val="22"/>
          <w:szCs w:val="22"/>
        </w:rPr>
      </w:pPr>
      <w:r w:rsidRPr="00194087">
        <w:rPr>
          <w:sz w:val="22"/>
          <w:szCs w:val="22"/>
        </w:rPr>
        <w:t>предоставления государственной услуги</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ind w:firstLine="540"/>
        <w:jc w:val="both"/>
        <w:rPr>
          <w:sz w:val="22"/>
          <w:szCs w:val="22"/>
        </w:rPr>
      </w:pPr>
      <w:r w:rsidRPr="00194087">
        <w:rPr>
          <w:sz w:val="22"/>
          <w:szCs w:val="22"/>
        </w:rPr>
        <w:t xml:space="preserve">12. Предоставление государственной услуги осуществляется в срок, не превышающий восьми рабочих дней со дня поступления заявления о регистрации </w:t>
      </w:r>
      <w:hyperlink w:anchor="Par530" w:tooltip="ДЕКЛАРАЦИЯ" w:history="1">
        <w:r w:rsidRPr="00194087">
          <w:rPr>
            <w:sz w:val="22"/>
            <w:szCs w:val="22"/>
          </w:rPr>
          <w:t>декларации</w:t>
        </w:r>
      </w:hyperlink>
      <w:r w:rsidRPr="00194087">
        <w:rPr>
          <w:sz w:val="22"/>
          <w:szCs w:val="22"/>
        </w:rPr>
        <w:t xml:space="preserve"> (далее - заявление), в который входит:</w:t>
      </w:r>
    </w:p>
    <w:p w:rsidR="009103A5" w:rsidRPr="00194087" w:rsidRDefault="009103A5" w:rsidP="003A6C64">
      <w:pPr>
        <w:pStyle w:val="ConsPlusNormal"/>
        <w:spacing w:line="300" w:lineRule="atLeast"/>
        <w:ind w:firstLine="540"/>
        <w:jc w:val="both"/>
        <w:rPr>
          <w:sz w:val="22"/>
          <w:szCs w:val="22"/>
        </w:rPr>
      </w:pPr>
      <w:r w:rsidRPr="00194087">
        <w:rPr>
          <w:sz w:val="22"/>
          <w:szCs w:val="22"/>
        </w:rPr>
        <w:t xml:space="preserve">1) принятие решения о регистрации </w:t>
      </w:r>
      <w:hyperlink w:anchor="Par530" w:tooltip="ДЕКЛАРАЦИЯ" w:history="1">
        <w:r w:rsidRPr="00194087">
          <w:rPr>
            <w:sz w:val="22"/>
            <w:szCs w:val="22"/>
          </w:rPr>
          <w:t>декларации</w:t>
        </w:r>
      </w:hyperlink>
      <w:r w:rsidRPr="00194087">
        <w:rPr>
          <w:sz w:val="22"/>
          <w:szCs w:val="22"/>
        </w:rPr>
        <w:t xml:space="preserve"> или об отказе в ее регистрации - в срок, не превышающий пяти рабочих дней со дня регистрации подразделением МЧС России, предоставляющим государственную услугу, заявления;</w:t>
      </w:r>
    </w:p>
    <w:p w:rsidR="009103A5" w:rsidRPr="00194087" w:rsidRDefault="009103A5" w:rsidP="003A6C64">
      <w:pPr>
        <w:pStyle w:val="ConsPlusNormal"/>
        <w:spacing w:line="300" w:lineRule="atLeast"/>
        <w:ind w:firstLine="540"/>
        <w:jc w:val="both"/>
        <w:rPr>
          <w:sz w:val="22"/>
          <w:szCs w:val="22"/>
        </w:rPr>
      </w:pPr>
      <w:r w:rsidRPr="00194087">
        <w:rPr>
          <w:sz w:val="22"/>
          <w:szCs w:val="22"/>
        </w:rPr>
        <w:t xml:space="preserve">2) направление заявителю зарегистрированной </w:t>
      </w:r>
      <w:hyperlink w:anchor="Par530" w:tooltip="ДЕКЛАРАЦИЯ" w:history="1">
        <w:r w:rsidRPr="00194087">
          <w:rPr>
            <w:sz w:val="22"/>
            <w:szCs w:val="22"/>
          </w:rPr>
          <w:t>декларации</w:t>
        </w:r>
      </w:hyperlink>
      <w:r w:rsidRPr="00194087">
        <w:rPr>
          <w:sz w:val="22"/>
          <w:szCs w:val="22"/>
        </w:rPr>
        <w:t xml:space="preserve"> или уведомления об отказе в ее регистрации - в срок, не превышающий трех рабочих дней со дня принятия решения о регистрации </w:t>
      </w:r>
      <w:hyperlink w:anchor="Par530" w:tooltip="ДЕКЛАРАЦИЯ" w:history="1">
        <w:r w:rsidRPr="00194087">
          <w:rPr>
            <w:sz w:val="22"/>
            <w:szCs w:val="22"/>
          </w:rPr>
          <w:t>декларации</w:t>
        </w:r>
      </w:hyperlink>
      <w:r w:rsidRPr="00194087">
        <w:rPr>
          <w:sz w:val="22"/>
          <w:szCs w:val="22"/>
        </w:rPr>
        <w:t xml:space="preserve"> или уведомления об отказе в ее регистрации.</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Title"/>
        <w:spacing w:line="300" w:lineRule="atLeast"/>
        <w:jc w:val="center"/>
        <w:outlineLvl w:val="2"/>
        <w:rPr>
          <w:sz w:val="22"/>
          <w:szCs w:val="22"/>
        </w:rPr>
      </w:pPr>
      <w:r w:rsidRPr="00194087">
        <w:rPr>
          <w:sz w:val="22"/>
          <w:szCs w:val="22"/>
        </w:rPr>
        <w:t>Нормативные правовые акты, регулирующие предоставление</w:t>
      </w:r>
    </w:p>
    <w:p w:rsidR="009103A5" w:rsidRPr="00194087" w:rsidRDefault="009103A5" w:rsidP="003A6C64">
      <w:pPr>
        <w:pStyle w:val="ConsPlusTitle"/>
        <w:spacing w:line="300" w:lineRule="atLeast"/>
        <w:jc w:val="center"/>
        <w:rPr>
          <w:sz w:val="22"/>
          <w:szCs w:val="22"/>
        </w:rPr>
      </w:pPr>
      <w:r w:rsidRPr="00194087">
        <w:rPr>
          <w:sz w:val="22"/>
          <w:szCs w:val="22"/>
        </w:rPr>
        <w:t>государственной услуги</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ind w:firstLine="540"/>
        <w:jc w:val="both"/>
        <w:rPr>
          <w:sz w:val="22"/>
          <w:szCs w:val="22"/>
        </w:rPr>
      </w:pPr>
      <w:r w:rsidRPr="00194087">
        <w:rPr>
          <w:sz w:val="22"/>
          <w:szCs w:val="22"/>
        </w:rPr>
        <w:t>13. Перечень нормативных правовых актов, регулирующих предоставление государственной услуги, размещен на официальном сайте МЧС России и на официальных сайтах территориальных органов МЧС России, а также в Федеральном реестре государственных услуг и на Едином портале государственных услуг.</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Title"/>
        <w:spacing w:line="300" w:lineRule="atLeast"/>
        <w:jc w:val="center"/>
        <w:outlineLvl w:val="2"/>
        <w:rPr>
          <w:sz w:val="22"/>
          <w:szCs w:val="22"/>
        </w:rPr>
      </w:pPr>
      <w:r w:rsidRPr="00194087">
        <w:rPr>
          <w:sz w:val="22"/>
          <w:szCs w:val="22"/>
        </w:rPr>
        <w:t>Исчерпывающий перечень документов, необходимых</w:t>
      </w:r>
    </w:p>
    <w:p w:rsidR="009103A5" w:rsidRPr="00194087" w:rsidRDefault="009103A5" w:rsidP="003A6C64">
      <w:pPr>
        <w:pStyle w:val="ConsPlusTitle"/>
        <w:spacing w:line="300" w:lineRule="atLeast"/>
        <w:jc w:val="center"/>
        <w:rPr>
          <w:sz w:val="22"/>
          <w:szCs w:val="22"/>
        </w:rPr>
      </w:pPr>
      <w:r w:rsidRPr="00194087">
        <w:rPr>
          <w:sz w:val="22"/>
          <w:szCs w:val="22"/>
        </w:rPr>
        <w:t>в соответствии с нормативными правовыми актами</w:t>
      </w:r>
    </w:p>
    <w:p w:rsidR="009103A5" w:rsidRPr="00194087" w:rsidRDefault="009103A5" w:rsidP="003A6C64">
      <w:pPr>
        <w:pStyle w:val="ConsPlusTitle"/>
        <w:spacing w:line="300" w:lineRule="atLeast"/>
        <w:jc w:val="center"/>
        <w:rPr>
          <w:sz w:val="22"/>
          <w:szCs w:val="22"/>
        </w:rPr>
      </w:pPr>
      <w:r w:rsidRPr="00194087">
        <w:rPr>
          <w:sz w:val="22"/>
          <w:szCs w:val="22"/>
        </w:rPr>
        <w:t>для предоставления государственной услуги и услуг,</w:t>
      </w:r>
    </w:p>
    <w:p w:rsidR="009103A5" w:rsidRPr="00194087" w:rsidRDefault="009103A5" w:rsidP="003A6C64">
      <w:pPr>
        <w:pStyle w:val="ConsPlusTitle"/>
        <w:spacing w:line="300" w:lineRule="atLeast"/>
        <w:jc w:val="center"/>
        <w:rPr>
          <w:sz w:val="22"/>
          <w:szCs w:val="22"/>
        </w:rPr>
      </w:pPr>
      <w:r w:rsidRPr="00194087">
        <w:rPr>
          <w:sz w:val="22"/>
          <w:szCs w:val="22"/>
        </w:rPr>
        <w:t>которые являются необходимыми и обязательными</w:t>
      </w:r>
    </w:p>
    <w:p w:rsidR="009103A5" w:rsidRPr="00194087" w:rsidRDefault="009103A5" w:rsidP="003A6C64">
      <w:pPr>
        <w:pStyle w:val="ConsPlusTitle"/>
        <w:spacing w:line="300" w:lineRule="atLeast"/>
        <w:jc w:val="center"/>
        <w:rPr>
          <w:sz w:val="22"/>
          <w:szCs w:val="22"/>
        </w:rPr>
      </w:pPr>
      <w:r w:rsidRPr="00194087">
        <w:rPr>
          <w:sz w:val="22"/>
          <w:szCs w:val="22"/>
        </w:rPr>
        <w:t>для предоставления государственной услуги, подлежащих</w:t>
      </w:r>
    </w:p>
    <w:p w:rsidR="009103A5" w:rsidRPr="00194087" w:rsidRDefault="009103A5" w:rsidP="003A6C64">
      <w:pPr>
        <w:pStyle w:val="ConsPlusTitle"/>
        <w:spacing w:line="300" w:lineRule="atLeast"/>
        <w:jc w:val="center"/>
        <w:rPr>
          <w:sz w:val="22"/>
          <w:szCs w:val="22"/>
        </w:rPr>
      </w:pPr>
      <w:r w:rsidRPr="00194087">
        <w:rPr>
          <w:sz w:val="22"/>
          <w:szCs w:val="22"/>
        </w:rPr>
        <w:t>представлению заявителем, способы их получения заявителем,</w:t>
      </w:r>
    </w:p>
    <w:p w:rsidR="009103A5" w:rsidRPr="00194087" w:rsidRDefault="009103A5" w:rsidP="003A6C64">
      <w:pPr>
        <w:pStyle w:val="ConsPlusTitle"/>
        <w:spacing w:line="300" w:lineRule="atLeast"/>
        <w:jc w:val="center"/>
        <w:rPr>
          <w:sz w:val="22"/>
          <w:szCs w:val="22"/>
        </w:rPr>
      </w:pPr>
      <w:r w:rsidRPr="00194087">
        <w:rPr>
          <w:sz w:val="22"/>
          <w:szCs w:val="22"/>
        </w:rPr>
        <w:t>в том числе в электронной форме, порядок их представления</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ind w:firstLine="540"/>
        <w:jc w:val="both"/>
        <w:rPr>
          <w:sz w:val="22"/>
          <w:szCs w:val="22"/>
        </w:rPr>
      </w:pPr>
      <w:bookmarkStart w:id="2" w:name="Par120"/>
      <w:bookmarkEnd w:id="2"/>
      <w:r w:rsidRPr="00194087">
        <w:rPr>
          <w:sz w:val="22"/>
          <w:szCs w:val="22"/>
        </w:rPr>
        <w:t xml:space="preserve">14. Для предоставления государственной услуги заявитель представляет в подразделение МЧС России, предоставляющее государственную услугу, заявление, по форме, согласно </w:t>
      </w:r>
      <w:hyperlink w:anchor="Par442" w:tooltip="Заявление" w:history="1">
        <w:r w:rsidRPr="00194087">
          <w:rPr>
            <w:sz w:val="22"/>
            <w:szCs w:val="22"/>
          </w:rPr>
          <w:t>приложению N 1</w:t>
        </w:r>
      </w:hyperlink>
      <w:r w:rsidRPr="00194087">
        <w:rPr>
          <w:sz w:val="22"/>
          <w:szCs w:val="22"/>
        </w:rPr>
        <w:t xml:space="preserve"> к настоящему Административному регламенту, и декларацию в двух экземплярах по форме, согласно </w:t>
      </w:r>
      <w:hyperlink w:anchor="Par484" w:tooltip="Заявление" w:history="1">
        <w:r w:rsidRPr="00194087">
          <w:rPr>
            <w:sz w:val="22"/>
            <w:szCs w:val="22"/>
          </w:rPr>
          <w:t>приложению N 2</w:t>
        </w:r>
      </w:hyperlink>
      <w:r w:rsidRPr="00194087">
        <w:rPr>
          <w:sz w:val="22"/>
          <w:szCs w:val="22"/>
        </w:rPr>
        <w:t xml:space="preserve"> к настоящему Приказу. К </w:t>
      </w:r>
      <w:hyperlink w:anchor="Par484" w:tooltip="Заявление" w:history="1">
        <w:r w:rsidRPr="00194087">
          <w:rPr>
            <w:sz w:val="22"/>
            <w:szCs w:val="22"/>
          </w:rPr>
          <w:t>декларации</w:t>
        </w:r>
      </w:hyperlink>
      <w:r w:rsidRPr="00194087">
        <w:rPr>
          <w:sz w:val="22"/>
          <w:szCs w:val="22"/>
        </w:rPr>
        <w:t xml:space="preserve"> прилагаются расчеты по оценке пожарного риска, в случае их проведения в соответствии со статьей 6 Федерального закона от 22 июля 2008 г. N 123-ФЗ "Технический регламент о требованиях пожарной безопасности" и копия страхового полиса (при наличии).</w:t>
      </w:r>
    </w:p>
    <w:p w:rsidR="009103A5" w:rsidRPr="00194087" w:rsidRDefault="009103A5" w:rsidP="003A6C64">
      <w:pPr>
        <w:pStyle w:val="ConsPlusNormal"/>
        <w:spacing w:line="300" w:lineRule="atLeast"/>
        <w:ind w:firstLine="540"/>
        <w:jc w:val="both"/>
        <w:rPr>
          <w:sz w:val="22"/>
          <w:szCs w:val="22"/>
        </w:rPr>
      </w:pPr>
      <w:r w:rsidRPr="00194087">
        <w:rPr>
          <w:sz w:val="22"/>
          <w:szCs w:val="22"/>
        </w:rPr>
        <w:t xml:space="preserve">Заявитель представляет </w:t>
      </w:r>
      <w:hyperlink w:anchor="Par530" w:tooltip="ДЕКЛАРАЦИЯ" w:history="1">
        <w:r w:rsidRPr="00194087">
          <w:rPr>
            <w:sz w:val="22"/>
            <w:szCs w:val="22"/>
          </w:rPr>
          <w:t>декларацию</w:t>
        </w:r>
      </w:hyperlink>
      <w:r w:rsidRPr="00194087">
        <w:rPr>
          <w:sz w:val="22"/>
          <w:szCs w:val="22"/>
        </w:rPr>
        <w:t xml:space="preserve"> лично или направляет почтовым отправлением с уведомлением о вручении, либо в виде электронного документа, подписанного электронной подписью заявителя, через Единый портал государственных услуг.</w:t>
      </w:r>
    </w:p>
    <w:p w:rsidR="009103A5" w:rsidRPr="00194087" w:rsidRDefault="009103A5" w:rsidP="003A6C64">
      <w:pPr>
        <w:pStyle w:val="ConsPlusNormal"/>
        <w:spacing w:line="300" w:lineRule="atLeast"/>
        <w:ind w:firstLine="540"/>
        <w:jc w:val="both"/>
        <w:rPr>
          <w:sz w:val="22"/>
          <w:szCs w:val="22"/>
        </w:rPr>
      </w:pPr>
      <w:r w:rsidRPr="00194087">
        <w:rPr>
          <w:sz w:val="22"/>
          <w:szCs w:val="22"/>
        </w:rPr>
        <w:t xml:space="preserve">15. В случае изменения содержащихся в </w:t>
      </w:r>
      <w:hyperlink w:anchor="Par530" w:tooltip="ДЕКЛАРАЦИЯ" w:history="1">
        <w:r w:rsidRPr="00194087">
          <w:rPr>
            <w:sz w:val="22"/>
            <w:szCs w:val="22"/>
          </w:rPr>
          <w:t>декларации</w:t>
        </w:r>
      </w:hyperlink>
      <w:r w:rsidRPr="00194087">
        <w:rPr>
          <w:sz w:val="22"/>
          <w:szCs w:val="22"/>
        </w:rPr>
        <w:t xml:space="preserve"> сведений, в том числе в случае смены собственника объекта защиты или лица, владеющего объектом защиты на праве хозяйственного ведения, оперативного управления либо ином законном основании, предусмотренном федеральным законом или договором, а также изменения функционального назначения либо капитального ремонта, реконструкции или технического перевооружения объекта защиты, заявитель представляет в подразделение МЧС России, предоставляющее государственную услугу, уточненную декларацию в двух экземплярах по форме согласно </w:t>
      </w:r>
      <w:hyperlink w:anchor="Par530" w:tooltip="ДЕКЛАРАЦИЯ" w:history="1">
        <w:r w:rsidRPr="00194087">
          <w:rPr>
            <w:sz w:val="22"/>
            <w:szCs w:val="22"/>
          </w:rPr>
          <w:t>приложению N 2</w:t>
        </w:r>
      </w:hyperlink>
      <w:r w:rsidRPr="00194087">
        <w:rPr>
          <w:sz w:val="22"/>
          <w:szCs w:val="22"/>
        </w:rPr>
        <w:t xml:space="preserve"> к настоящему Приказу.</w:t>
      </w:r>
    </w:p>
    <w:p w:rsidR="009103A5" w:rsidRPr="00194087" w:rsidRDefault="009103A5" w:rsidP="003A6C64">
      <w:pPr>
        <w:pStyle w:val="ConsPlusNormal"/>
        <w:spacing w:line="300" w:lineRule="atLeast"/>
        <w:ind w:firstLine="540"/>
        <w:jc w:val="both"/>
        <w:rPr>
          <w:sz w:val="22"/>
          <w:szCs w:val="22"/>
        </w:rPr>
      </w:pPr>
      <w:bookmarkStart w:id="3" w:name="Par123"/>
      <w:bookmarkEnd w:id="3"/>
      <w:r w:rsidRPr="00194087">
        <w:rPr>
          <w:sz w:val="22"/>
          <w:szCs w:val="22"/>
        </w:rPr>
        <w:t>16. На Едином портале государственных услуг заявителю предоставляется возможность заполнения заявления в электронной форме, которое подписывается усиленной квалифицированной электронной подписью или простой электронной подписью.</w:t>
      </w:r>
    </w:p>
    <w:p w:rsidR="009103A5" w:rsidRPr="00194087" w:rsidRDefault="009103A5" w:rsidP="003A6C64">
      <w:pPr>
        <w:pStyle w:val="ConsPlusNormal"/>
        <w:spacing w:line="300" w:lineRule="atLeast"/>
        <w:ind w:firstLine="540"/>
        <w:jc w:val="both"/>
        <w:rPr>
          <w:sz w:val="22"/>
          <w:szCs w:val="22"/>
        </w:rPr>
      </w:pPr>
      <w:r w:rsidRPr="00194087">
        <w:rPr>
          <w:sz w:val="22"/>
          <w:szCs w:val="22"/>
        </w:rPr>
        <w:t>Заявители вправе использовать простую электронную подпись в случае, предусмотренном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N 634 "О видах электронной подписи, использование которых допускается при обращении за получением государственных и муниципальных услуг" &lt;3&gt;.</w:t>
      </w:r>
    </w:p>
    <w:p w:rsidR="009103A5" w:rsidRPr="00194087" w:rsidRDefault="009103A5" w:rsidP="003A6C64">
      <w:pPr>
        <w:pStyle w:val="ConsPlusNormal"/>
        <w:spacing w:line="300" w:lineRule="atLeast"/>
        <w:ind w:firstLine="540"/>
        <w:jc w:val="both"/>
        <w:rPr>
          <w:sz w:val="22"/>
          <w:szCs w:val="22"/>
        </w:rPr>
      </w:pPr>
      <w:r w:rsidRPr="00194087">
        <w:rPr>
          <w:sz w:val="22"/>
          <w:szCs w:val="22"/>
        </w:rPr>
        <w:t>--------------------------------</w:t>
      </w:r>
    </w:p>
    <w:p w:rsidR="009103A5" w:rsidRPr="003A6C64" w:rsidRDefault="009103A5" w:rsidP="003A6C64">
      <w:pPr>
        <w:pStyle w:val="ConsPlusNormal"/>
        <w:spacing w:line="300" w:lineRule="atLeast"/>
        <w:ind w:firstLine="540"/>
        <w:jc w:val="both"/>
      </w:pPr>
      <w:r w:rsidRPr="003A6C64">
        <w:t>&lt;3&gt; Собрание законодательства Российской Федерации, 2012, N 27, ст. 3744; 2018, N 36, ст. 5623.</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Title"/>
        <w:spacing w:line="300" w:lineRule="atLeast"/>
        <w:jc w:val="center"/>
        <w:outlineLvl w:val="2"/>
        <w:rPr>
          <w:sz w:val="22"/>
          <w:szCs w:val="22"/>
        </w:rPr>
      </w:pPr>
      <w:r w:rsidRPr="00194087">
        <w:rPr>
          <w:sz w:val="22"/>
          <w:szCs w:val="22"/>
        </w:rPr>
        <w:t>Исчерпывающий перечень документов, необходимых</w:t>
      </w:r>
    </w:p>
    <w:p w:rsidR="009103A5" w:rsidRPr="00194087" w:rsidRDefault="009103A5" w:rsidP="003A6C64">
      <w:pPr>
        <w:pStyle w:val="ConsPlusTitle"/>
        <w:spacing w:line="300" w:lineRule="atLeast"/>
        <w:jc w:val="center"/>
        <w:rPr>
          <w:sz w:val="22"/>
          <w:szCs w:val="22"/>
        </w:rPr>
      </w:pPr>
      <w:r w:rsidRPr="00194087">
        <w:rPr>
          <w:sz w:val="22"/>
          <w:szCs w:val="22"/>
        </w:rPr>
        <w:t>в соответствии с нормативными правовыми актами</w:t>
      </w:r>
    </w:p>
    <w:p w:rsidR="009103A5" w:rsidRPr="00194087" w:rsidRDefault="009103A5" w:rsidP="003A6C64">
      <w:pPr>
        <w:pStyle w:val="ConsPlusTitle"/>
        <w:spacing w:line="300" w:lineRule="atLeast"/>
        <w:jc w:val="center"/>
        <w:rPr>
          <w:sz w:val="22"/>
          <w:szCs w:val="22"/>
        </w:rPr>
      </w:pPr>
      <w:r w:rsidRPr="00194087">
        <w:rPr>
          <w:sz w:val="22"/>
          <w:szCs w:val="22"/>
        </w:rPr>
        <w:t>для предоставления государственной услуги, которые</w:t>
      </w:r>
    </w:p>
    <w:p w:rsidR="009103A5" w:rsidRPr="00194087" w:rsidRDefault="009103A5" w:rsidP="003A6C64">
      <w:pPr>
        <w:pStyle w:val="ConsPlusTitle"/>
        <w:spacing w:line="300" w:lineRule="atLeast"/>
        <w:jc w:val="center"/>
        <w:rPr>
          <w:sz w:val="22"/>
          <w:szCs w:val="22"/>
        </w:rPr>
      </w:pPr>
      <w:r w:rsidRPr="00194087">
        <w:rPr>
          <w:sz w:val="22"/>
          <w:szCs w:val="22"/>
        </w:rPr>
        <w:t>находятся в распоряжении государственных органов, органов</w:t>
      </w:r>
    </w:p>
    <w:p w:rsidR="009103A5" w:rsidRPr="00194087" w:rsidRDefault="009103A5" w:rsidP="003A6C64">
      <w:pPr>
        <w:pStyle w:val="ConsPlusTitle"/>
        <w:spacing w:line="300" w:lineRule="atLeast"/>
        <w:jc w:val="center"/>
        <w:rPr>
          <w:sz w:val="22"/>
          <w:szCs w:val="22"/>
        </w:rPr>
      </w:pPr>
      <w:r w:rsidRPr="00194087">
        <w:rPr>
          <w:sz w:val="22"/>
          <w:szCs w:val="22"/>
        </w:rPr>
        <w:t>местного самоуправления и иных органов, участвующих</w:t>
      </w:r>
    </w:p>
    <w:p w:rsidR="009103A5" w:rsidRPr="00194087" w:rsidRDefault="009103A5" w:rsidP="003A6C64">
      <w:pPr>
        <w:pStyle w:val="ConsPlusTitle"/>
        <w:spacing w:line="300" w:lineRule="atLeast"/>
        <w:jc w:val="center"/>
        <w:rPr>
          <w:sz w:val="22"/>
          <w:szCs w:val="22"/>
        </w:rPr>
      </w:pPr>
      <w:r w:rsidRPr="00194087">
        <w:rPr>
          <w:sz w:val="22"/>
          <w:szCs w:val="22"/>
        </w:rPr>
        <w:t>в предоставлении государственных или муниципальных услуг,</w:t>
      </w:r>
    </w:p>
    <w:p w:rsidR="009103A5" w:rsidRPr="00194087" w:rsidRDefault="009103A5" w:rsidP="003A6C64">
      <w:pPr>
        <w:pStyle w:val="ConsPlusTitle"/>
        <w:spacing w:line="300" w:lineRule="atLeast"/>
        <w:jc w:val="center"/>
        <w:rPr>
          <w:sz w:val="22"/>
          <w:szCs w:val="22"/>
        </w:rPr>
      </w:pPr>
      <w:r w:rsidRPr="00194087">
        <w:rPr>
          <w:sz w:val="22"/>
          <w:szCs w:val="22"/>
        </w:rPr>
        <w:t>и которые заявитель вправе представить, а также способы</w:t>
      </w:r>
    </w:p>
    <w:p w:rsidR="009103A5" w:rsidRPr="00194087" w:rsidRDefault="009103A5" w:rsidP="003A6C64">
      <w:pPr>
        <w:pStyle w:val="ConsPlusTitle"/>
        <w:spacing w:line="300" w:lineRule="atLeast"/>
        <w:jc w:val="center"/>
        <w:rPr>
          <w:sz w:val="22"/>
          <w:szCs w:val="22"/>
        </w:rPr>
      </w:pPr>
      <w:r w:rsidRPr="00194087">
        <w:rPr>
          <w:sz w:val="22"/>
          <w:szCs w:val="22"/>
        </w:rPr>
        <w:t>их получения заявителями, в том числе в электронной</w:t>
      </w:r>
    </w:p>
    <w:p w:rsidR="009103A5" w:rsidRPr="00194087" w:rsidRDefault="009103A5" w:rsidP="003A6C64">
      <w:pPr>
        <w:pStyle w:val="ConsPlusTitle"/>
        <w:spacing w:line="300" w:lineRule="atLeast"/>
        <w:jc w:val="center"/>
        <w:rPr>
          <w:sz w:val="22"/>
          <w:szCs w:val="22"/>
        </w:rPr>
      </w:pPr>
      <w:r w:rsidRPr="00194087">
        <w:rPr>
          <w:sz w:val="22"/>
          <w:szCs w:val="22"/>
        </w:rPr>
        <w:t>форме, порядок их представления</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ind w:firstLine="540"/>
        <w:jc w:val="both"/>
        <w:rPr>
          <w:sz w:val="22"/>
          <w:szCs w:val="22"/>
        </w:rPr>
      </w:pPr>
      <w:r w:rsidRPr="00194087">
        <w:rPr>
          <w:sz w:val="22"/>
          <w:szCs w:val="22"/>
        </w:rPr>
        <w:t>17. Для предоставления государственной услуги представление документов, находящихся в распоряжении государственных органов, органов местного самоуправления и иных органов, не требуется.</w:t>
      </w:r>
    </w:p>
    <w:p w:rsidR="009103A5" w:rsidRPr="00194087" w:rsidRDefault="009103A5" w:rsidP="003A6C64">
      <w:pPr>
        <w:pStyle w:val="ConsPlusNormal"/>
        <w:spacing w:line="300" w:lineRule="atLeast"/>
        <w:ind w:firstLine="540"/>
        <w:jc w:val="both"/>
        <w:rPr>
          <w:sz w:val="22"/>
          <w:szCs w:val="22"/>
        </w:rPr>
      </w:pPr>
      <w:r w:rsidRPr="00194087">
        <w:rPr>
          <w:sz w:val="22"/>
          <w:szCs w:val="22"/>
        </w:rPr>
        <w:t>18. Подразделение МЧС России, предоставляющее государственную услугу, не вправе требовать от заявителя:</w:t>
      </w:r>
    </w:p>
    <w:p w:rsidR="009103A5" w:rsidRPr="00194087" w:rsidRDefault="009103A5" w:rsidP="003A6C64">
      <w:pPr>
        <w:pStyle w:val="ConsPlusNormal"/>
        <w:spacing w:line="300" w:lineRule="atLeast"/>
        <w:ind w:firstLine="540"/>
        <w:jc w:val="both"/>
        <w:rPr>
          <w:sz w:val="22"/>
          <w:szCs w:val="22"/>
        </w:rPr>
      </w:pPr>
      <w:r w:rsidRPr="00194087">
        <w:rPr>
          <w:sz w:val="22"/>
          <w:szCs w:val="22"/>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9103A5" w:rsidRPr="00194087" w:rsidRDefault="009103A5" w:rsidP="003A6C64">
      <w:pPr>
        <w:pStyle w:val="ConsPlusNormal"/>
        <w:spacing w:line="300" w:lineRule="atLeast"/>
        <w:ind w:firstLine="540"/>
        <w:jc w:val="both"/>
        <w:rPr>
          <w:sz w:val="22"/>
          <w:szCs w:val="22"/>
        </w:rPr>
      </w:pPr>
      <w:r w:rsidRPr="00194087">
        <w:rPr>
          <w:sz w:val="22"/>
          <w:szCs w:val="22"/>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 N 210-ФЗ "Об организации предоставления государственных и муниципальных услуг";</w:t>
      </w:r>
    </w:p>
    <w:p w:rsidR="009103A5" w:rsidRPr="00194087" w:rsidRDefault="009103A5" w:rsidP="003A6C64">
      <w:pPr>
        <w:pStyle w:val="ConsPlusNormal"/>
        <w:spacing w:line="300" w:lineRule="atLeast"/>
        <w:ind w:firstLine="540"/>
        <w:jc w:val="both"/>
        <w:rPr>
          <w:sz w:val="22"/>
          <w:szCs w:val="22"/>
        </w:rPr>
      </w:pPr>
      <w:r w:rsidRPr="00194087">
        <w:rPr>
          <w:sz w:val="22"/>
          <w:szCs w:val="22"/>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пунктом 4 части 1 статьи 7 Федерального закона от 27 июля 2010 г. N 210-ФЗ "Об организации предоставления государственных и муниципальных услуг".</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Title"/>
        <w:spacing w:line="300" w:lineRule="atLeast"/>
        <w:jc w:val="center"/>
        <w:outlineLvl w:val="2"/>
        <w:rPr>
          <w:sz w:val="22"/>
          <w:szCs w:val="22"/>
        </w:rPr>
      </w:pPr>
      <w:r w:rsidRPr="00194087">
        <w:rPr>
          <w:sz w:val="22"/>
          <w:szCs w:val="22"/>
        </w:rPr>
        <w:t>Исчерпывающий перечень оснований для отказа в приеме</w:t>
      </w:r>
    </w:p>
    <w:p w:rsidR="009103A5" w:rsidRPr="00194087" w:rsidRDefault="009103A5" w:rsidP="003A6C64">
      <w:pPr>
        <w:pStyle w:val="ConsPlusTitle"/>
        <w:spacing w:line="300" w:lineRule="atLeast"/>
        <w:jc w:val="center"/>
        <w:rPr>
          <w:sz w:val="22"/>
          <w:szCs w:val="22"/>
        </w:rPr>
      </w:pPr>
      <w:r w:rsidRPr="00194087">
        <w:rPr>
          <w:sz w:val="22"/>
          <w:szCs w:val="22"/>
        </w:rPr>
        <w:t>документов, необходимых для предоставления</w:t>
      </w:r>
      <w:r>
        <w:rPr>
          <w:sz w:val="22"/>
          <w:szCs w:val="22"/>
        </w:rPr>
        <w:t xml:space="preserve"> </w:t>
      </w:r>
      <w:r w:rsidRPr="00194087">
        <w:rPr>
          <w:sz w:val="22"/>
          <w:szCs w:val="22"/>
        </w:rPr>
        <w:t>государственной услуги</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ind w:firstLine="540"/>
        <w:jc w:val="both"/>
        <w:rPr>
          <w:sz w:val="22"/>
          <w:szCs w:val="22"/>
        </w:rPr>
      </w:pPr>
      <w:r w:rsidRPr="00194087">
        <w:rPr>
          <w:sz w:val="22"/>
          <w:szCs w:val="22"/>
        </w:rPr>
        <w:t>19. Основания для отказа в приеме документов, необходимых для предоставления государственной услуги, отсутствуют.</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Title"/>
        <w:spacing w:line="300" w:lineRule="atLeast"/>
        <w:jc w:val="center"/>
        <w:outlineLvl w:val="2"/>
        <w:rPr>
          <w:sz w:val="22"/>
          <w:szCs w:val="22"/>
        </w:rPr>
      </w:pPr>
      <w:r w:rsidRPr="00194087">
        <w:rPr>
          <w:sz w:val="22"/>
          <w:szCs w:val="22"/>
        </w:rPr>
        <w:t>Исчерпывающий перечень оснований для приостановления</w:t>
      </w:r>
    </w:p>
    <w:p w:rsidR="009103A5" w:rsidRPr="00194087" w:rsidRDefault="009103A5" w:rsidP="003A6C64">
      <w:pPr>
        <w:pStyle w:val="ConsPlusTitle"/>
        <w:spacing w:line="300" w:lineRule="atLeast"/>
        <w:jc w:val="center"/>
        <w:rPr>
          <w:sz w:val="22"/>
          <w:szCs w:val="22"/>
        </w:rPr>
      </w:pPr>
      <w:r w:rsidRPr="00194087">
        <w:rPr>
          <w:sz w:val="22"/>
          <w:szCs w:val="22"/>
        </w:rPr>
        <w:t>или отказа в предоставлении государственной услуги</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ind w:firstLine="540"/>
        <w:jc w:val="both"/>
        <w:rPr>
          <w:sz w:val="22"/>
          <w:szCs w:val="22"/>
        </w:rPr>
      </w:pPr>
      <w:r w:rsidRPr="00194087">
        <w:rPr>
          <w:sz w:val="22"/>
          <w:szCs w:val="22"/>
        </w:rPr>
        <w:t>20. Основания для приостановления предоставления государственной услуги отсутствуют.</w:t>
      </w:r>
    </w:p>
    <w:p w:rsidR="009103A5" w:rsidRPr="00194087" w:rsidRDefault="009103A5" w:rsidP="003A6C64">
      <w:pPr>
        <w:pStyle w:val="ConsPlusNormal"/>
        <w:spacing w:line="300" w:lineRule="atLeast"/>
        <w:ind w:firstLine="540"/>
        <w:jc w:val="both"/>
        <w:rPr>
          <w:sz w:val="22"/>
          <w:szCs w:val="22"/>
        </w:rPr>
      </w:pPr>
      <w:bookmarkStart w:id="4" w:name="Par154"/>
      <w:bookmarkEnd w:id="4"/>
      <w:r w:rsidRPr="00194087">
        <w:rPr>
          <w:sz w:val="22"/>
          <w:szCs w:val="22"/>
        </w:rPr>
        <w:t>21. Основанием для отказа в предоставлении государственной услуги является:</w:t>
      </w:r>
    </w:p>
    <w:p w:rsidR="009103A5" w:rsidRPr="00194087" w:rsidRDefault="009103A5" w:rsidP="003A6C64">
      <w:pPr>
        <w:pStyle w:val="ConsPlusNormal"/>
        <w:spacing w:line="300" w:lineRule="atLeast"/>
        <w:ind w:firstLine="540"/>
        <w:jc w:val="both"/>
        <w:rPr>
          <w:sz w:val="22"/>
          <w:szCs w:val="22"/>
        </w:rPr>
      </w:pPr>
      <w:r w:rsidRPr="00194087">
        <w:rPr>
          <w:sz w:val="22"/>
          <w:szCs w:val="22"/>
        </w:rPr>
        <w:t xml:space="preserve">непредставление документов, указанных в </w:t>
      </w:r>
      <w:hyperlink w:anchor="Par120" w:tooltip="14. Для предоставления государственной услуги заявитель представляет в подразделение МЧС России, предоставляющее государственную услугу, заявление, по форме, согласно приложению N 1 к настоящему Административному регламенту, и декларацию в двух экземплярах по форме, согласно приложению N 2 к настоящему Приказу. К декларации прилагаются расчеты по оценке пожарного риска, в случае их проведения в соответствии со статьей 6 Федерального закона от 22 июля 2008 г. N 123-ФЗ &quot;Технический регламент о требованиях ..." w:history="1">
        <w:r w:rsidRPr="00194087">
          <w:rPr>
            <w:sz w:val="22"/>
            <w:szCs w:val="22"/>
          </w:rPr>
          <w:t>пункте 14</w:t>
        </w:r>
      </w:hyperlink>
      <w:r w:rsidRPr="00194087">
        <w:rPr>
          <w:sz w:val="22"/>
          <w:szCs w:val="22"/>
        </w:rPr>
        <w:t xml:space="preserve"> настоящего Административного регламента;</w:t>
      </w:r>
    </w:p>
    <w:p w:rsidR="009103A5" w:rsidRPr="00194087" w:rsidRDefault="009103A5" w:rsidP="003A6C64">
      <w:pPr>
        <w:pStyle w:val="ConsPlusNormal"/>
        <w:spacing w:line="300" w:lineRule="atLeast"/>
        <w:ind w:firstLine="540"/>
        <w:jc w:val="both"/>
        <w:rPr>
          <w:sz w:val="22"/>
          <w:szCs w:val="22"/>
        </w:rPr>
      </w:pPr>
      <w:r w:rsidRPr="00194087">
        <w:rPr>
          <w:sz w:val="22"/>
          <w:szCs w:val="22"/>
        </w:rPr>
        <w:t xml:space="preserve">отсутствие в декларации сведений, предусмотренных формой, приведенной в </w:t>
      </w:r>
      <w:hyperlink w:anchor="Par530" w:tooltip="ДЕКЛАРАЦИЯ" w:history="1">
        <w:r w:rsidRPr="00194087">
          <w:rPr>
            <w:sz w:val="22"/>
            <w:szCs w:val="22"/>
          </w:rPr>
          <w:t>приложении N 2</w:t>
        </w:r>
      </w:hyperlink>
      <w:r w:rsidRPr="00194087">
        <w:rPr>
          <w:sz w:val="22"/>
          <w:szCs w:val="22"/>
        </w:rPr>
        <w:t xml:space="preserve"> к настоящему Приказу.</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Title"/>
        <w:spacing w:line="300" w:lineRule="atLeast"/>
        <w:jc w:val="center"/>
        <w:outlineLvl w:val="2"/>
        <w:rPr>
          <w:sz w:val="22"/>
          <w:szCs w:val="22"/>
        </w:rPr>
      </w:pPr>
      <w:r w:rsidRPr="00194087">
        <w:rPr>
          <w:sz w:val="22"/>
          <w:szCs w:val="22"/>
        </w:rPr>
        <w:t>Перечень услуг, которые являются необходимыми</w:t>
      </w:r>
    </w:p>
    <w:p w:rsidR="009103A5" w:rsidRPr="00194087" w:rsidRDefault="009103A5" w:rsidP="003A6C64">
      <w:pPr>
        <w:pStyle w:val="ConsPlusTitle"/>
        <w:spacing w:line="300" w:lineRule="atLeast"/>
        <w:jc w:val="center"/>
        <w:rPr>
          <w:sz w:val="22"/>
          <w:szCs w:val="22"/>
        </w:rPr>
      </w:pPr>
      <w:r w:rsidRPr="00194087">
        <w:rPr>
          <w:sz w:val="22"/>
          <w:szCs w:val="22"/>
        </w:rPr>
        <w:t>и обязательными для предоставления государственной услуги,</w:t>
      </w:r>
    </w:p>
    <w:p w:rsidR="009103A5" w:rsidRPr="00194087" w:rsidRDefault="009103A5" w:rsidP="003A6C64">
      <w:pPr>
        <w:pStyle w:val="ConsPlusTitle"/>
        <w:spacing w:line="300" w:lineRule="atLeast"/>
        <w:jc w:val="center"/>
        <w:rPr>
          <w:sz w:val="22"/>
          <w:szCs w:val="22"/>
        </w:rPr>
      </w:pPr>
      <w:r w:rsidRPr="00194087">
        <w:rPr>
          <w:sz w:val="22"/>
          <w:szCs w:val="22"/>
        </w:rPr>
        <w:t>в том числе сведения о документе (документах), выдаваемом</w:t>
      </w:r>
    </w:p>
    <w:p w:rsidR="009103A5" w:rsidRPr="00194087" w:rsidRDefault="009103A5" w:rsidP="003A6C64">
      <w:pPr>
        <w:pStyle w:val="ConsPlusTitle"/>
        <w:spacing w:line="300" w:lineRule="atLeast"/>
        <w:jc w:val="center"/>
        <w:rPr>
          <w:sz w:val="22"/>
          <w:szCs w:val="22"/>
        </w:rPr>
      </w:pPr>
      <w:r w:rsidRPr="00194087">
        <w:rPr>
          <w:sz w:val="22"/>
          <w:szCs w:val="22"/>
        </w:rPr>
        <w:t>(выдаваемых) организациями, участвующими в предоставлении</w:t>
      </w:r>
    </w:p>
    <w:p w:rsidR="009103A5" w:rsidRPr="00194087" w:rsidRDefault="009103A5" w:rsidP="003A6C64">
      <w:pPr>
        <w:pStyle w:val="ConsPlusTitle"/>
        <w:spacing w:line="300" w:lineRule="atLeast"/>
        <w:jc w:val="center"/>
        <w:rPr>
          <w:sz w:val="22"/>
          <w:szCs w:val="22"/>
        </w:rPr>
      </w:pPr>
      <w:r w:rsidRPr="00194087">
        <w:rPr>
          <w:sz w:val="22"/>
          <w:szCs w:val="22"/>
        </w:rPr>
        <w:t>государственной услуги</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ind w:firstLine="540"/>
        <w:jc w:val="both"/>
        <w:rPr>
          <w:sz w:val="22"/>
          <w:szCs w:val="22"/>
        </w:rPr>
      </w:pPr>
      <w:r w:rsidRPr="00194087">
        <w:rPr>
          <w:sz w:val="22"/>
          <w:szCs w:val="22"/>
        </w:rPr>
        <w:t>22. Услуги,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Title"/>
        <w:spacing w:line="300" w:lineRule="atLeast"/>
        <w:jc w:val="center"/>
        <w:outlineLvl w:val="2"/>
        <w:rPr>
          <w:sz w:val="22"/>
          <w:szCs w:val="22"/>
        </w:rPr>
      </w:pPr>
      <w:r w:rsidRPr="00194087">
        <w:rPr>
          <w:sz w:val="22"/>
          <w:szCs w:val="22"/>
        </w:rPr>
        <w:t>Порядок, размер и основания взимания государственной</w:t>
      </w:r>
    </w:p>
    <w:p w:rsidR="009103A5" w:rsidRPr="00194087" w:rsidRDefault="009103A5" w:rsidP="003A6C64">
      <w:pPr>
        <w:pStyle w:val="ConsPlusTitle"/>
        <w:spacing w:line="300" w:lineRule="atLeast"/>
        <w:jc w:val="center"/>
        <w:rPr>
          <w:sz w:val="22"/>
          <w:szCs w:val="22"/>
        </w:rPr>
      </w:pPr>
      <w:r w:rsidRPr="00194087">
        <w:rPr>
          <w:sz w:val="22"/>
          <w:szCs w:val="22"/>
        </w:rPr>
        <w:t>пошлины или иной платы, взимаемой за предоставление</w:t>
      </w:r>
    </w:p>
    <w:p w:rsidR="009103A5" w:rsidRPr="00194087" w:rsidRDefault="009103A5" w:rsidP="003A6C64">
      <w:pPr>
        <w:pStyle w:val="ConsPlusTitle"/>
        <w:spacing w:line="300" w:lineRule="atLeast"/>
        <w:jc w:val="center"/>
        <w:rPr>
          <w:sz w:val="22"/>
          <w:szCs w:val="22"/>
        </w:rPr>
      </w:pPr>
      <w:r w:rsidRPr="00194087">
        <w:rPr>
          <w:sz w:val="22"/>
          <w:szCs w:val="22"/>
        </w:rPr>
        <w:t>государственной услуги</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ind w:firstLine="540"/>
        <w:jc w:val="both"/>
        <w:rPr>
          <w:sz w:val="22"/>
          <w:szCs w:val="22"/>
        </w:rPr>
      </w:pPr>
      <w:r w:rsidRPr="00194087">
        <w:rPr>
          <w:sz w:val="22"/>
          <w:szCs w:val="22"/>
        </w:rPr>
        <w:t>23. За предоставление государственной услуги государственная пошлина или иная плата не взимается.</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Title"/>
        <w:spacing w:line="300" w:lineRule="atLeast"/>
        <w:jc w:val="center"/>
        <w:outlineLvl w:val="2"/>
        <w:rPr>
          <w:sz w:val="22"/>
          <w:szCs w:val="22"/>
        </w:rPr>
      </w:pPr>
      <w:r w:rsidRPr="00194087">
        <w:rPr>
          <w:sz w:val="22"/>
          <w:szCs w:val="22"/>
        </w:rPr>
        <w:t>Порядок, размер и основания взимания платы</w:t>
      </w:r>
    </w:p>
    <w:p w:rsidR="009103A5" w:rsidRPr="00194087" w:rsidRDefault="009103A5" w:rsidP="003A6C64">
      <w:pPr>
        <w:pStyle w:val="ConsPlusTitle"/>
        <w:spacing w:line="300" w:lineRule="atLeast"/>
        <w:jc w:val="center"/>
        <w:rPr>
          <w:sz w:val="22"/>
          <w:szCs w:val="22"/>
        </w:rPr>
      </w:pPr>
      <w:r w:rsidRPr="00194087">
        <w:rPr>
          <w:sz w:val="22"/>
          <w:szCs w:val="22"/>
        </w:rPr>
        <w:t>за предоставление услуг, которые являются необходимыми</w:t>
      </w:r>
    </w:p>
    <w:p w:rsidR="009103A5" w:rsidRPr="00194087" w:rsidRDefault="009103A5" w:rsidP="003A6C64">
      <w:pPr>
        <w:pStyle w:val="ConsPlusTitle"/>
        <w:spacing w:line="300" w:lineRule="atLeast"/>
        <w:jc w:val="center"/>
        <w:rPr>
          <w:sz w:val="22"/>
          <w:szCs w:val="22"/>
        </w:rPr>
      </w:pPr>
      <w:r w:rsidRPr="00194087">
        <w:rPr>
          <w:sz w:val="22"/>
          <w:szCs w:val="22"/>
        </w:rPr>
        <w:t>и обязательными для предоставления государственной услуги,</w:t>
      </w:r>
    </w:p>
    <w:p w:rsidR="009103A5" w:rsidRPr="00194087" w:rsidRDefault="009103A5" w:rsidP="003A6C64">
      <w:pPr>
        <w:pStyle w:val="ConsPlusTitle"/>
        <w:spacing w:line="300" w:lineRule="atLeast"/>
        <w:jc w:val="center"/>
        <w:rPr>
          <w:sz w:val="22"/>
          <w:szCs w:val="22"/>
        </w:rPr>
      </w:pPr>
      <w:r w:rsidRPr="00194087">
        <w:rPr>
          <w:sz w:val="22"/>
          <w:szCs w:val="22"/>
        </w:rPr>
        <w:t>включая информацию о методике расчета размера такой платы</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ind w:firstLine="540"/>
        <w:jc w:val="both"/>
        <w:rPr>
          <w:sz w:val="22"/>
          <w:szCs w:val="22"/>
        </w:rPr>
      </w:pPr>
      <w:r w:rsidRPr="00194087">
        <w:rPr>
          <w:sz w:val="22"/>
          <w:szCs w:val="22"/>
        </w:rPr>
        <w:t>24. Взимание платы за предоставление услуг, которые являются необходимыми и обязательными для предоставления государственной услуги, не предусмотрено.</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Title"/>
        <w:spacing w:line="300" w:lineRule="atLeast"/>
        <w:jc w:val="center"/>
        <w:outlineLvl w:val="2"/>
        <w:rPr>
          <w:sz w:val="22"/>
          <w:szCs w:val="22"/>
        </w:rPr>
      </w:pPr>
      <w:r w:rsidRPr="00194087">
        <w:rPr>
          <w:sz w:val="22"/>
          <w:szCs w:val="22"/>
        </w:rPr>
        <w:t>Максимальный срок ожидания в очереди при подаче</w:t>
      </w:r>
    </w:p>
    <w:p w:rsidR="009103A5" w:rsidRPr="00194087" w:rsidRDefault="009103A5" w:rsidP="003A6C64">
      <w:pPr>
        <w:pStyle w:val="ConsPlusTitle"/>
        <w:spacing w:line="300" w:lineRule="atLeast"/>
        <w:jc w:val="center"/>
        <w:rPr>
          <w:sz w:val="22"/>
          <w:szCs w:val="22"/>
        </w:rPr>
      </w:pPr>
      <w:r w:rsidRPr="00194087">
        <w:rPr>
          <w:sz w:val="22"/>
          <w:szCs w:val="22"/>
        </w:rPr>
        <w:t>запроса о предоставлении государственной услуги, услуги,</w:t>
      </w:r>
    </w:p>
    <w:p w:rsidR="009103A5" w:rsidRPr="00194087" w:rsidRDefault="009103A5" w:rsidP="003A6C64">
      <w:pPr>
        <w:pStyle w:val="ConsPlusTitle"/>
        <w:spacing w:line="300" w:lineRule="atLeast"/>
        <w:jc w:val="center"/>
        <w:rPr>
          <w:sz w:val="22"/>
          <w:szCs w:val="22"/>
        </w:rPr>
      </w:pPr>
      <w:r w:rsidRPr="00194087">
        <w:rPr>
          <w:sz w:val="22"/>
          <w:szCs w:val="22"/>
        </w:rPr>
        <w:t>предоставляемой организацией, участвующей в предоставлении</w:t>
      </w:r>
    </w:p>
    <w:p w:rsidR="009103A5" w:rsidRPr="00194087" w:rsidRDefault="009103A5" w:rsidP="003A6C64">
      <w:pPr>
        <w:pStyle w:val="ConsPlusTitle"/>
        <w:spacing w:line="300" w:lineRule="atLeast"/>
        <w:jc w:val="center"/>
        <w:rPr>
          <w:sz w:val="22"/>
          <w:szCs w:val="22"/>
        </w:rPr>
      </w:pPr>
      <w:r w:rsidRPr="00194087">
        <w:rPr>
          <w:sz w:val="22"/>
          <w:szCs w:val="22"/>
        </w:rPr>
        <w:t>государственной услуги, и при получении результата</w:t>
      </w:r>
    </w:p>
    <w:p w:rsidR="009103A5" w:rsidRPr="00194087" w:rsidRDefault="009103A5" w:rsidP="003A6C64">
      <w:pPr>
        <w:pStyle w:val="ConsPlusTitle"/>
        <w:spacing w:line="300" w:lineRule="atLeast"/>
        <w:jc w:val="center"/>
        <w:rPr>
          <w:sz w:val="22"/>
          <w:szCs w:val="22"/>
        </w:rPr>
      </w:pPr>
      <w:r w:rsidRPr="00194087">
        <w:rPr>
          <w:sz w:val="22"/>
          <w:szCs w:val="22"/>
        </w:rPr>
        <w:t>предоставления таких услуг</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ind w:firstLine="540"/>
        <w:jc w:val="both"/>
        <w:rPr>
          <w:sz w:val="22"/>
          <w:szCs w:val="22"/>
        </w:rPr>
      </w:pPr>
      <w:r w:rsidRPr="00194087">
        <w:rPr>
          <w:sz w:val="22"/>
          <w:szCs w:val="22"/>
        </w:rPr>
        <w:t>25. Максимальный срок ожидания в очереди при подаче заявления составляет пятнадцать минут.</w:t>
      </w:r>
    </w:p>
    <w:p w:rsidR="009103A5" w:rsidRPr="00194087" w:rsidRDefault="009103A5" w:rsidP="003A6C64">
      <w:pPr>
        <w:pStyle w:val="ConsPlusNormal"/>
        <w:spacing w:line="300" w:lineRule="atLeast"/>
        <w:ind w:firstLine="540"/>
        <w:jc w:val="both"/>
        <w:rPr>
          <w:sz w:val="22"/>
          <w:szCs w:val="22"/>
        </w:rPr>
      </w:pPr>
      <w:r w:rsidRPr="00194087">
        <w:rPr>
          <w:sz w:val="22"/>
          <w:szCs w:val="22"/>
        </w:rPr>
        <w:t>26. Максимальный срок ожидания в очереди при получении зарегистрированной декларации составляет пятнадцать минут.</w:t>
      </w:r>
    </w:p>
    <w:p w:rsidR="009103A5" w:rsidRDefault="009103A5" w:rsidP="003A6C64">
      <w:pPr>
        <w:pStyle w:val="ConsPlusNormal"/>
        <w:spacing w:line="300" w:lineRule="atLeast"/>
        <w:jc w:val="both"/>
        <w:rPr>
          <w:sz w:val="22"/>
          <w:szCs w:val="22"/>
        </w:rPr>
      </w:pPr>
    </w:p>
    <w:p w:rsidR="009103A5"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Title"/>
        <w:spacing w:line="300" w:lineRule="atLeast"/>
        <w:jc w:val="center"/>
        <w:outlineLvl w:val="2"/>
        <w:rPr>
          <w:sz w:val="22"/>
          <w:szCs w:val="22"/>
        </w:rPr>
      </w:pPr>
      <w:r w:rsidRPr="00194087">
        <w:rPr>
          <w:sz w:val="22"/>
          <w:szCs w:val="22"/>
        </w:rPr>
        <w:t>Срок и порядок регистрации запроса заявителя</w:t>
      </w:r>
    </w:p>
    <w:p w:rsidR="009103A5" w:rsidRPr="00194087" w:rsidRDefault="009103A5" w:rsidP="003A6C64">
      <w:pPr>
        <w:pStyle w:val="ConsPlusTitle"/>
        <w:spacing w:line="300" w:lineRule="atLeast"/>
        <w:jc w:val="center"/>
        <w:rPr>
          <w:sz w:val="22"/>
          <w:szCs w:val="22"/>
        </w:rPr>
      </w:pPr>
      <w:r w:rsidRPr="00194087">
        <w:rPr>
          <w:sz w:val="22"/>
          <w:szCs w:val="22"/>
        </w:rPr>
        <w:t>о предоставлении государственной услуги и услуги,</w:t>
      </w:r>
    </w:p>
    <w:p w:rsidR="009103A5" w:rsidRPr="00194087" w:rsidRDefault="009103A5" w:rsidP="003A6C64">
      <w:pPr>
        <w:pStyle w:val="ConsPlusTitle"/>
        <w:spacing w:line="300" w:lineRule="atLeast"/>
        <w:jc w:val="center"/>
        <w:rPr>
          <w:sz w:val="22"/>
          <w:szCs w:val="22"/>
        </w:rPr>
      </w:pPr>
      <w:r w:rsidRPr="00194087">
        <w:rPr>
          <w:sz w:val="22"/>
          <w:szCs w:val="22"/>
        </w:rPr>
        <w:t>предоставляемой организацией, участвующей в предоставлении</w:t>
      </w:r>
    </w:p>
    <w:p w:rsidR="009103A5" w:rsidRPr="00194087" w:rsidRDefault="009103A5" w:rsidP="003A6C64">
      <w:pPr>
        <w:pStyle w:val="ConsPlusTitle"/>
        <w:spacing w:line="300" w:lineRule="atLeast"/>
        <w:jc w:val="center"/>
        <w:rPr>
          <w:sz w:val="22"/>
          <w:szCs w:val="22"/>
        </w:rPr>
      </w:pPr>
      <w:r w:rsidRPr="00194087">
        <w:rPr>
          <w:sz w:val="22"/>
          <w:szCs w:val="22"/>
        </w:rPr>
        <w:t>государственной услуги, в том числе в электронной форме</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ind w:firstLine="540"/>
        <w:jc w:val="both"/>
        <w:rPr>
          <w:sz w:val="22"/>
          <w:szCs w:val="22"/>
        </w:rPr>
      </w:pPr>
      <w:r w:rsidRPr="00194087">
        <w:rPr>
          <w:sz w:val="22"/>
          <w:szCs w:val="22"/>
        </w:rPr>
        <w:t>27. Регистрация заявления осуществляется в порядке очередности в день его поступления подразделением МЧС России, предоставляющим государственную услугу.</w:t>
      </w:r>
    </w:p>
    <w:p w:rsidR="009103A5" w:rsidRPr="00194087" w:rsidRDefault="009103A5" w:rsidP="003A6C64">
      <w:pPr>
        <w:pStyle w:val="ConsPlusNormal"/>
        <w:spacing w:line="300" w:lineRule="atLeast"/>
        <w:ind w:firstLine="540"/>
        <w:jc w:val="both"/>
        <w:rPr>
          <w:sz w:val="22"/>
          <w:szCs w:val="22"/>
        </w:rPr>
      </w:pPr>
      <w:r w:rsidRPr="00194087">
        <w:rPr>
          <w:sz w:val="22"/>
          <w:szCs w:val="22"/>
        </w:rPr>
        <w:t>28. Регистрация заявления, поступившего в электронной форме с использованием Единого портала государственных услуг, осуществляется в автоматическом режиме в день его поступления.</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Title"/>
        <w:spacing w:line="300" w:lineRule="atLeast"/>
        <w:jc w:val="center"/>
        <w:outlineLvl w:val="2"/>
        <w:rPr>
          <w:sz w:val="22"/>
          <w:szCs w:val="22"/>
        </w:rPr>
      </w:pPr>
      <w:r w:rsidRPr="00194087">
        <w:rPr>
          <w:sz w:val="22"/>
          <w:szCs w:val="22"/>
        </w:rPr>
        <w:t>Требования к помещениям, в которых предоставляется</w:t>
      </w:r>
    </w:p>
    <w:p w:rsidR="009103A5" w:rsidRPr="00194087" w:rsidRDefault="009103A5" w:rsidP="003A6C64">
      <w:pPr>
        <w:pStyle w:val="ConsPlusTitle"/>
        <w:spacing w:line="300" w:lineRule="atLeast"/>
        <w:jc w:val="center"/>
        <w:rPr>
          <w:sz w:val="22"/>
          <w:szCs w:val="22"/>
        </w:rPr>
      </w:pPr>
      <w:r w:rsidRPr="00194087">
        <w:rPr>
          <w:sz w:val="22"/>
          <w:szCs w:val="22"/>
        </w:rPr>
        <w:t>государственная услуга, к залу ожидания, местам</w:t>
      </w:r>
    </w:p>
    <w:p w:rsidR="009103A5" w:rsidRPr="00194087" w:rsidRDefault="009103A5" w:rsidP="003A6C64">
      <w:pPr>
        <w:pStyle w:val="ConsPlusTitle"/>
        <w:spacing w:line="300" w:lineRule="atLeast"/>
        <w:jc w:val="center"/>
        <w:rPr>
          <w:sz w:val="22"/>
          <w:szCs w:val="22"/>
        </w:rPr>
      </w:pPr>
      <w:r w:rsidRPr="00194087">
        <w:rPr>
          <w:sz w:val="22"/>
          <w:szCs w:val="22"/>
        </w:rPr>
        <w:t>для заполнения запросов о предоставлении государственной</w:t>
      </w:r>
    </w:p>
    <w:p w:rsidR="009103A5" w:rsidRPr="00194087" w:rsidRDefault="009103A5" w:rsidP="003A6C64">
      <w:pPr>
        <w:pStyle w:val="ConsPlusTitle"/>
        <w:spacing w:line="300" w:lineRule="atLeast"/>
        <w:jc w:val="center"/>
        <w:rPr>
          <w:sz w:val="22"/>
          <w:szCs w:val="22"/>
        </w:rPr>
      </w:pPr>
      <w:r w:rsidRPr="00194087">
        <w:rPr>
          <w:sz w:val="22"/>
          <w:szCs w:val="22"/>
        </w:rPr>
        <w:t>услуги, информационным стендам с образцами их заполнения</w:t>
      </w:r>
    </w:p>
    <w:p w:rsidR="009103A5" w:rsidRPr="00194087" w:rsidRDefault="009103A5" w:rsidP="003A6C64">
      <w:pPr>
        <w:pStyle w:val="ConsPlusTitle"/>
        <w:spacing w:line="300" w:lineRule="atLeast"/>
        <w:jc w:val="center"/>
        <w:rPr>
          <w:sz w:val="22"/>
          <w:szCs w:val="22"/>
        </w:rPr>
      </w:pPr>
      <w:r w:rsidRPr="00194087">
        <w:rPr>
          <w:sz w:val="22"/>
          <w:szCs w:val="22"/>
        </w:rPr>
        <w:t>и перечнем документов, необходимых для предоставления</w:t>
      </w:r>
    </w:p>
    <w:p w:rsidR="009103A5" w:rsidRPr="00194087" w:rsidRDefault="009103A5" w:rsidP="003A6C64">
      <w:pPr>
        <w:pStyle w:val="ConsPlusTitle"/>
        <w:spacing w:line="300" w:lineRule="atLeast"/>
        <w:jc w:val="center"/>
        <w:rPr>
          <w:sz w:val="22"/>
          <w:szCs w:val="22"/>
        </w:rPr>
      </w:pPr>
      <w:r w:rsidRPr="00194087">
        <w:rPr>
          <w:sz w:val="22"/>
          <w:szCs w:val="22"/>
        </w:rPr>
        <w:t>каждой государственной услуги, размещению и оформлению</w:t>
      </w:r>
    </w:p>
    <w:p w:rsidR="009103A5" w:rsidRPr="00194087" w:rsidRDefault="009103A5" w:rsidP="003A6C64">
      <w:pPr>
        <w:pStyle w:val="ConsPlusTitle"/>
        <w:spacing w:line="300" w:lineRule="atLeast"/>
        <w:jc w:val="center"/>
        <w:rPr>
          <w:sz w:val="22"/>
          <w:szCs w:val="22"/>
        </w:rPr>
      </w:pPr>
      <w:r w:rsidRPr="00194087">
        <w:rPr>
          <w:sz w:val="22"/>
          <w:szCs w:val="22"/>
        </w:rPr>
        <w:t>визуальной, текстовой и мультимедийной информации о порядке</w:t>
      </w:r>
    </w:p>
    <w:p w:rsidR="009103A5" w:rsidRPr="00194087" w:rsidRDefault="009103A5" w:rsidP="003A6C64">
      <w:pPr>
        <w:pStyle w:val="ConsPlusTitle"/>
        <w:spacing w:line="300" w:lineRule="atLeast"/>
        <w:jc w:val="center"/>
        <w:rPr>
          <w:sz w:val="22"/>
          <w:szCs w:val="22"/>
        </w:rPr>
      </w:pPr>
      <w:r w:rsidRPr="00194087">
        <w:rPr>
          <w:sz w:val="22"/>
          <w:szCs w:val="22"/>
        </w:rPr>
        <w:t>предоставления такой услуги, в том числе к обеспечению</w:t>
      </w:r>
    </w:p>
    <w:p w:rsidR="009103A5" w:rsidRPr="00194087" w:rsidRDefault="009103A5" w:rsidP="003A6C64">
      <w:pPr>
        <w:pStyle w:val="ConsPlusTitle"/>
        <w:spacing w:line="300" w:lineRule="atLeast"/>
        <w:jc w:val="center"/>
        <w:rPr>
          <w:sz w:val="22"/>
          <w:szCs w:val="22"/>
        </w:rPr>
      </w:pPr>
      <w:r w:rsidRPr="00194087">
        <w:rPr>
          <w:sz w:val="22"/>
          <w:szCs w:val="22"/>
        </w:rPr>
        <w:t>доступности для инвалидов указанных объектов в соответствии</w:t>
      </w:r>
    </w:p>
    <w:p w:rsidR="009103A5" w:rsidRPr="00194087" w:rsidRDefault="009103A5" w:rsidP="003A6C64">
      <w:pPr>
        <w:pStyle w:val="ConsPlusTitle"/>
        <w:spacing w:line="300" w:lineRule="atLeast"/>
        <w:jc w:val="center"/>
        <w:rPr>
          <w:sz w:val="22"/>
          <w:szCs w:val="22"/>
        </w:rPr>
      </w:pPr>
      <w:r w:rsidRPr="00194087">
        <w:rPr>
          <w:sz w:val="22"/>
          <w:szCs w:val="22"/>
        </w:rPr>
        <w:t>с законодательством Российской Федерации о социальной</w:t>
      </w:r>
    </w:p>
    <w:p w:rsidR="009103A5" w:rsidRPr="00194087" w:rsidRDefault="009103A5" w:rsidP="003A6C64">
      <w:pPr>
        <w:pStyle w:val="ConsPlusTitle"/>
        <w:spacing w:line="300" w:lineRule="atLeast"/>
        <w:jc w:val="center"/>
        <w:rPr>
          <w:sz w:val="22"/>
          <w:szCs w:val="22"/>
        </w:rPr>
      </w:pPr>
      <w:r w:rsidRPr="00194087">
        <w:rPr>
          <w:sz w:val="22"/>
          <w:szCs w:val="22"/>
        </w:rPr>
        <w:t>защите инвалидов</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ind w:firstLine="540"/>
        <w:jc w:val="both"/>
        <w:rPr>
          <w:sz w:val="22"/>
          <w:szCs w:val="22"/>
        </w:rPr>
      </w:pPr>
      <w:r w:rsidRPr="00194087">
        <w:rPr>
          <w:sz w:val="22"/>
          <w:szCs w:val="22"/>
        </w:rPr>
        <w:t>29. Помещение, в котором предоставляется государственная услуга, должно обеспечиваться необходимыми для предоставления государственной услуги оборудованием, канцелярскими принадлежностями, офисной мебелью. Заявителям должен быть обеспечен доступ к следующим документам (сведениям) в электронном виде или на бумажном носителе:</w:t>
      </w:r>
    </w:p>
    <w:p w:rsidR="009103A5" w:rsidRPr="00194087" w:rsidRDefault="009103A5" w:rsidP="003A6C64">
      <w:pPr>
        <w:pStyle w:val="ConsPlusNormal"/>
        <w:spacing w:line="300" w:lineRule="atLeast"/>
        <w:ind w:firstLine="540"/>
        <w:jc w:val="both"/>
        <w:rPr>
          <w:sz w:val="22"/>
          <w:szCs w:val="22"/>
        </w:rPr>
      </w:pPr>
      <w:r w:rsidRPr="00194087">
        <w:rPr>
          <w:sz w:val="22"/>
          <w:szCs w:val="22"/>
        </w:rPr>
        <w:t>тексты нормативных правовых актов, регулирующих деятельность по предоставлению государственной услуги;</w:t>
      </w:r>
    </w:p>
    <w:p w:rsidR="009103A5" w:rsidRPr="00194087" w:rsidRDefault="009103A5" w:rsidP="003A6C64">
      <w:pPr>
        <w:pStyle w:val="ConsPlusNormal"/>
        <w:spacing w:line="300" w:lineRule="atLeast"/>
        <w:ind w:firstLine="540"/>
        <w:jc w:val="both"/>
        <w:rPr>
          <w:sz w:val="22"/>
          <w:szCs w:val="22"/>
        </w:rPr>
      </w:pPr>
      <w:r w:rsidRPr="00194087">
        <w:rPr>
          <w:sz w:val="22"/>
          <w:szCs w:val="22"/>
        </w:rPr>
        <w:t>текст настоящего Административного регламента;</w:t>
      </w:r>
    </w:p>
    <w:p w:rsidR="009103A5" w:rsidRPr="00194087" w:rsidRDefault="009103A5" w:rsidP="003A6C64">
      <w:pPr>
        <w:pStyle w:val="ConsPlusNormal"/>
        <w:spacing w:line="300" w:lineRule="atLeast"/>
        <w:ind w:firstLine="540"/>
        <w:jc w:val="both"/>
        <w:rPr>
          <w:sz w:val="22"/>
          <w:szCs w:val="22"/>
        </w:rPr>
      </w:pPr>
      <w:hyperlink w:anchor="Par530" w:tooltip="ДЕКЛАРАЦИЯ" w:history="1">
        <w:r w:rsidRPr="00194087">
          <w:rPr>
            <w:sz w:val="22"/>
            <w:szCs w:val="22"/>
          </w:rPr>
          <w:t>форма</w:t>
        </w:r>
      </w:hyperlink>
      <w:r w:rsidRPr="00194087">
        <w:rPr>
          <w:sz w:val="22"/>
          <w:szCs w:val="22"/>
        </w:rPr>
        <w:t xml:space="preserve"> декларации.</w:t>
      </w:r>
    </w:p>
    <w:p w:rsidR="009103A5" w:rsidRPr="00194087" w:rsidRDefault="009103A5" w:rsidP="003A6C64">
      <w:pPr>
        <w:pStyle w:val="ConsPlusNormal"/>
        <w:spacing w:line="300" w:lineRule="atLeast"/>
        <w:ind w:firstLine="540"/>
        <w:jc w:val="both"/>
        <w:rPr>
          <w:sz w:val="22"/>
          <w:szCs w:val="22"/>
        </w:rPr>
      </w:pPr>
      <w:r w:rsidRPr="00194087">
        <w:rPr>
          <w:sz w:val="22"/>
          <w:szCs w:val="22"/>
        </w:rPr>
        <w:t>30. В соответствии с законодательством Российской Федерации в целях организации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9103A5" w:rsidRPr="00194087" w:rsidRDefault="009103A5" w:rsidP="003A6C64">
      <w:pPr>
        <w:pStyle w:val="ConsPlusNormal"/>
        <w:spacing w:line="300" w:lineRule="atLeast"/>
        <w:ind w:firstLine="540"/>
        <w:jc w:val="both"/>
        <w:rPr>
          <w:sz w:val="22"/>
          <w:szCs w:val="22"/>
        </w:rPr>
      </w:pPr>
      <w:r w:rsidRPr="00194087">
        <w:rPr>
          <w:sz w:val="22"/>
          <w:szCs w:val="22"/>
        </w:rPr>
        <w:t>условия для беспрепятственного доступа к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9103A5" w:rsidRPr="00194087" w:rsidRDefault="009103A5" w:rsidP="003A6C64">
      <w:pPr>
        <w:pStyle w:val="ConsPlusNormal"/>
        <w:spacing w:line="300" w:lineRule="atLeast"/>
        <w:ind w:firstLine="540"/>
        <w:jc w:val="both"/>
        <w:rPr>
          <w:sz w:val="22"/>
          <w:szCs w:val="22"/>
        </w:rPr>
      </w:pPr>
      <w:r w:rsidRPr="00194087">
        <w:rPr>
          <w:sz w:val="22"/>
          <w:szCs w:val="22"/>
        </w:rPr>
        <w:t>возможность самостоятельного передвижения по территории, на которой расположены помещения, в которых предоставляется государственная услуга, а также входа в такие помещения и выхода из них, посадки в транспортное средство и высадки из него, в том числе с использованием кресла-коляски;</w:t>
      </w:r>
    </w:p>
    <w:p w:rsidR="009103A5" w:rsidRPr="00194087" w:rsidRDefault="009103A5" w:rsidP="003A6C64">
      <w:pPr>
        <w:pStyle w:val="ConsPlusNormal"/>
        <w:spacing w:line="300" w:lineRule="atLeast"/>
        <w:ind w:firstLine="540"/>
        <w:jc w:val="both"/>
        <w:rPr>
          <w:sz w:val="22"/>
          <w:szCs w:val="22"/>
        </w:rPr>
      </w:pPr>
      <w:r w:rsidRPr="00194087">
        <w:rPr>
          <w:sz w:val="22"/>
          <w:szCs w:val="22"/>
        </w:rPr>
        <w:t>сопровождение инвалидов, имеющих стойкие расстройства функции зрения и самостоятельного передвижения;</w:t>
      </w:r>
    </w:p>
    <w:p w:rsidR="009103A5" w:rsidRPr="00194087" w:rsidRDefault="009103A5" w:rsidP="003A6C64">
      <w:pPr>
        <w:pStyle w:val="ConsPlusNormal"/>
        <w:spacing w:line="300" w:lineRule="atLeast"/>
        <w:ind w:firstLine="540"/>
        <w:jc w:val="both"/>
        <w:rPr>
          <w:sz w:val="22"/>
          <w:szCs w:val="22"/>
        </w:rPr>
      </w:pPr>
      <w:r w:rsidRPr="00194087">
        <w:rPr>
          <w:sz w:val="22"/>
          <w:szCs w:val="22"/>
        </w:rPr>
        <w:t>надлежащее размещение оборудования и носителей информации, необходимых для обеспечения беспрепятственного доступа инвалидов к помещениям, в которых предоставляется государственная услуга, с учетом ограничений их жизнедеятельности;</w:t>
      </w:r>
    </w:p>
    <w:p w:rsidR="009103A5" w:rsidRPr="00194087" w:rsidRDefault="009103A5" w:rsidP="003A6C64">
      <w:pPr>
        <w:pStyle w:val="ConsPlusNormal"/>
        <w:spacing w:line="300" w:lineRule="atLeast"/>
        <w:ind w:firstLine="540"/>
        <w:jc w:val="both"/>
        <w:rPr>
          <w:sz w:val="22"/>
          <w:szCs w:val="22"/>
        </w:rPr>
      </w:pPr>
      <w:r w:rsidRPr="00194087">
        <w:rPr>
          <w:sz w:val="22"/>
          <w:szCs w:val="22"/>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103A5" w:rsidRPr="00194087" w:rsidRDefault="009103A5" w:rsidP="003A6C64">
      <w:pPr>
        <w:pStyle w:val="ConsPlusNormal"/>
        <w:spacing w:line="300" w:lineRule="atLeast"/>
        <w:ind w:firstLine="540"/>
        <w:jc w:val="both"/>
        <w:rPr>
          <w:sz w:val="22"/>
          <w:szCs w:val="22"/>
        </w:rPr>
      </w:pPr>
      <w:r w:rsidRPr="00194087">
        <w:rPr>
          <w:sz w:val="22"/>
          <w:szCs w:val="22"/>
        </w:rPr>
        <w:t>допуск сурдопереводчика и тифлосурдопереводчика;</w:t>
      </w:r>
    </w:p>
    <w:p w:rsidR="009103A5" w:rsidRPr="00194087" w:rsidRDefault="009103A5" w:rsidP="003A6C64">
      <w:pPr>
        <w:pStyle w:val="ConsPlusNormal"/>
        <w:spacing w:line="300" w:lineRule="atLeast"/>
        <w:ind w:firstLine="540"/>
        <w:jc w:val="both"/>
        <w:rPr>
          <w:sz w:val="22"/>
          <w:szCs w:val="22"/>
        </w:rPr>
      </w:pPr>
      <w:r w:rsidRPr="00194087">
        <w:rPr>
          <w:sz w:val="22"/>
          <w:szCs w:val="22"/>
        </w:rPr>
        <w:t>допуск собаки-проводника в помещения, в которых предоставляется государственная услуга;</w:t>
      </w:r>
    </w:p>
    <w:p w:rsidR="009103A5" w:rsidRPr="00194087" w:rsidRDefault="009103A5" w:rsidP="003A6C64">
      <w:pPr>
        <w:pStyle w:val="ConsPlusNormal"/>
        <w:spacing w:line="300" w:lineRule="atLeast"/>
        <w:ind w:firstLine="540"/>
        <w:jc w:val="both"/>
        <w:rPr>
          <w:sz w:val="22"/>
          <w:szCs w:val="22"/>
        </w:rPr>
      </w:pPr>
      <w:r w:rsidRPr="00194087">
        <w:rPr>
          <w:sz w:val="22"/>
          <w:szCs w:val="22"/>
        </w:rPr>
        <w:t>оказание инвалидам помощи в преодолении барьеров, мешающих получению ими государственной услуги наравне с другими лицами.</w:t>
      </w:r>
    </w:p>
    <w:p w:rsidR="009103A5" w:rsidRPr="00194087" w:rsidRDefault="009103A5" w:rsidP="003A6C64">
      <w:pPr>
        <w:pStyle w:val="ConsPlusNormal"/>
        <w:spacing w:line="300" w:lineRule="atLeast"/>
        <w:ind w:firstLine="540"/>
        <w:jc w:val="both"/>
        <w:rPr>
          <w:sz w:val="22"/>
          <w:szCs w:val="22"/>
        </w:rPr>
      </w:pPr>
      <w:r w:rsidRPr="00194087">
        <w:rPr>
          <w:sz w:val="22"/>
          <w:szCs w:val="22"/>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
    <w:p w:rsidR="009103A5" w:rsidRPr="00194087" w:rsidRDefault="009103A5" w:rsidP="003A6C64">
      <w:pPr>
        <w:pStyle w:val="ConsPlusNormal"/>
        <w:spacing w:line="300" w:lineRule="atLeast"/>
        <w:ind w:firstLine="540"/>
        <w:jc w:val="both"/>
        <w:rPr>
          <w:sz w:val="22"/>
          <w:szCs w:val="22"/>
        </w:rPr>
      </w:pPr>
      <w:r w:rsidRPr="00194087">
        <w:rPr>
          <w:sz w:val="22"/>
          <w:szCs w:val="22"/>
        </w:rPr>
        <w:t>На каждой стоянке автотранспортных средств выделяется не менее десяти процентов мест (но не менее одного места) для парковки специальных автотранспортных средств инвалидов.</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Title"/>
        <w:spacing w:line="300" w:lineRule="atLeast"/>
        <w:jc w:val="center"/>
        <w:outlineLvl w:val="2"/>
        <w:rPr>
          <w:sz w:val="22"/>
          <w:szCs w:val="22"/>
        </w:rPr>
      </w:pPr>
      <w:r w:rsidRPr="00194087">
        <w:rPr>
          <w:sz w:val="22"/>
          <w:szCs w:val="22"/>
        </w:rPr>
        <w:t>Показатели доступности и качества государственной</w:t>
      </w:r>
    </w:p>
    <w:p w:rsidR="009103A5" w:rsidRPr="00194087" w:rsidRDefault="009103A5" w:rsidP="003A6C64">
      <w:pPr>
        <w:pStyle w:val="ConsPlusTitle"/>
        <w:spacing w:line="300" w:lineRule="atLeast"/>
        <w:jc w:val="center"/>
        <w:rPr>
          <w:sz w:val="22"/>
          <w:szCs w:val="22"/>
        </w:rPr>
      </w:pPr>
      <w:r w:rsidRPr="00194087">
        <w:rPr>
          <w:sz w:val="22"/>
          <w:szCs w:val="22"/>
        </w:rPr>
        <w:t>услуги, в том числе количество взаимодействий заявителя</w:t>
      </w:r>
    </w:p>
    <w:p w:rsidR="009103A5" w:rsidRPr="00194087" w:rsidRDefault="009103A5" w:rsidP="003A6C64">
      <w:pPr>
        <w:pStyle w:val="ConsPlusTitle"/>
        <w:spacing w:line="300" w:lineRule="atLeast"/>
        <w:jc w:val="center"/>
        <w:rPr>
          <w:sz w:val="22"/>
          <w:szCs w:val="22"/>
        </w:rPr>
      </w:pPr>
      <w:r w:rsidRPr="00194087">
        <w:rPr>
          <w:sz w:val="22"/>
          <w:szCs w:val="22"/>
        </w:rPr>
        <w:t>с должностными лицами при предоставлении государственной</w:t>
      </w:r>
    </w:p>
    <w:p w:rsidR="009103A5" w:rsidRPr="00194087" w:rsidRDefault="009103A5" w:rsidP="003A6C64">
      <w:pPr>
        <w:pStyle w:val="ConsPlusTitle"/>
        <w:spacing w:line="300" w:lineRule="atLeast"/>
        <w:jc w:val="center"/>
        <w:rPr>
          <w:sz w:val="22"/>
          <w:szCs w:val="22"/>
        </w:rPr>
      </w:pPr>
      <w:r w:rsidRPr="00194087">
        <w:rPr>
          <w:sz w:val="22"/>
          <w:szCs w:val="22"/>
        </w:rPr>
        <w:t>услуги и их продолжительность, возможность получения</w:t>
      </w:r>
    </w:p>
    <w:p w:rsidR="009103A5" w:rsidRPr="00194087" w:rsidRDefault="009103A5" w:rsidP="003A6C64">
      <w:pPr>
        <w:pStyle w:val="ConsPlusTitle"/>
        <w:spacing w:line="300" w:lineRule="atLeast"/>
        <w:jc w:val="center"/>
        <w:rPr>
          <w:sz w:val="22"/>
          <w:szCs w:val="22"/>
        </w:rPr>
      </w:pPr>
      <w:r w:rsidRPr="00194087">
        <w:rPr>
          <w:sz w:val="22"/>
          <w:szCs w:val="22"/>
        </w:rPr>
        <w:t>информации о ходе предоставления государственной услуги,</w:t>
      </w:r>
    </w:p>
    <w:p w:rsidR="009103A5" w:rsidRPr="00194087" w:rsidRDefault="009103A5" w:rsidP="003A6C64">
      <w:pPr>
        <w:pStyle w:val="ConsPlusTitle"/>
        <w:spacing w:line="300" w:lineRule="atLeast"/>
        <w:jc w:val="center"/>
        <w:rPr>
          <w:sz w:val="22"/>
          <w:szCs w:val="22"/>
        </w:rPr>
      </w:pPr>
      <w:r w:rsidRPr="00194087">
        <w:rPr>
          <w:sz w:val="22"/>
          <w:szCs w:val="22"/>
        </w:rPr>
        <w:t>в том числе с использованием информационно-коммуникационных</w:t>
      </w:r>
    </w:p>
    <w:p w:rsidR="009103A5" w:rsidRPr="00194087" w:rsidRDefault="009103A5" w:rsidP="003A6C64">
      <w:pPr>
        <w:pStyle w:val="ConsPlusTitle"/>
        <w:spacing w:line="300" w:lineRule="atLeast"/>
        <w:jc w:val="center"/>
        <w:rPr>
          <w:sz w:val="22"/>
          <w:szCs w:val="22"/>
        </w:rPr>
      </w:pPr>
      <w:r w:rsidRPr="00194087">
        <w:rPr>
          <w:sz w:val="22"/>
          <w:szCs w:val="22"/>
        </w:rPr>
        <w:t>технологий, возможность либо невозможность получения</w:t>
      </w:r>
    </w:p>
    <w:p w:rsidR="009103A5" w:rsidRPr="00194087" w:rsidRDefault="009103A5" w:rsidP="003A6C64">
      <w:pPr>
        <w:pStyle w:val="ConsPlusTitle"/>
        <w:spacing w:line="300" w:lineRule="atLeast"/>
        <w:jc w:val="center"/>
        <w:rPr>
          <w:sz w:val="22"/>
          <w:szCs w:val="22"/>
        </w:rPr>
      </w:pPr>
      <w:r w:rsidRPr="00194087">
        <w:rPr>
          <w:sz w:val="22"/>
          <w:szCs w:val="22"/>
        </w:rPr>
        <w:t>государственной услуги в многофункциональном центре</w:t>
      </w:r>
    </w:p>
    <w:p w:rsidR="009103A5" w:rsidRPr="00194087" w:rsidRDefault="009103A5" w:rsidP="003A6C64">
      <w:pPr>
        <w:pStyle w:val="ConsPlusTitle"/>
        <w:spacing w:line="300" w:lineRule="atLeast"/>
        <w:jc w:val="center"/>
        <w:rPr>
          <w:sz w:val="22"/>
          <w:szCs w:val="22"/>
        </w:rPr>
      </w:pPr>
      <w:r w:rsidRPr="00194087">
        <w:rPr>
          <w:sz w:val="22"/>
          <w:szCs w:val="22"/>
        </w:rPr>
        <w:t>предоставления государственных и муниципальных услуг</w:t>
      </w:r>
    </w:p>
    <w:p w:rsidR="009103A5" w:rsidRPr="00194087" w:rsidRDefault="009103A5" w:rsidP="003A6C64">
      <w:pPr>
        <w:pStyle w:val="ConsPlusTitle"/>
        <w:spacing w:line="300" w:lineRule="atLeast"/>
        <w:jc w:val="center"/>
        <w:rPr>
          <w:sz w:val="22"/>
          <w:szCs w:val="22"/>
        </w:rPr>
      </w:pPr>
      <w:r w:rsidRPr="00194087">
        <w:rPr>
          <w:sz w:val="22"/>
          <w:szCs w:val="22"/>
        </w:rPr>
        <w:t>(в том числе в полном объеме), в любом территориальном</w:t>
      </w:r>
    </w:p>
    <w:p w:rsidR="009103A5" w:rsidRPr="00194087" w:rsidRDefault="009103A5" w:rsidP="003A6C64">
      <w:pPr>
        <w:pStyle w:val="ConsPlusTitle"/>
        <w:spacing w:line="300" w:lineRule="atLeast"/>
        <w:jc w:val="center"/>
        <w:rPr>
          <w:sz w:val="22"/>
          <w:szCs w:val="22"/>
        </w:rPr>
      </w:pPr>
      <w:r w:rsidRPr="00194087">
        <w:rPr>
          <w:sz w:val="22"/>
          <w:szCs w:val="22"/>
        </w:rPr>
        <w:t>подразделении органа, предоставляющего государственную</w:t>
      </w:r>
    </w:p>
    <w:p w:rsidR="009103A5" w:rsidRPr="00194087" w:rsidRDefault="009103A5" w:rsidP="003A6C64">
      <w:pPr>
        <w:pStyle w:val="ConsPlusTitle"/>
        <w:spacing w:line="300" w:lineRule="atLeast"/>
        <w:jc w:val="center"/>
        <w:rPr>
          <w:sz w:val="22"/>
          <w:szCs w:val="22"/>
        </w:rPr>
      </w:pPr>
      <w:r w:rsidRPr="00194087">
        <w:rPr>
          <w:sz w:val="22"/>
          <w:szCs w:val="22"/>
        </w:rPr>
        <w:t>услугу, по выбору заявителя (экстерриториальный принцип),</w:t>
      </w:r>
    </w:p>
    <w:p w:rsidR="009103A5" w:rsidRPr="00194087" w:rsidRDefault="009103A5" w:rsidP="003A6C64">
      <w:pPr>
        <w:pStyle w:val="ConsPlusTitle"/>
        <w:spacing w:line="300" w:lineRule="atLeast"/>
        <w:jc w:val="center"/>
        <w:rPr>
          <w:sz w:val="22"/>
          <w:szCs w:val="22"/>
        </w:rPr>
      </w:pPr>
      <w:r w:rsidRPr="00194087">
        <w:rPr>
          <w:sz w:val="22"/>
          <w:szCs w:val="22"/>
        </w:rPr>
        <w:t>посредством запроса о предоставлении нескольких</w:t>
      </w:r>
    </w:p>
    <w:p w:rsidR="009103A5" w:rsidRPr="00194087" w:rsidRDefault="009103A5" w:rsidP="003A6C64">
      <w:pPr>
        <w:pStyle w:val="ConsPlusTitle"/>
        <w:spacing w:line="300" w:lineRule="atLeast"/>
        <w:jc w:val="center"/>
        <w:rPr>
          <w:sz w:val="22"/>
          <w:szCs w:val="22"/>
        </w:rPr>
      </w:pPr>
      <w:r w:rsidRPr="00194087">
        <w:rPr>
          <w:sz w:val="22"/>
          <w:szCs w:val="22"/>
        </w:rPr>
        <w:t>государственных и (или) муниципальных услуг</w:t>
      </w:r>
    </w:p>
    <w:p w:rsidR="009103A5" w:rsidRPr="00194087" w:rsidRDefault="009103A5" w:rsidP="003A6C64">
      <w:pPr>
        <w:pStyle w:val="ConsPlusTitle"/>
        <w:spacing w:line="300" w:lineRule="atLeast"/>
        <w:jc w:val="center"/>
        <w:rPr>
          <w:sz w:val="22"/>
          <w:szCs w:val="22"/>
        </w:rPr>
      </w:pPr>
      <w:r w:rsidRPr="00194087">
        <w:rPr>
          <w:sz w:val="22"/>
          <w:szCs w:val="22"/>
        </w:rPr>
        <w:t>в многофункциональных центрах предоставления</w:t>
      </w:r>
    </w:p>
    <w:p w:rsidR="009103A5" w:rsidRPr="00194087" w:rsidRDefault="009103A5" w:rsidP="003A6C64">
      <w:pPr>
        <w:pStyle w:val="ConsPlusTitle"/>
        <w:spacing w:line="300" w:lineRule="atLeast"/>
        <w:jc w:val="center"/>
        <w:rPr>
          <w:sz w:val="22"/>
          <w:szCs w:val="22"/>
        </w:rPr>
      </w:pPr>
      <w:r w:rsidRPr="00194087">
        <w:rPr>
          <w:sz w:val="22"/>
          <w:szCs w:val="22"/>
        </w:rPr>
        <w:t>государственных и муниципальных услуг, предусмотренного</w:t>
      </w:r>
    </w:p>
    <w:p w:rsidR="009103A5" w:rsidRPr="00194087" w:rsidRDefault="009103A5" w:rsidP="003A6C64">
      <w:pPr>
        <w:pStyle w:val="ConsPlusTitle"/>
        <w:spacing w:line="300" w:lineRule="atLeast"/>
        <w:jc w:val="center"/>
        <w:rPr>
          <w:sz w:val="22"/>
          <w:szCs w:val="22"/>
        </w:rPr>
      </w:pPr>
      <w:r w:rsidRPr="00194087">
        <w:rPr>
          <w:sz w:val="22"/>
          <w:szCs w:val="22"/>
        </w:rPr>
        <w:t>статьей 15.1 Федерального закона от 27 июля 2010 г.</w:t>
      </w:r>
    </w:p>
    <w:p w:rsidR="009103A5" w:rsidRPr="00194087" w:rsidRDefault="009103A5" w:rsidP="003A6C64">
      <w:pPr>
        <w:pStyle w:val="ConsPlusTitle"/>
        <w:spacing w:line="300" w:lineRule="atLeast"/>
        <w:jc w:val="center"/>
        <w:rPr>
          <w:sz w:val="22"/>
          <w:szCs w:val="22"/>
        </w:rPr>
      </w:pPr>
      <w:r w:rsidRPr="00194087">
        <w:rPr>
          <w:sz w:val="22"/>
          <w:szCs w:val="22"/>
        </w:rPr>
        <w:t>N 210-ФЗ "Об организации предоставления государственных</w:t>
      </w:r>
    </w:p>
    <w:p w:rsidR="009103A5" w:rsidRPr="00194087" w:rsidRDefault="009103A5" w:rsidP="003A6C64">
      <w:pPr>
        <w:pStyle w:val="ConsPlusTitle"/>
        <w:spacing w:line="300" w:lineRule="atLeast"/>
        <w:jc w:val="center"/>
        <w:rPr>
          <w:sz w:val="22"/>
          <w:szCs w:val="22"/>
        </w:rPr>
      </w:pPr>
      <w:r w:rsidRPr="00194087">
        <w:rPr>
          <w:sz w:val="22"/>
          <w:szCs w:val="22"/>
        </w:rPr>
        <w:t>и муниципальных услуг"</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ind w:firstLine="540"/>
        <w:jc w:val="both"/>
        <w:rPr>
          <w:sz w:val="22"/>
          <w:szCs w:val="22"/>
        </w:rPr>
      </w:pPr>
      <w:r w:rsidRPr="00194087">
        <w:rPr>
          <w:sz w:val="22"/>
          <w:szCs w:val="22"/>
        </w:rPr>
        <w:t>31. Показателями доступности и качества государственной услуги являются:</w:t>
      </w:r>
    </w:p>
    <w:p w:rsidR="009103A5" w:rsidRPr="00194087" w:rsidRDefault="009103A5" w:rsidP="003A6C64">
      <w:pPr>
        <w:pStyle w:val="ConsPlusNormal"/>
        <w:spacing w:line="300" w:lineRule="atLeast"/>
        <w:ind w:firstLine="540"/>
        <w:jc w:val="both"/>
        <w:rPr>
          <w:sz w:val="22"/>
          <w:szCs w:val="22"/>
        </w:rPr>
      </w:pPr>
      <w:r w:rsidRPr="00194087">
        <w:rPr>
          <w:sz w:val="22"/>
          <w:szCs w:val="22"/>
        </w:rPr>
        <w:t>доступ к информации о порядке и сроках предоставления государственной услуги, порядке обжалования действий (бездействия) должностных лиц МЧС России;</w:t>
      </w:r>
    </w:p>
    <w:p w:rsidR="009103A5" w:rsidRPr="00194087" w:rsidRDefault="009103A5" w:rsidP="003A6C64">
      <w:pPr>
        <w:pStyle w:val="ConsPlusNormal"/>
        <w:spacing w:line="300" w:lineRule="atLeast"/>
        <w:ind w:firstLine="540"/>
        <w:jc w:val="both"/>
        <w:rPr>
          <w:sz w:val="22"/>
          <w:szCs w:val="22"/>
        </w:rPr>
      </w:pPr>
      <w:r w:rsidRPr="00194087">
        <w:rPr>
          <w:sz w:val="22"/>
          <w:szCs w:val="22"/>
        </w:rPr>
        <w:t>соблюдение стандарта предоставления государственной услуги;</w:t>
      </w:r>
    </w:p>
    <w:p w:rsidR="009103A5" w:rsidRPr="00194087" w:rsidRDefault="009103A5" w:rsidP="003A6C64">
      <w:pPr>
        <w:pStyle w:val="ConsPlusNormal"/>
        <w:spacing w:line="300" w:lineRule="atLeast"/>
        <w:ind w:firstLine="540"/>
        <w:jc w:val="both"/>
        <w:rPr>
          <w:sz w:val="22"/>
          <w:szCs w:val="22"/>
        </w:rPr>
      </w:pPr>
      <w:r w:rsidRPr="00194087">
        <w:rPr>
          <w:sz w:val="22"/>
          <w:szCs w:val="22"/>
        </w:rPr>
        <w:t>отсутствие жалоб заявителей на действия (бездействие) должностных лиц МЧС России при предоставлении государственной услуги;</w:t>
      </w:r>
    </w:p>
    <w:p w:rsidR="009103A5" w:rsidRPr="00194087" w:rsidRDefault="009103A5" w:rsidP="003A6C64">
      <w:pPr>
        <w:pStyle w:val="ConsPlusNormal"/>
        <w:spacing w:line="300" w:lineRule="atLeast"/>
        <w:ind w:firstLine="540"/>
        <w:jc w:val="both"/>
        <w:rPr>
          <w:sz w:val="22"/>
          <w:szCs w:val="22"/>
        </w:rPr>
      </w:pPr>
      <w:r w:rsidRPr="00194087">
        <w:rPr>
          <w:sz w:val="22"/>
          <w:szCs w:val="22"/>
        </w:rPr>
        <w:t>соблюдение срока вынесения решения в отношении рассматриваемого запроса о предоставлении государственной услуги;</w:t>
      </w:r>
    </w:p>
    <w:p w:rsidR="009103A5" w:rsidRPr="00194087" w:rsidRDefault="009103A5" w:rsidP="003A6C64">
      <w:pPr>
        <w:pStyle w:val="ConsPlusNormal"/>
        <w:spacing w:line="300" w:lineRule="atLeast"/>
        <w:ind w:firstLine="540"/>
        <w:jc w:val="both"/>
        <w:rPr>
          <w:sz w:val="22"/>
          <w:szCs w:val="22"/>
        </w:rPr>
      </w:pPr>
      <w:r w:rsidRPr="00194087">
        <w:rPr>
          <w:sz w:val="22"/>
          <w:szCs w:val="22"/>
        </w:rPr>
        <w:t>полнота и актуальность информации о порядке предоставления государственной услуги;</w:t>
      </w:r>
    </w:p>
    <w:p w:rsidR="009103A5" w:rsidRPr="00194087" w:rsidRDefault="009103A5" w:rsidP="003A6C64">
      <w:pPr>
        <w:pStyle w:val="ConsPlusNormal"/>
        <w:spacing w:line="300" w:lineRule="atLeast"/>
        <w:ind w:firstLine="540"/>
        <w:jc w:val="both"/>
        <w:rPr>
          <w:sz w:val="22"/>
          <w:szCs w:val="22"/>
        </w:rPr>
      </w:pPr>
      <w:r w:rsidRPr="00194087">
        <w:rPr>
          <w:sz w:val="22"/>
          <w:szCs w:val="22"/>
        </w:rPr>
        <w:t>возможность подачи заявления о предоставлении государственной услуги и других документов, необходимых для предоставления государственной услуги, в форме электронного документа;</w:t>
      </w:r>
    </w:p>
    <w:p w:rsidR="009103A5" w:rsidRPr="00194087" w:rsidRDefault="009103A5" w:rsidP="003A6C64">
      <w:pPr>
        <w:pStyle w:val="ConsPlusNormal"/>
        <w:spacing w:line="300" w:lineRule="atLeast"/>
        <w:ind w:firstLine="540"/>
        <w:jc w:val="both"/>
        <w:rPr>
          <w:sz w:val="22"/>
          <w:szCs w:val="22"/>
        </w:rPr>
      </w:pPr>
      <w:r w:rsidRPr="00194087">
        <w:rPr>
          <w:sz w:val="22"/>
          <w:szCs w:val="22"/>
        </w:rPr>
        <w:t>возможность получения информации о ходе предоставления государственной услуги, в том числе с использованием информационно-коммуникационных технологий.</w:t>
      </w:r>
    </w:p>
    <w:p w:rsidR="009103A5" w:rsidRPr="00194087" w:rsidRDefault="009103A5" w:rsidP="003A6C64">
      <w:pPr>
        <w:pStyle w:val="ConsPlusNormal"/>
        <w:spacing w:line="300" w:lineRule="atLeast"/>
        <w:ind w:firstLine="540"/>
        <w:jc w:val="both"/>
        <w:rPr>
          <w:sz w:val="22"/>
          <w:szCs w:val="22"/>
        </w:rPr>
      </w:pPr>
      <w:r w:rsidRPr="00194087">
        <w:rPr>
          <w:sz w:val="22"/>
          <w:szCs w:val="22"/>
        </w:rPr>
        <w:t>32. В процессе предоставления государственной услуги заявитель взаимодействует с должностными лицами МЧС России при подаче заявления, а также при получении результата предоставления государственной услуги.</w:t>
      </w:r>
    </w:p>
    <w:p w:rsidR="009103A5" w:rsidRPr="00194087" w:rsidRDefault="009103A5" w:rsidP="003A6C64">
      <w:pPr>
        <w:pStyle w:val="ConsPlusNormal"/>
        <w:spacing w:line="300" w:lineRule="atLeast"/>
        <w:ind w:firstLine="540"/>
        <w:jc w:val="both"/>
        <w:rPr>
          <w:sz w:val="22"/>
          <w:szCs w:val="22"/>
        </w:rPr>
      </w:pPr>
      <w:r w:rsidRPr="00194087">
        <w:rPr>
          <w:sz w:val="22"/>
          <w:szCs w:val="22"/>
        </w:rPr>
        <w:t>Заявителям обеспечивается возможность получения информации о порядке предоставления государственной услуги на официальном сайте МЧС России, официальных сайтах территориальных органов МЧС России и на Едином портале государственных услуг, а также копирования формы заявления и иных документов, необходимых для предоставления государственной услуги.</w:t>
      </w:r>
    </w:p>
    <w:p w:rsidR="009103A5" w:rsidRPr="00194087" w:rsidRDefault="009103A5" w:rsidP="003A6C64">
      <w:pPr>
        <w:pStyle w:val="ConsPlusNormal"/>
        <w:spacing w:line="300" w:lineRule="atLeast"/>
        <w:ind w:firstLine="540"/>
        <w:jc w:val="both"/>
        <w:rPr>
          <w:sz w:val="22"/>
          <w:szCs w:val="22"/>
        </w:rPr>
      </w:pPr>
      <w:r w:rsidRPr="00194087">
        <w:rPr>
          <w:sz w:val="22"/>
          <w:szCs w:val="22"/>
        </w:rPr>
        <w:t>Продолжительность одного взаимодействия заявителя с должностным лицом при предоставлении государственной услуги не превышает пятнадцати минут.</w:t>
      </w:r>
    </w:p>
    <w:p w:rsidR="009103A5" w:rsidRPr="00194087" w:rsidRDefault="009103A5" w:rsidP="003A6C64">
      <w:pPr>
        <w:pStyle w:val="ConsPlusNormal"/>
        <w:spacing w:line="300" w:lineRule="atLeast"/>
        <w:ind w:firstLine="540"/>
        <w:jc w:val="both"/>
        <w:rPr>
          <w:sz w:val="22"/>
          <w:szCs w:val="22"/>
        </w:rPr>
      </w:pPr>
      <w:r w:rsidRPr="00194087">
        <w:rPr>
          <w:sz w:val="22"/>
          <w:szCs w:val="22"/>
        </w:rPr>
        <w:t>В многофункциональных центрах предоставления государственных и муниципальных услуг предоставление государственной услуги не осуществляется.</w:t>
      </w:r>
    </w:p>
    <w:p w:rsidR="009103A5" w:rsidRPr="00194087" w:rsidRDefault="009103A5" w:rsidP="003A6C64">
      <w:pPr>
        <w:pStyle w:val="ConsPlusNormal"/>
        <w:spacing w:line="300" w:lineRule="atLeast"/>
        <w:ind w:firstLine="540"/>
        <w:jc w:val="both"/>
        <w:rPr>
          <w:sz w:val="22"/>
          <w:szCs w:val="22"/>
        </w:rPr>
      </w:pPr>
      <w:r w:rsidRPr="00194087">
        <w:rPr>
          <w:sz w:val="22"/>
          <w:szCs w:val="22"/>
        </w:rPr>
        <w:t>Предоставление государственной услуги в любом территориальном подразделении, предоставляющем государственную услугу, по выбору заявителя (экстерриториальный принцип) не осуществляется.</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Title"/>
        <w:spacing w:line="300" w:lineRule="atLeast"/>
        <w:jc w:val="center"/>
        <w:outlineLvl w:val="2"/>
        <w:rPr>
          <w:sz w:val="22"/>
          <w:szCs w:val="22"/>
        </w:rPr>
      </w:pPr>
      <w:r w:rsidRPr="00194087">
        <w:rPr>
          <w:sz w:val="22"/>
          <w:szCs w:val="22"/>
        </w:rPr>
        <w:t>Иные требования, в том числе учитывающие</w:t>
      </w:r>
    </w:p>
    <w:p w:rsidR="009103A5" w:rsidRPr="00194087" w:rsidRDefault="009103A5" w:rsidP="003A6C64">
      <w:pPr>
        <w:pStyle w:val="ConsPlusTitle"/>
        <w:spacing w:line="300" w:lineRule="atLeast"/>
        <w:jc w:val="center"/>
        <w:rPr>
          <w:sz w:val="22"/>
          <w:szCs w:val="22"/>
        </w:rPr>
      </w:pPr>
      <w:r w:rsidRPr="00194087">
        <w:rPr>
          <w:sz w:val="22"/>
          <w:szCs w:val="22"/>
        </w:rPr>
        <w:t>особенности предоставления государственной услуги</w:t>
      </w:r>
    </w:p>
    <w:p w:rsidR="009103A5" w:rsidRPr="00194087" w:rsidRDefault="009103A5" w:rsidP="003A6C64">
      <w:pPr>
        <w:pStyle w:val="ConsPlusTitle"/>
        <w:spacing w:line="300" w:lineRule="atLeast"/>
        <w:jc w:val="center"/>
        <w:rPr>
          <w:sz w:val="22"/>
          <w:szCs w:val="22"/>
        </w:rPr>
      </w:pPr>
      <w:r w:rsidRPr="00194087">
        <w:rPr>
          <w:sz w:val="22"/>
          <w:szCs w:val="22"/>
        </w:rPr>
        <w:t>по экстерриториальному принципу и особенности</w:t>
      </w:r>
    </w:p>
    <w:p w:rsidR="009103A5" w:rsidRPr="00194087" w:rsidRDefault="009103A5" w:rsidP="003A6C64">
      <w:pPr>
        <w:pStyle w:val="ConsPlusTitle"/>
        <w:spacing w:line="300" w:lineRule="atLeast"/>
        <w:jc w:val="center"/>
        <w:rPr>
          <w:sz w:val="22"/>
          <w:szCs w:val="22"/>
        </w:rPr>
      </w:pPr>
      <w:r w:rsidRPr="00194087">
        <w:rPr>
          <w:sz w:val="22"/>
          <w:szCs w:val="22"/>
        </w:rPr>
        <w:t>предоставления государственной услуги</w:t>
      </w:r>
    </w:p>
    <w:p w:rsidR="009103A5" w:rsidRPr="00194087" w:rsidRDefault="009103A5" w:rsidP="003A6C64">
      <w:pPr>
        <w:pStyle w:val="ConsPlusTitle"/>
        <w:spacing w:line="300" w:lineRule="atLeast"/>
        <w:jc w:val="center"/>
        <w:rPr>
          <w:sz w:val="22"/>
          <w:szCs w:val="22"/>
        </w:rPr>
      </w:pPr>
      <w:r w:rsidRPr="00194087">
        <w:rPr>
          <w:sz w:val="22"/>
          <w:szCs w:val="22"/>
        </w:rPr>
        <w:t>в электронной форме</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ind w:firstLine="540"/>
        <w:jc w:val="both"/>
        <w:rPr>
          <w:sz w:val="22"/>
          <w:szCs w:val="22"/>
        </w:rPr>
      </w:pPr>
      <w:r w:rsidRPr="00194087">
        <w:rPr>
          <w:sz w:val="22"/>
          <w:szCs w:val="22"/>
        </w:rPr>
        <w:t xml:space="preserve">33. Для подачи заявления в форме электронного документа заявителем используются усиленная квалифицированная электронная подпись или простая электронная подпись в соответствии с </w:t>
      </w:r>
      <w:hyperlink w:anchor="Par123" w:tooltip="16. На Едином портале государственных услуг заявителю предоставляется возможность заполнения заявления в электронной форме, которое подписывается усиленной квалифицированной электронной подписью или простой электронной подписью." w:history="1">
        <w:r w:rsidRPr="00194087">
          <w:rPr>
            <w:sz w:val="22"/>
            <w:szCs w:val="22"/>
          </w:rPr>
          <w:t>пунктом 16</w:t>
        </w:r>
      </w:hyperlink>
      <w:r w:rsidRPr="00194087">
        <w:rPr>
          <w:sz w:val="22"/>
          <w:szCs w:val="22"/>
        </w:rPr>
        <w:t xml:space="preserve"> настоящего Административного регламента.</w:t>
      </w:r>
    </w:p>
    <w:p w:rsidR="009103A5" w:rsidRPr="00194087" w:rsidRDefault="009103A5" w:rsidP="003A6C64">
      <w:pPr>
        <w:pStyle w:val="ConsPlusNormal"/>
        <w:spacing w:line="300" w:lineRule="atLeast"/>
        <w:ind w:firstLine="540"/>
        <w:jc w:val="both"/>
        <w:rPr>
          <w:sz w:val="22"/>
          <w:szCs w:val="22"/>
        </w:rPr>
      </w:pPr>
      <w:r w:rsidRPr="00194087">
        <w:rPr>
          <w:sz w:val="22"/>
          <w:szCs w:val="22"/>
        </w:rPr>
        <w:t>Иные требования и особенности предоставления государственной услуги в электронной форме отсутствуют.</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Title"/>
        <w:spacing w:line="300" w:lineRule="atLeast"/>
        <w:jc w:val="center"/>
        <w:outlineLvl w:val="1"/>
        <w:rPr>
          <w:sz w:val="22"/>
          <w:szCs w:val="22"/>
        </w:rPr>
      </w:pPr>
      <w:r w:rsidRPr="00194087">
        <w:rPr>
          <w:sz w:val="22"/>
          <w:szCs w:val="22"/>
        </w:rPr>
        <w:t>III. Состав, последовательность и сроки выполнения</w:t>
      </w:r>
    </w:p>
    <w:p w:rsidR="009103A5" w:rsidRPr="00194087" w:rsidRDefault="009103A5" w:rsidP="003A6C64">
      <w:pPr>
        <w:pStyle w:val="ConsPlusTitle"/>
        <w:spacing w:line="300" w:lineRule="atLeast"/>
        <w:jc w:val="center"/>
        <w:rPr>
          <w:sz w:val="22"/>
          <w:szCs w:val="22"/>
        </w:rPr>
      </w:pPr>
      <w:r w:rsidRPr="00194087">
        <w:rPr>
          <w:sz w:val="22"/>
          <w:szCs w:val="22"/>
        </w:rPr>
        <w:t>административных процедур (действий), требования к порядку</w:t>
      </w:r>
    </w:p>
    <w:p w:rsidR="009103A5" w:rsidRPr="00194087" w:rsidRDefault="009103A5" w:rsidP="003A6C64">
      <w:pPr>
        <w:pStyle w:val="ConsPlusTitle"/>
        <w:spacing w:line="300" w:lineRule="atLeast"/>
        <w:jc w:val="center"/>
        <w:rPr>
          <w:sz w:val="22"/>
          <w:szCs w:val="22"/>
        </w:rPr>
      </w:pPr>
      <w:r w:rsidRPr="00194087">
        <w:rPr>
          <w:sz w:val="22"/>
          <w:szCs w:val="22"/>
        </w:rPr>
        <w:t>их выполнения, в том числе особенности выполнения</w:t>
      </w:r>
    </w:p>
    <w:p w:rsidR="009103A5" w:rsidRPr="00194087" w:rsidRDefault="009103A5" w:rsidP="003A6C64">
      <w:pPr>
        <w:pStyle w:val="ConsPlusTitle"/>
        <w:spacing w:line="300" w:lineRule="atLeast"/>
        <w:jc w:val="center"/>
        <w:rPr>
          <w:sz w:val="22"/>
          <w:szCs w:val="22"/>
        </w:rPr>
      </w:pPr>
      <w:r w:rsidRPr="00194087">
        <w:rPr>
          <w:sz w:val="22"/>
          <w:szCs w:val="22"/>
        </w:rPr>
        <w:t>административных процедур (действий) в электронной форме</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ind w:firstLine="540"/>
        <w:jc w:val="both"/>
        <w:rPr>
          <w:sz w:val="22"/>
          <w:szCs w:val="22"/>
        </w:rPr>
      </w:pPr>
      <w:r w:rsidRPr="00194087">
        <w:rPr>
          <w:sz w:val="22"/>
          <w:szCs w:val="22"/>
        </w:rPr>
        <w:t>34. Предоставление государственной услуги включает в себя следующие административные процедуры:</w:t>
      </w:r>
    </w:p>
    <w:p w:rsidR="009103A5" w:rsidRPr="00194087" w:rsidRDefault="009103A5" w:rsidP="003A6C64">
      <w:pPr>
        <w:pStyle w:val="ConsPlusNormal"/>
        <w:spacing w:line="300" w:lineRule="atLeast"/>
        <w:ind w:firstLine="540"/>
        <w:jc w:val="both"/>
        <w:rPr>
          <w:sz w:val="22"/>
          <w:szCs w:val="22"/>
        </w:rPr>
      </w:pPr>
      <w:r w:rsidRPr="00194087">
        <w:rPr>
          <w:sz w:val="22"/>
          <w:szCs w:val="22"/>
        </w:rPr>
        <w:t xml:space="preserve">регистрацию заявления и </w:t>
      </w:r>
      <w:hyperlink w:anchor="Par530" w:tooltip="ДЕКЛАРАЦИЯ" w:history="1">
        <w:r w:rsidRPr="00194087">
          <w:rPr>
            <w:sz w:val="22"/>
            <w:szCs w:val="22"/>
          </w:rPr>
          <w:t>декларации</w:t>
        </w:r>
      </w:hyperlink>
      <w:r w:rsidRPr="00194087">
        <w:rPr>
          <w:sz w:val="22"/>
          <w:szCs w:val="22"/>
        </w:rPr>
        <w:t xml:space="preserve"> подразделениями МЧС России, предоставляющими государственную услугу;</w:t>
      </w:r>
    </w:p>
    <w:p w:rsidR="009103A5" w:rsidRPr="00194087" w:rsidRDefault="009103A5" w:rsidP="003A6C64">
      <w:pPr>
        <w:pStyle w:val="ConsPlusNormal"/>
        <w:spacing w:line="300" w:lineRule="atLeast"/>
        <w:ind w:firstLine="540"/>
        <w:jc w:val="both"/>
        <w:rPr>
          <w:sz w:val="22"/>
          <w:szCs w:val="22"/>
        </w:rPr>
      </w:pPr>
      <w:r w:rsidRPr="00194087">
        <w:rPr>
          <w:sz w:val="22"/>
          <w:szCs w:val="22"/>
        </w:rPr>
        <w:t>учет деклараций подразделениями МЧС России, предоставляющими государственную услугу;</w:t>
      </w:r>
    </w:p>
    <w:p w:rsidR="009103A5" w:rsidRPr="00194087" w:rsidRDefault="009103A5" w:rsidP="003A6C64">
      <w:pPr>
        <w:pStyle w:val="ConsPlusNormal"/>
        <w:spacing w:line="300" w:lineRule="atLeast"/>
        <w:ind w:firstLine="540"/>
        <w:jc w:val="both"/>
        <w:rPr>
          <w:sz w:val="22"/>
          <w:szCs w:val="22"/>
        </w:rPr>
      </w:pPr>
      <w:r w:rsidRPr="00194087">
        <w:rPr>
          <w:sz w:val="22"/>
          <w:szCs w:val="22"/>
        </w:rPr>
        <w:t>исправление допущенных опечаток и ошибок в выданных в результате предоставления государственной услуги документах.</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Title"/>
        <w:spacing w:line="300" w:lineRule="atLeast"/>
        <w:jc w:val="center"/>
        <w:outlineLvl w:val="2"/>
        <w:rPr>
          <w:sz w:val="22"/>
          <w:szCs w:val="22"/>
        </w:rPr>
      </w:pPr>
      <w:r w:rsidRPr="00194087">
        <w:rPr>
          <w:sz w:val="22"/>
          <w:szCs w:val="22"/>
        </w:rPr>
        <w:t>Регистрация заявления и декларации подразделениями МЧС</w:t>
      </w:r>
    </w:p>
    <w:p w:rsidR="009103A5" w:rsidRPr="00194087" w:rsidRDefault="009103A5" w:rsidP="003A6C64">
      <w:pPr>
        <w:pStyle w:val="ConsPlusTitle"/>
        <w:spacing w:line="300" w:lineRule="atLeast"/>
        <w:jc w:val="center"/>
        <w:rPr>
          <w:sz w:val="22"/>
          <w:szCs w:val="22"/>
        </w:rPr>
      </w:pPr>
      <w:r w:rsidRPr="00194087">
        <w:rPr>
          <w:sz w:val="22"/>
          <w:szCs w:val="22"/>
        </w:rPr>
        <w:t>России, предоставляющими государственную услугу</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ind w:firstLine="540"/>
        <w:jc w:val="both"/>
        <w:rPr>
          <w:sz w:val="22"/>
          <w:szCs w:val="22"/>
        </w:rPr>
      </w:pPr>
      <w:r w:rsidRPr="00194087">
        <w:rPr>
          <w:sz w:val="22"/>
          <w:szCs w:val="22"/>
        </w:rPr>
        <w:t xml:space="preserve">35. Основанием для начала административной процедуры является поступление в подразделения МЧС России, предоставляющие государственную услугу, заявления и </w:t>
      </w:r>
      <w:hyperlink w:anchor="Par530" w:tooltip="ДЕКЛАРАЦИЯ" w:history="1">
        <w:r w:rsidRPr="00194087">
          <w:rPr>
            <w:sz w:val="22"/>
            <w:szCs w:val="22"/>
          </w:rPr>
          <w:t>декларации</w:t>
        </w:r>
      </w:hyperlink>
      <w:r w:rsidRPr="00194087">
        <w:rPr>
          <w:sz w:val="22"/>
          <w:szCs w:val="22"/>
        </w:rPr>
        <w:t xml:space="preserve"> (уточненной декларации) в двух экземплярах.</w:t>
      </w:r>
    </w:p>
    <w:p w:rsidR="009103A5" w:rsidRPr="00194087" w:rsidRDefault="009103A5" w:rsidP="003A6C64">
      <w:pPr>
        <w:pStyle w:val="ConsPlusNormal"/>
        <w:spacing w:line="300" w:lineRule="atLeast"/>
        <w:ind w:firstLine="540"/>
        <w:jc w:val="both"/>
        <w:rPr>
          <w:sz w:val="22"/>
          <w:szCs w:val="22"/>
        </w:rPr>
      </w:pPr>
      <w:r w:rsidRPr="00194087">
        <w:rPr>
          <w:sz w:val="22"/>
          <w:szCs w:val="22"/>
        </w:rPr>
        <w:t xml:space="preserve">36. </w:t>
      </w:r>
      <w:hyperlink w:anchor="Par530" w:tooltip="ДЕКЛАРАЦИЯ" w:history="1">
        <w:r w:rsidRPr="00194087">
          <w:rPr>
            <w:sz w:val="22"/>
            <w:szCs w:val="22"/>
          </w:rPr>
          <w:t>Декларация</w:t>
        </w:r>
      </w:hyperlink>
      <w:r w:rsidRPr="00194087">
        <w:rPr>
          <w:sz w:val="22"/>
          <w:szCs w:val="22"/>
        </w:rPr>
        <w:t xml:space="preserve"> представляется:</w:t>
      </w:r>
    </w:p>
    <w:p w:rsidR="009103A5" w:rsidRPr="00194087" w:rsidRDefault="009103A5" w:rsidP="003A6C64">
      <w:pPr>
        <w:pStyle w:val="ConsPlusNormal"/>
        <w:spacing w:line="300" w:lineRule="atLeast"/>
        <w:ind w:firstLine="540"/>
        <w:jc w:val="both"/>
        <w:rPr>
          <w:sz w:val="22"/>
          <w:szCs w:val="22"/>
        </w:rPr>
      </w:pPr>
      <w:r w:rsidRPr="00194087">
        <w:rPr>
          <w:sz w:val="22"/>
          <w:szCs w:val="22"/>
        </w:rPr>
        <w:t>при расположении объекта защиты, принадлежащего одному собственнику, на территории двух и более федеральных округов, а также двух и более субъектов Российской Федерации, находящихся в пределах одного федерального округа, за исключением объектов защиты, принадлежащих организациям, государственный пожарный надзор в которых осуществляют структурные подразделения специальных и воинских подразделений федеральной противопожарной службы, созданных в целях организации профилактики и тушения пожаров в закрытых административно-территориальных образованиях, особо важных и режимных организациях, в сферу ведения которых входят вопросы организации и осуществления государственного пожарного надзора, - в структурное подразделение центрального аппарата МЧС России, в сферу ведения которого входят вопросы организации и осуществления государственного пожарного надзора;</w:t>
      </w:r>
    </w:p>
    <w:p w:rsidR="009103A5" w:rsidRPr="00194087" w:rsidRDefault="009103A5" w:rsidP="003A6C64">
      <w:pPr>
        <w:pStyle w:val="ConsPlusNormal"/>
        <w:spacing w:line="300" w:lineRule="atLeast"/>
        <w:ind w:firstLine="540"/>
        <w:jc w:val="both"/>
        <w:rPr>
          <w:sz w:val="22"/>
          <w:szCs w:val="22"/>
        </w:rPr>
      </w:pPr>
      <w:r w:rsidRPr="00194087">
        <w:rPr>
          <w:sz w:val="22"/>
          <w:szCs w:val="22"/>
        </w:rPr>
        <w:t>при расположении объекта защиты на территории муниципального образования - в территориальный отдел (отделение, инспекцию) соответствующего территориального органа МЧС России - органа, специально уполномоченного решать задачи гражданской обороны и задачи по предупреждению и ликвидации чрезвычайных ситуаций по субъекту Российской Федерации, в сферу ведения которого входят вопросы организации и осуществления государственного пожарного надзора;</w:t>
      </w:r>
    </w:p>
    <w:p w:rsidR="009103A5" w:rsidRPr="00194087" w:rsidRDefault="009103A5" w:rsidP="003A6C64">
      <w:pPr>
        <w:pStyle w:val="ConsPlusNormal"/>
        <w:spacing w:line="300" w:lineRule="atLeast"/>
        <w:ind w:firstLine="540"/>
        <w:jc w:val="both"/>
        <w:rPr>
          <w:sz w:val="22"/>
          <w:szCs w:val="22"/>
        </w:rPr>
      </w:pPr>
      <w:r w:rsidRPr="00194087">
        <w:rPr>
          <w:sz w:val="22"/>
          <w:szCs w:val="22"/>
        </w:rPr>
        <w:t>при расположении объектов защиты в пределах территорий закрытых административно-территориальных образований, особо важных и режимных организаций - в соответствующий орган государственного пожарного надзора специального и воинского подразделения федеральной противопожарной службы;</w:t>
      </w:r>
    </w:p>
    <w:p w:rsidR="009103A5" w:rsidRPr="00194087" w:rsidRDefault="009103A5" w:rsidP="003A6C64">
      <w:pPr>
        <w:pStyle w:val="ConsPlusNormal"/>
        <w:spacing w:line="300" w:lineRule="atLeast"/>
        <w:ind w:firstLine="540"/>
        <w:jc w:val="both"/>
        <w:rPr>
          <w:sz w:val="22"/>
          <w:szCs w:val="22"/>
        </w:rPr>
      </w:pPr>
      <w:hyperlink w:anchor="Par530" w:tooltip="ДЕКЛАРАЦИЯ" w:history="1">
        <w:r w:rsidRPr="00194087">
          <w:rPr>
            <w:sz w:val="22"/>
            <w:szCs w:val="22"/>
          </w:rPr>
          <w:t>декларация</w:t>
        </w:r>
      </w:hyperlink>
      <w:r w:rsidRPr="00194087">
        <w:rPr>
          <w:sz w:val="22"/>
          <w:szCs w:val="22"/>
        </w:rPr>
        <w:t xml:space="preserve"> может составляться как в целом на объект защиты, так и на отдельные входящие в его состав здания, сооружения, строения, к которым установлены требования пожарной безопасности.</w:t>
      </w:r>
    </w:p>
    <w:p w:rsidR="009103A5" w:rsidRPr="00194087" w:rsidRDefault="009103A5" w:rsidP="003A6C64">
      <w:pPr>
        <w:pStyle w:val="ConsPlusNormal"/>
        <w:spacing w:line="300" w:lineRule="atLeast"/>
        <w:ind w:firstLine="540"/>
        <w:jc w:val="both"/>
        <w:rPr>
          <w:sz w:val="22"/>
          <w:szCs w:val="22"/>
        </w:rPr>
      </w:pPr>
      <w:r w:rsidRPr="00194087">
        <w:rPr>
          <w:sz w:val="22"/>
          <w:szCs w:val="22"/>
        </w:rPr>
        <w:t xml:space="preserve">37. Уточненная </w:t>
      </w:r>
      <w:hyperlink w:anchor="Par530" w:tooltip="ДЕКЛАРАЦИЯ" w:history="1">
        <w:r w:rsidRPr="00194087">
          <w:rPr>
            <w:sz w:val="22"/>
            <w:szCs w:val="22"/>
          </w:rPr>
          <w:t>декларация</w:t>
        </w:r>
      </w:hyperlink>
      <w:r w:rsidRPr="00194087">
        <w:rPr>
          <w:sz w:val="22"/>
          <w:szCs w:val="22"/>
        </w:rPr>
        <w:t xml:space="preserve"> представляется с приложением копий документов, подтверждающих наличие соответствующих изменений.</w:t>
      </w:r>
    </w:p>
    <w:p w:rsidR="009103A5" w:rsidRPr="00194087" w:rsidRDefault="009103A5" w:rsidP="003A6C64">
      <w:pPr>
        <w:pStyle w:val="ConsPlusNormal"/>
        <w:spacing w:line="300" w:lineRule="atLeast"/>
        <w:ind w:firstLine="540"/>
        <w:jc w:val="both"/>
        <w:rPr>
          <w:sz w:val="22"/>
          <w:szCs w:val="22"/>
        </w:rPr>
      </w:pPr>
      <w:bookmarkStart w:id="5" w:name="Par287"/>
      <w:bookmarkEnd w:id="5"/>
      <w:r w:rsidRPr="00194087">
        <w:rPr>
          <w:sz w:val="22"/>
          <w:szCs w:val="22"/>
        </w:rPr>
        <w:t xml:space="preserve">38. Уточненная </w:t>
      </w:r>
      <w:hyperlink w:anchor="Par530" w:tooltip="ДЕКЛАРАЦИЯ" w:history="1">
        <w:r w:rsidRPr="00194087">
          <w:rPr>
            <w:sz w:val="22"/>
            <w:szCs w:val="22"/>
          </w:rPr>
          <w:t>декларация</w:t>
        </w:r>
      </w:hyperlink>
      <w:r w:rsidRPr="00194087">
        <w:rPr>
          <w:sz w:val="22"/>
          <w:szCs w:val="22"/>
        </w:rPr>
        <w:t xml:space="preserve"> представляется в течение одного года со дня изменения содержащихся в ней сведений.</w:t>
      </w:r>
    </w:p>
    <w:p w:rsidR="009103A5" w:rsidRPr="00194087" w:rsidRDefault="009103A5" w:rsidP="003A6C64">
      <w:pPr>
        <w:pStyle w:val="ConsPlusNormal"/>
        <w:spacing w:line="300" w:lineRule="atLeast"/>
        <w:ind w:firstLine="540"/>
        <w:jc w:val="both"/>
        <w:rPr>
          <w:sz w:val="22"/>
          <w:szCs w:val="22"/>
        </w:rPr>
      </w:pPr>
      <w:r w:rsidRPr="00194087">
        <w:rPr>
          <w:sz w:val="22"/>
          <w:szCs w:val="22"/>
        </w:rPr>
        <w:t xml:space="preserve">39. В случае представления </w:t>
      </w:r>
      <w:hyperlink w:anchor="Par530" w:tooltip="ДЕКЛАРАЦИЯ" w:history="1">
        <w:r w:rsidRPr="00194087">
          <w:rPr>
            <w:sz w:val="22"/>
            <w:szCs w:val="22"/>
          </w:rPr>
          <w:t>декларации</w:t>
        </w:r>
      </w:hyperlink>
      <w:r w:rsidRPr="00194087">
        <w:rPr>
          <w:sz w:val="22"/>
          <w:szCs w:val="22"/>
        </w:rPr>
        <w:t xml:space="preserve"> в подразделение МЧС России, предоставляющее государственную услугу, непосредственно днем подачи считается день регистрации заявления.</w:t>
      </w:r>
    </w:p>
    <w:p w:rsidR="009103A5" w:rsidRPr="00194087" w:rsidRDefault="009103A5" w:rsidP="003A6C64">
      <w:pPr>
        <w:pStyle w:val="ConsPlusNormal"/>
        <w:spacing w:line="300" w:lineRule="atLeast"/>
        <w:ind w:firstLine="540"/>
        <w:jc w:val="both"/>
        <w:rPr>
          <w:sz w:val="22"/>
          <w:szCs w:val="22"/>
        </w:rPr>
      </w:pPr>
      <w:r w:rsidRPr="00194087">
        <w:rPr>
          <w:sz w:val="22"/>
          <w:szCs w:val="22"/>
        </w:rPr>
        <w:t xml:space="preserve">При направлении </w:t>
      </w:r>
      <w:hyperlink w:anchor="Par530" w:tooltip="ДЕКЛАРАЦИЯ" w:history="1">
        <w:r w:rsidRPr="00194087">
          <w:rPr>
            <w:sz w:val="22"/>
            <w:szCs w:val="22"/>
          </w:rPr>
          <w:t>декларации</w:t>
        </w:r>
      </w:hyperlink>
      <w:r w:rsidRPr="00194087">
        <w:rPr>
          <w:sz w:val="22"/>
          <w:szCs w:val="22"/>
        </w:rPr>
        <w:t xml:space="preserve"> по почте днем подачи считается день получения почтового отправления.</w:t>
      </w:r>
    </w:p>
    <w:p w:rsidR="009103A5" w:rsidRPr="00194087" w:rsidRDefault="009103A5" w:rsidP="003A6C64">
      <w:pPr>
        <w:pStyle w:val="ConsPlusNormal"/>
        <w:spacing w:line="300" w:lineRule="atLeast"/>
        <w:ind w:firstLine="540"/>
        <w:jc w:val="both"/>
        <w:rPr>
          <w:sz w:val="22"/>
          <w:szCs w:val="22"/>
        </w:rPr>
      </w:pPr>
      <w:r w:rsidRPr="00194087">
        <w:rPr>
          <w:sz w:val="22"/>
          <w:szCs w:val="22"/>
        </w:rPr>
        <w:t xml:space="preserve">При направлении </w:t>
      </w:r>
      <w:hyperlink w:anchor="Par530" w:tooltip="ДЕКЛАРАЦИЯ" w:history="1">
        <w:r w:rsidRPr="00194087">
          <w:rPr>
            <w:sz w:val="22"/>
            <w:szCs w:val="22"/>
          </w:rPr>
          <w:t>декларации</w:t>
        </w:r>
      </w:hyperlink>
      <w:r w:rsidRPr="00194087">
        <w:rPr>
          <w:sz w:val="22"/>
          <w:szCs w:val="22"/>
        </w:rPr>
        <w:t xml:space="preserve"> в виде электронного документа через Единый портал государственных услуг она регистрируется в день подачи.</w:t>
      </w:r>
    </w:p>
    <w:p w:rsidR="009103A5" w:rsidRPr="00194087" w:rsidRDefault="009103A5" w:rsidP="003A6C64">
      <w:pPr>
        <w:pStyle w:val="ConsPlusNormal"/>
        <w:spacing w:line="300" w:lineRule="atLeast"/>
        <w:ind w:firstLine="540"/>
        <w:jc w:val="both"/>
        <w:rPr>
          <w:sz w:val="22"/>
          <w:szCs w:val="22"/>
        </w:rPr>
      </w:pPr>
      <w:r w:rsidRPr="00194087">
        <w:rPr>
          <w:sz w:val="22"/>
          <w:szCs w:val="22"/>
        </w:rPr>
        <w:t>40. Должностное лицо подразделения МЧС России, предоставляющего государственную услугу, в течение пяти рабочих дней со дня регистрации заявления проверяет содержащиеся в ней сведения на соответствие требованиям, установленным настоящим Административным регламентом, и вносит сведения в журнал учета деклараций в случае принятия решения о регистрации декларации.</w:t>
      </w:r>
    </w:p>
    <w:p w:rsidR="009103A5" w:rsidRPr="00194087" w:rsidRDefault="009103A5" w:rsidP="003A6C64">
      <w:pPr>
        <w:pStyle w:val="ConsPlusNormal"/>
        <w:spacing w:line="300" w:lineRule="atLeast"/>
        <w:ind w:firstLine="540"/>
        <w:jc w:val="both"/>
        <w:rPr>
          <w:sz w:val="22"/>
          <w:szCs w:val="22"/>
        </w:rPr>
      </w:pPr>
      <w:r w:rsidRPr="00194087">
        <w:rPr>
          <w:sz w:val="22"/>
          <w:szCs w:val="22"/>
        </w:rPr>
        <w:t xml:space="preserve">Один экземпляр </w:t>
      </w:r>
      <w:hyperlink w:anchor="Par530" w:tooltip="ДЕКЛАРАЦИЯ" w:history="1">
        <w:r w:rsidRPr="00194087">
          <w:rPr>
            <w:sz w:val="22"/>
            <w:szCs w:val="22"/>
          </w:rPr>
          <w:t>декларации</w:t>
        </w:r>
      </w:hyperlink>
      <w:r w:rsidRPr="00194087">
        <w:rPr>
          <w:sz w:val="22"/>
          <w:szCs w:val="22"/>
        </w:rPr>
        <w:t xml:space="preserve"> остается в подразделении МЧС России, предоставляющем государственную услугу, а второй экземпляр зарегистрированной </w:t>
      </w:r>
      <w:hyperlink w:anchor="Par530" w:tooltip="ДЕКЛАРАЦИЯ" w:history="1">
        <w:r w:rsidRPr="00194087">
          <w:rPr>
            <w:sz w:val="22"/>
            <w:szCs w:val="22"/>
          </w:rPr>
          <w:t>декларации</w:t>
        </w:r>
      </w:hyperlink>
      <w:r w:rsidRPr="00194087">
        <w:rPr>
          <w:sz w:val="22"/>
          <w:szCs w:val="22"/>
        </w:rPr>
        <w:t xml:space="preserve"> вручается лично заявителю, либо направляется заказным почтовым отправлением с уведомлением о вручении, в том числе либо с использованием информационно-телекоммуникационной сети "Интернет" (при наличии адреса электронной почты заявителя) в течение трех рабочих дней, со дня внесения сведений в журнал учета деклараций и присвоения регистрационного номера.</w:t>
      </w:r>
    </w:p>
    <w:p w:rsidR="009103A5" w:rsidRPr="00194087" w:rsidRDefault="009103A5" w:rsidP="003A6C64">
      <w:pPr>
        <w:pStyle w:val="ConsPlusNormal"/>
        <w:spacing w:line="300" w:lineRule="atLeast"/>
        <w:ind w:firstLine="540"/>
        <w:jc w:val="both"/>
        <w:rPr>
          <w:sz w:val="22"/>
          <w:szCs w:val="22"/>
        </w:rPr>
      </w:pPr>
      <w:r w:rsidRPr="00194087">
        <w:rPr>
          <w:sz w:val="22"/>
          <w:szCs w:val="22"/>
        </w:rPr>
        <w:t>Регистрация и хранение деклараций, содержащих сведения, составляющие государственную тайну, осуществляется должностными лицами подразделений МЧС России, предоставляющих государственную услугу, ответственными за ведение секретного делопроизводства, в соответствии с требованиями Федерального закона от 21 июля 1993 г. N 5485-1 "О государственной тайне" &lt;4&gt;.</w:t>
      </w:r>
    </w:p>
    <w:p w:rsidR="009103A5" w:rsidRPr="00194087" w:rsidRDefault="009103A5" w:rsidP="003A6C64">
      <w:pPr>
        <w:pStyle w:val="ConsPlusNormal"/>
        <w:spacing w:line="300" w:lineRule="atLeast"/>
        <w:ind w:firstLine="540"/>
        <w:jc w:val="both"/>
        <w:rPr>
          <w:sz w:val="22"/>
          <w:szCs w:val="22"/>
        </w:rPr>
      </w:pPr>
      <w:r w:rsidRPr="00194087">
        <w:rPr>
          <w:sz w:val="22"/>
          <w:szCs w:val="22"/>
        </w:rPr>
        <w:t>--------------------------------</w:t>
      </w:r>
    </w:p>
    <w:p w:rsidR="009103A5" w:rsidRPr="003A6C64" w:rsidRDefault="009103A5" w:rsidP="003A6C64">
      <w:pPr>
        <w:pStyle w:val="ConsPlusNormal"/>
        <w:spacing w:line="300" w:lineRule="atLeast"/>
        <w:ind w:firstLine="540"/>
        <w:jc w:val="both"/>
      </w:pPr>
      <w:r w:rsidRPr="003A6C64">
        <w:t>&lt;4&gt; Собрание законодательства Российской Федерации, 1997, N 41, стр. 8220 - 8235; 2018, N 31, ст. 4845.</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ind w:firstLine="540"/>
        <w:jc w:val="both"/>
        <w:rPr>
          <w:sz w:val="22"/>
          <w:szCs w:val="22"/>
        </w:rPr>
      </w:pPr>
      <w:bookmarkStart w:id="6" w:name="Par297"/>
      <w:bookmarkEnd w:id="6"/>
      <w:r w:rsidRPr="00194087">
        <w:rPr>
          <w:sz w:val="22"/>
          <w:szCs w:val="22"/>
        </w:rPr>
        <w:t xml:space="preserve">41. В течение трех рабочих дней, следующих за днем принятия решения об отказе в регистрации </w:t>
      </w:r>
      <w:hyperlink w:anchor="Par530" w:tooltip="ДЕКЛАРАЦИЯ" w:history="1">
        <w:r w:rsidRPr="00194087">
          <w:rPr>
            <w:sz w:val="22"/>
            <w:szCs w:val="22"/>
          </w:rPr>
          <w:t>декларации</w:t>
        </w:r>
      </w:hyperlink>
      <w:r w:rsidRPr="00194087">
        <w:rPr>
          <w:sz w:val="22"/>
          <w:szCs w:val="22"/>
        </w:rPr>
        <w:t xml:space="preserve">, при наличии оснований, предусмотренных </w:t>
      </w:r>
      <w:hyperlink w:anchor="Par154" w:tooltip="21. Основанием для отказа в предоставлении государственной услуги является:" w:history="1">
        <w:r w:rsidRPr="00194087">
          <w:rPr>
            <w:sz w:val="22"/>
            <w:szCs w:val="22"/>
          </w:rPr>
          <w:t>пунктом 21</w:t>
        </w:r>
      </w:hyperlink>
      <w:r w:rsidRPr="00194087">
        <w:rPr>
          <w:sz w:val="22"/>
          <w:szCs w:val="22"/>
        </w:rPr>
        <w:t xml:space="preserve"> настоящего Административного регламента, должностное лицо подразделения МЧС России, предоставляющего государственную услугу, вручает лично или направляет заказным почтовым отправлением с уведомлением о вручении заявителю по почтовому адресу, указанному в заявлении, уведомление об отказе в регистрации </w:t>
      </w:r>
      <w:hyperlink w:anchor="Par530" w:tooltip="ДЕКЛАРАЦИЯ" w:history="1">
        <w:r w:rsidRPr="00194087">
          <w:rPr>
            <w:sz w:val="22"/>
            <w:szCs w:val="22"/>
          </w:rPr>
          <w:t>декларации</w:t>
        </w:r>
      </w:hyperlink>
      <w:r w:rsidRPr="00194087">
        <w:rPr>
          <w:sz w:val="22"/>
          <w:szCs w:val="22"/>
        </w:rPr>
        <w:t xml:space="preserve"> в том числе с использованием информационно-телекоммуникационной сети "Интернет" (при наличии адреса электронной почты заявителя).</w:t>
      </w:r>
    </w:p>
    <w:p w:rsidR="009103A5" w:rsidRPr="00194087" w:rsidRDefault="009103A5" w:rsidP="003A6C64">
      <w:pPr>
        <w:pStyle w:val="ConsPlusNormal"/>
        <w:spacing w:line="300" w:lineRule="atLeast"/>
        <w:ind w:firstLine="540"/>
        <w:jc w:val="both"/>
        <w:rPr>
          <w:sz w:val="22"/>
          <w:szCs w:val="22"/>
        </w:rPr>
      </w:pPr>
      <w:r w:rsidRPr="00194087">
        <w:rPr>
          <w:sz w:val="22"/>
          <w:szCs w:val="22"/>
        </w:rPr>
        <w:t xml:space="preserve">Административная процедура завершается регистрацией </w:t>
      </w:r>
      <w:hyperlink w:anchor="Par530" w:tooltip="ДЕКЛАРАЦИЯ" w:history="1">
        <w:r w:rsidRPr="00194087">
          <w:rPr>
            <w:sz w:val="22"/>
            <w:szCs w:val="22"/>
          </w:rPr>
          <w:t>декларации</w:t>
        </w:r>
      </w:hyperlink>
      <w:r w:rsidRPr="00194087">
        <w:rPr>
          <w:sz w:val="22"/>
          <w:szCs w:val="22"/>
        </w:rPr>
        <w:t xml:space="preserve"> или уведомления об отказе в регистрации </w:t>
      </w:r>
      <w:hyperlink w:anchor="Par530" w:tooltip="ДЕКЛАРАЦИЯ" w:history="1">
        <w:r w:rsidRPr="00194087">
          <w:rPr>
            <w:sz w:val="22"/>
            <w:szCs w:val="22"/>
          </w:rPr>
          <w:t>декларации</w:t>
        </w:r>
      </w:hyperlink>
      <w:r w:rsidRPr="00194087">
        <w:rPr>
          <w:sz w:val="22"/>
          <w:szCs w:val="22"/>
        </w:rPr>
        <w:t>.</w:t>
      </w:r>
    </w:p>
    <w:p w:rsidR="009103A5" w:rsidRPr="00194087" w:rsidRDefault="009103A5" w:rsidP="003A6C64">
      <w:pPr>
        <w:pStyle w:val="ConsPlusNormal"/>
        <w:spacing w:line="300" w:lineRule="atLeast"/>
        <w:ind w:firstLine="540"/>
        <w:jc w:val="both"/>
        <w:rPr>
          <w:sz w:val="22"/>
          <w:szCs w:val="22"/>
        </w:rPr>
      </w:pPr>
      <w:r w:rsidRPr="00194087">
        <w:rPr>
          <w:sz w:val="22"/>
          <w:szCs w:val="22"/>
        </w:rPr>
        <w:t xml:space="preserve">42. Результатом административной процедуры является вручение лично или направление заказным почтовым отправлением с уведомлением о вручении должностным лицом подразделения МЧС России, предоставляющего государственную услугу, заявителю зарегистрированной </w:t>
      </w:r>
      <w:hyperlink w:anchor="Par530" w:tooltip="ДЕКЛАРАЦИЯ" w:history="1">
        <w:r w:rsidRPr="00194087">
          <w:rPr>
            <w:sz w:val="22"/>
            <w:szCs w:val="22"/>
          </w:rPr>
          <w:t>декларации</w:t>
        </w:r>
      </w:hyperlink>
      <w:r w:rsidRPr="00194087">
        <w:rPr>
          <w:sz w:val="22"/>
          <w:szCs w:val="22"/>
        </w:rPr>
        <w:t xml:space="preserve"> или уведомления об отказе в регистрации </w:t>
      </w:r>
      <w:hyperlink w:anchor="Par530" w:tooltip="ДЕКЛАРАЦИЯ" w:history="1">
        <w:r w:rsidRPr="00194087">
          <w:rPr>
            <w:sz w:val="22"/>
            <w:szCs w:val="22"/>
          </w:rPr>
          <w:t>декларации</w:t>
        </w:r>
      </w:hyperlink>
      <w:r w:rsidRPr="00194087">
        <w:rPr>
          <w:sz w:val="22"/>
          <w:szCs w:val="22"/>
        </w:rPr>
        <w:t>.</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Title"/>
        <w:spacing w:line="300" w:lineRule="atLeast"/>
        <w:jc w:val="center"/>
        <w:outlineLvl w:val="2"/>
        <w:rPr>
          <w:sz w:val="22"/>
          <w:szCs w:val="22"/>
        </w:rPr>
      </w:pPr>
      <w:r w:rsidRPr="00194087">
        <w:rPr>
          <w:sz w:val="22"/>
          <w:szCs w:val="22"/>
        </w:rPr>
        <w:t>Учет деклараций подразделениями МЧС России,</w:t>
      </w:r>
    </w:p>
    <w:p w:rsidR="009103A5" w:rsidRPr="00194087" w:rsidRDefault="009103A5" w:rsidP="003A6C64">
      <w:pPr>
        <w:pStyle w:val="ConsPlusTitle"/>
        <w:spacing w:line="300" w:lineRule="atLeast"/>
        <w:jc w:val="center"/>
        <w:rPr>
          <w:sz w:val="22"/>
          <w:szCs w:val="22"/>
        </w:rPr>
      </w:pPr>
      <w:r w:rsidRPr="00194087">
        <w:rPr>
          <w:sz w:val="22"/>
          <w:szCs w:val="22"/>
        </w:rPr>
        <w:t>предоставляющими государственную услугу</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ind w:firstLine="540"/>
        <w:jc w:val="both"/>
        <w:rPr>
          <w:sz w:val="22"/>
          <w:szCs w:val="22"/>
        </w:rPr>
      </w:pPr>
      <w:r w:rsidRPr="00194087">
        <w:rPr>
          <w:sz w:val="22"/>
          <w:szCs w:val="22"/>
        </w:rPr>
        <w:t xml:space="preserve">43. Основанием для начала административной процедуры является регистрация </w:t>
      </w:r>
      <w:hyperlink w:anchor="Par530" w:tooltip="ДЕКЛАРАЦИЯ" w:history="1">
        <w:r w:rsidRPr="00194087">
          <w:rPr>
            <w:sz w:val="22"/>
            <w:szCs w:val="22"/>
          </w:rPr>
          <w:t>декларации</w:t>
        </w:r>
      </w:hyperlink>
      <w:r w:rsidRPr="00194087">
        <w:rPr>
          <w:sz w:val="22"/>
          <w:szCs w:val="22"/>
        </w:rPr>
        <w:t xml:space="preserve"> с присвоением ей регистрационного номера.</w:t>
      </w:r>
    </w:p>
    <w:p w:rsidR="009103A5" w:rsidRPr="00194087" w:rsidRDefault="009103A5" w:rsidP="003A6C64">
      <w:pPr>
        <w:pStyle w:val="ConsPlusNormal"/>
        <w:spacing w:line="300" w:lineRule="atLeast"/>
        <w:ind w:firstLine="540"/>
        <w:jc w:val="both"/>
        <w:rPr>
          <w:sz w:val="22"/>
          <w:szCs w:val="22"/>
        </w:rPr>
      </w:pPr>
      <w:r w:rsidRPr="00194087">
        <w:rPr>
          <w:sz w:val="22"/>
          <w:szCs w:val="22"/>
        </w:rPr>
        <w:t xml:space="preserve">44. Должностное лицо подразделения МЧС России, предоставляющего государственную услугу, в срок не позднее одного рабочего дня со дня присвоения </w:t>
      </w:r>
      <w:hyperlink w:anchor="Par530" w:tooltip="ДЕКЛАРАЦИЯ" w:history="1">
        <w:r w:rsidRPr="00194087">
          <w:rPr>
            <w:sz w:val="22"/>
            <w:szCs w:val="22"/>
          </w:rPr>
          <w:t>декларации</w:t>
        </w:r>
      </w:hyperlink>
      <w:r w:rsidRPr="00194087">
        <w:rPr>
          <w:sz w:val="22"/>
          <w:szCs w:val="22"/>
        </w:rPr>
        <w:t xml:space="preserve"> регистрационного номера вносит в перечень следующие сведения:</w:t>
      </w:r>
    </w:p>
    <w:p w:rsidR="009103A5" w:rsidRPr="00194087" w:rsidRDefault="009103A5" w:rsidP="003A6C64">
      <w:pPr>
        <w:pStyle w:val="ConsPlusNormal"/>
        <w:spacing w:line="300" w:lineRule="atLeast"/>
        <w:ind w:firstLine="540"/>
        <w:jc w:val="both"/>
        <w:rPr>
          <w:sz w:val="22"/>
          <w:szCs w:val="22"/>
        </w:rPr>
      </w:pPr>
      <w:r w:rsidRPr="00194087">
        <w:rPr>
          <w:sz w:val="22"/>
          <w:szCs w:val="22"/>
        </w:rPr>
        <w:t>организационно-правовая форма юридического лица, его наименование, фамилия, имя, отчество (при наличии) индивидуального предпринимателя или физического лица, являющихся собственниками объекта защиты или лицами, владеющими объектом защиты на праве хозяйственного ведения, оперативного управления либо ином законном основании, предусмотренном федеральным законом или договором;</w:t>
      </w:r>
    </w:p>
    <w:p w:rsidR="009103A5" w:rsidRPr="00194087" w:rsidRDefault="009103A5" w:rsidP="003A6C64">
      <w:pPr>
        <w:pStyle w:val="ConsPlusNormal"/>
        <w:spacing w:line="300" w:lineRule="atLeast"/>
        <w:ind w:firstLine="540"/>
        <w:jc w:val="both"/>
        <w:rPr>
          <w:sz w:val="22"/>
          <w:szCs w:val="22"/>
        </w:rPr>
      </w:pPr>
      <w:r w:rsidRPr="00194087">
        <w:rPr>
          <w:sz w:val="22"/>
          <w:szCs w:val="22"/>
        </w:rPr>
        <w:t>полное и сокращенное (при наличии) наименование объекта защиты;</w:t>
      </w:r>
    </w:p>
    <w:p w:rsidR="009103A5" w:rsidRPr="00194087" w:rsidRDefault="009103A5" w:rsidP="003A6C64">
      <w:pPr>
        <w:pStyle w:val="ConsPlusNormal"/>
        <w:spacing w:line="300" w:lineRule="atLeast"/>
        <w:ind w:firstLine="540"/>
        <w:jc w:val="both"/>
        <w:rPr>
          <w:sz w:val="22"/>
          <w:szCs w:val="22"/>
        </w:rPr>
      </w:pPr>
      <w:r w:rsidRPr="00194087">
        <w:rPr>
          <w:sz w:val="22"/>
          <w:szCs w:val="22"/>
        </w:rPr>
        <w:t>идентификационный номер налогоплательщика;</w:t>
      </w:r>
    </w:p>
    <w:p w:rsidR="009103A5" w:rsidRPr="00194087" w:rsidRDefault="009103A5" w:rsidP="003A6C64">
      <w:pPr>
        <w:pStyle w:val="ConsPlusNormal"/>
        <w:spacing w:line="300" w:lineRule="atLeast"/>
        <w:ind w:firstLine="540"/>
        <w:jc w:val="both"/>
        <w:rPr>
          <w:sz w:val="22"/>
          <w:szCs w:val="22"/>
        </w:rPr>
      </w:pPr>
      <w:r w:rsidRPr="00194087">
        <w:rPr>
          <w:sz w:val="22"/>
          <w:szCs w:val="22"/>
        </w:rPr>
        <w:t>основной государственный регистрационный номер записи о государственной регистрации юридического лица; функциональное назначение объекта защиты;</w:t>
      </w:r>
    </w:p>
    <w:p w:rsidR="009103A5" w:rsidRPr="00194087" w:rsidRDefault="009103A5" w:rsidP="003A6C64">
      <w:pPr>
        <w:pStyle w:val="ConsPlusNormal"/>
        <w:spacing w:line="300" w:lineRule="atLeast"/>
        <w:ind w:firstLine="540"/>
        <w:jc w:val="both"/>
        <w:rPr>
          <w:sz w:val="22"/>
          <w:szCs w:val="22"/>
        </w:rPr>
      </w:pPr>
      <w:r w:rsidRPr="00194087">
        <w:rPr>
          <w:sz w:val="22"/>
          <w:szCs w:val="22"/>
        </w:rPr>
        <w:t>место нахождения объекта защиты (указывается адрес объекта защиты);</w:t>
      </w:r>
    </w:p>
    <w:p w:rsidR="009103A5" w:rsidRPr="00194087" w:rsidRDefault="009103A5" w:rsidP="003A6C64">
      <w:pPr>
        <w:pStyle w:val="ConsPlusNormal"/>
        <w:spacing w:line="300" w:lineRule="atLeast"/>
        <w:ind w:firstLine="540"/>
        <w:jc w:val="both"/>
        <w:rPr>
          <w:sz w:val="22"/>
          <w:szCs w:val="22"/>
        </w:rPr>
      </w:pPr>
      <w:r w:rsidRPr="00194087">
        <w:rPr>
          <w:sz w:val="22"/>
          <w:szCs w:val="22"/>
        </w:rPr>
        <w:t xml:space="preserve">дата регистрации и регистрационный номер </w:t>
      </w:r>
      <w:hyperlink w:anchor="Par530" w:tooltip="ДЕКЛАРАЦИЯ" w:history="1">
        <w:r w:rsidRPr="00194087">
          <w:rPr>
            <w:sz w:val="22"/>
            <w:szCs w:val="22"/>
          </w:rPr>
          <w:t>декларации</w:t>
        </w:r>
      </w:hyperlink>
      <w:r w:rsidRPr="00194087">
        <w:rPr>
          <w:sz w:val="22"/>
          <w:szCs w:val="22"/>
        </w:rPr>
        <w:t>;</w:t>
      </w:r>
    </w:p>
    <w:p w:rsidR="009103A5" w:rsidRPr="00194087" w:rsidRDefault="009103A5" w:rsidP="003A6C64">
      <w:pPr>
        <w:pStyle w:val="ConsPlusNormal"/>
        <w:spacing w:line="300" w:lineRule="atLeast"/>
        <w:ind w:firstLine="540"/>
        <w:jc w:val="both"/>
        <w:rPr>
          <w:sz w:val="22"/>
          <w:szCs w:val="22"/>
        </w:rPr>
      </w:pPr>
      <w:r w:rsidRPr="00194087">
        <w:rPr>
          <w:sz w:val="22"/>
          <w:szCs w:val="22"/>
        </w:rPr>
        <w:t xml:space="preserve">дата вручения или направления зарегистрированной </w:t>
      </w:r>
      <w:hyperlink w:anchor="Par530" w:tooltip="ДЕКЛАРАЦИЯ" w:history="1">
        <w:r w:rsidRPr="00194087">
          <w:rPr>
            <w:sz w:val="22"/>
            <w:szCs w:val="22"/>
          </w:rPr>
          <w:t>декларации</w:t>
        </w:r>
      </w:hyperlink>
      <w:r w:rsidRPr="00194087">
        <w:rPr>
          <w:sz w:val="22"/>
          <w:szCs w:val="22"/>
        </w:rPr>
        <w:t xml:space="preserve"> или уведомления об отказе в ее регистрации.</w:t>
      </w:r>
    </w:p>
    <w:p w:rsidR="009103A5" w:rsidRPr="00194087" w:rsidRDefault="009103A5" w:rsidP="003A6C64">
      <w:pPr>
        <w:pStyle w:val="ConsPlusNormal"/>
        <w:spacing w:line="300" w:lineRule="atLeast"/>
        <w:ind w:firstLine="540"/>
        <w:jc w:val="both"/>
        <w:rPr>
          <w:sz w:val="22"/>
          <w:szCs w:val="22"/>
        </w:rPr>
      </w:pPr>
      <w:r w:rsidRPr="00194087">
        <w:rPr>
          <w:sz w:val="22"/>
          <w:szCs w:val="22"/>
        </w:rPr>
        <w:t>45. В перечень вносятся сведения обо всех зарегистрированных декларациях, за исключением деклараций, содержащих сведения, составляющие государственную тайну в соответствии с требованиями Федерального закона от 21 июля 1993 г. N 5485-1 "О государственной тайне".</w:t>
      </w:r>
    </w:p>
    <w:p w:rsidR="009103A5" w:rsidRPr="00194087" w:rsidRDefault="009103A5" w:rsidP="003A6C64">
      <w:pPr>
        <w:pStyle w:val="ConsPlusNormal"/>
        <w:spacing w:line="300" w:lineRule="atLeast"/>
        <w:ind w:firstLine="540"/>
        <w:jc w:val="both"/>
        <w:rPr>
          <w:sz w:val="22"/>
          <w:szCs w:val="22"/>
        </w:rPr>
      </w:pPr>
      <w:r w:rsidRPr="00194087">
        <w:rPr>
          <w:sz w:val="22"/>
          <w:szCs w:val="22"/>
        </w:rPr>
        <w:t>46. Сведения о зарегистрированных декларациях, размещенных на официальном сайте МЧС России, являются открытыми и общедоступными.</w:t>
      </w:r>
    </w:p>
    <w:p w:rsidR="009103A5" w:rsidRPr="00194087" w:rsidRDefault="009103A5" w:rsidP="003A6C64">
      <w:pPr>
        <w:pStyle w:val="ConsPlusNormal"/>
        <w:spacing w:line="300" w:lineRule="atLeast"/>
        <w:ind w:firstLine="540"/>
        <w:jc w:val="both"/>
        <w:rPr>
          <w:sz w:val="22"/>
          <w:szCs w:val="22"/>
        </w:rPr>
      </w:pPr>
      <w:r w:rsidRPr="00194087">
        <w:rPr>
          <w:sz w:val="22"/>
          <w:szCs w:val="22"/>
        </w:rPr>
        <w:t>47. Результатом административной процедуры является внесение сведений в перечень.</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Title"/>
        <w:spacing w:line="300" w:lineRule="atLeast"/>
        <w:jc w:val="center"/>
        <w:outlineLvl w:val="2"/>
        <w:rPr>
          <w:sz w:val="22"/>
          <w:szCs w:val="22"/>
        </w:rPr>
      </w:pPr>
      <w:r w:rsidRPr="00194087">
        <w:rPr>
          <w:sz w:val="22"/>
          <w:szCs w:val="22"/>
        </w:rPr>
        <w:t>Порядок осуществления в электронной форме, в том числе</w:t>
      </w:r>
    </w:p>
    <w:p w:rsidR="009103A5" w:rsidRPr="00194087" w:rsidRDefault="009103A5" w:rsidP="003A6C64">
      <w:pPr>
        <w:pStyle w:val="ConsPlusTitle"/>
        <w:spacing w:line="300" w:lineRule="atLeast"/>
        <w:jc w:val="center"/>
        <w:rPr>
          <w:sz w:val="22"/>
          <w:szCs w:val="22"/>
        </w:rPr>
      </w:pPr>
      <w:r w:rsidRPr="00194087">
        <w:rPr>
          <w:sz w:val="22"/>
          <w:szCs w:val="22"/>
        </w:rPr>
        <w:t>с использованием Единого портала государственных услуг,</w:t>
      </w:r>
    </w:p>
    <w:p w:rsidR="009103A5" w:rsidRPr="00194087" w:rsidRDefault="009103A5" w:rsidP="003A6C64">
      <w:pPr>
        <w:pStyle w:val="ConsPlusTitle"/>
        <w:spacing w:line="300" w:lineRule="atLeast"/>
        <w:jc w:val="center"/>
        <w:rPr>
          <w:sz w:val="22"/>
          <w:szCs w:val="22"/>
        </w:rPr>
      </w:pPr>
      <w:r w:rsidRPr="00194087">
        <w:rPr>
          <w:sz w:val="22"/>
          <w:szCs w:val="22"/>
        </w:rPr>
        <w:t>административных процедур (действий)</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ind w:firstLine="540"/>
        <w:jc w:val="both"/>
        <w:rPr>
          <w:sz w:val="22"/>
          <w:szCs w:val="22"/>
        </w:rPr>
      </w:pPr>
      <w:r w:rsidRPr="00194087">
        <w:rPr>
          <w:sz w:val="22"/>
          <w:szCs w:val="22"/>
        </w:rPr>
        <w:t>48. Заявителю обеспечивается возможность направлять заявление через Единый портал государственных услуг.</w:t>
      </w:r>
    </w:p>
    <w:p w:rsidR="009103A5" w:rsidRPr="00194087" w:rsidRDefault="009103A5" w:rsidP="003A6C64">
      <w:pPr>
        <w:pStyle w:val="ConsPlusNormal"/>
        <w:spacing w:line="300" w:lineRule="atLeast"/>
        <w:ind w:firstLine="540"/>
        <w:jc w:val="both"/>
        <w:rPr>
          <w:sz w:val="22"/>
          <w:szCs w:val="22"/>
        </w:rPr>
      </w:pPr>
      <w:r w:rsidRPr="00194087">
        <w:rPr>
          <w:sz w:val="22"/>
          <w:szCs w:val="22"/>
        </w:rPr>
        <w:t xml:space="preserve">Оформление документов, являющихся результатом предоставления государственной услуги, осуществляется с учетом требований </w:t>
      </w:r>
      <w:hyperlink w:anchor="Par297" w:tooltip="41. В течение трех рабочих дней, следующих за днем принятия решения об отказе в регистрации декларации, при наличии оснований, предусмотренных пунктом 21 настоящего Административного регламента, должностное лицо подразделения МЧС России, предоставляющего государственную услугу, вручает лично или направляет заказным почтовым отправлением с уведомлением о вручении заявителю по почтовому адресу, указанному в заявлении, уведомление об отказе в регистрации декларации в том числе с использованием информационно..." w:history="1">
        <w:r w:rsidRPr="00194087">
          <w:rPr>
            <w:sz w:val="22"/>
            <w:szCs w:val="22"/>
          </w:rPr>
          <w:t>пункта 41</w:t>
        </w:r>
      </w:hyperlink>
      <w:r w:rsidRPr="00194087">
        <w:rPr>
          <w:sz w:val="22"/>
          <w:szCs w:val="22"/>
        </w:rPr>
        <w:t xml:space="preserve"> настоящего Административного регламента.</w:t>
      </w:r>
    </w:p>
    <w:p w:rsidR="009103A5" w:rsidRPr="00194087" w:rsidRDefault="009103A5" w:rsidP="003A6C64">
      <w:pPr>
        <w:pStyle w:val="ConsPlusNormal"/>
        <w:spacing w:line="300" w:lineRule="atLeast"/>
        <w:ind w:firstLine="540"/>
        <w:jc w:val="both"/>
        <w:rPr>
          <w:sz w:val="22"/>
          <w:szCs w:val="22"/>
        </w:rPr>
      </w:pPr>
      <w:r w:rsidRPr="00194087">
        <w:rPr>
          <w:sz w:val="22"/>
          <w:szCs w:val="22"/>
        </w:rPr>
        <w:t xml:space="preserve">Направление документов, являющихся результатом предоставления государственной услуги в электронной форме, осуществляется в соответствии с </w:t>
      </w:r>
      <w:hyperlink w:anchor="Par297" w:tooltip="41. В течение трех рабочих дней, следующих за днем принятия решения об отказе в регистрации декларации, при наличии оснований, предусмотренных пунктом 21 настоящего Административного регламента, должностное лицо подразделения МЧС России, предоставляющего государственную услугу, вручает лично или направляет заказным почтовым отправлением с уведомлением о вручении заявителю по почтовому адресу, указанному в заявлении, уведомление об отказе в регистрации декларации в том числе с использованием информационно..." w:history="1">
        <w:r w:rsidRPr="00194087">
          <w:rPr>
            <w:sz w:val="22"/>
            <w:szCs w:val="22"/>
          </w:rPr>
          <w:t>пунктом 41</w:t>
        </w:r>
      </w:hyperlink>
      <w:r w:rsidRPr="00194087">
        <w:rPr>
          <w:sz w:val="22"/>
          <w:szCs w:val="22"/>
        </w:rPr>
        <w:t xml:space="preserve"> Административного регламента.</w:t>
      </w:r>
    </w:p>
    <w:p w:rsidR="009103A5" w:rsidRPr="00194087" w:rsidRDefault="009103A5" w:rsidP="003A6C64">
      <w:pPr>
        <w:pStyle w:val="ConsPlusNormal"/>
        <w:spacing w:line="300" w:lineRule="atLeast"/>
        <w:ind w:firstLine="540"/>
        <w:jc w:val="both"/>
        <w:rPr>
          <w:sz w:val="22"/>
          <w:szCs w:val="22"/>
        </w:rPr>
      </w:pPr>
      <w:r w:rsidRPr="00194087">
        <w:rPr>
          <w:sz w:val="22"/>
          <w:szCs w:val="22"/>
        </w:rPr>
        <w:t>49. Результат предоставления государственной услуги посредством Единого портала государственных услуг не предоставляется.</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Title"/>
        <w:spacing w:line="300" w:lineRule="atLeast"/>
        <w:jc w:val="center"/>
        <w:outlineLvl w:val="2"/>
        <w:rPr>
          <w:sz w:val="22"/>
          <w:szCs w:val="22"/>
        </w:rPr>
      </w:pPr>
      <w:r w:rsidRPr="00194087">
        <w:rPr>
          <w:sz w:val="22"/>
          <w:szCs w:val="22"/>
        </w:rPr>
        <w:t>Исправление допущенных опечаток и ошибок в выданных</w:t>
      </w:r>
    </w:p>
    <w:p w:rsidR="009103A5" w:rsidRPr="00194087" w:rsidRDefault="009103A5" w:rsidP="003A6C64">
      <w:pPr>
        <w:pStyle w:val="ConsPlusTitle"/>
        <w:spacing w:line="300" w:lineRule="atLeast"/>
        <w:jc w:val="center"/>
        <w:rPr>
          <w:sz w:val="22"/>
          <w:szCs w:val="22"/>
        </w:rPr>
      </w:pPr>
      <w:r w:rsidRPr="00194087">
        <w:rPr>
          <w:sz w:val="22"/>
          <w:szCs w:val="22"/>
        </w:rPr>
        <w:t>в результате предоставления государственной</w:t>
      </w:r>
    </w:p>
    <w:p w:rsidR="009103A5" w:rsidRPr="00194087" w:rsidRDefault="009103A5" w:rsidP="003A6C64">
      <w:pPr>
        <w:pStyle w:val="ConsPlusTitle"/>
        <w:spacing w:line="300" w:lineRule="atLeast"/>
        <w:jc w:val="center"/>
        <w:rPr>
          <w:sz w:val="22"/>
          <w:szCs w:val="22"/>
        </w:rPr>
      </w:pPr>
      <w:r w:rsidRPr="00194087">
        <w:rPr>
          <w:sz w:val="22"/>
          <w:szCs w:val="22"/>
        </w:rPr>
        <w:t>услуги документах</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ind w:firstLine="540"/>
        <w:jc w:val="both"/>
        <w:rPr>
          <w:sz w:val="22"/>
          <w:szCs w:val="22"/>
        </w:rPr>
      </w:pPr>
      <w:r w:rsidRPr="00194087">
        <w:rPr>
          <w:sz w:val="22"/>
          <w:szCs w:val="22"/>
        </w:rPr>
        <w:t xml:space="preserve">50. Основанием для начала административной процедуры является направление заявителем в подразделение МЧС России, предоставляющее государственную услугу, заявления об исправлении опечаток и ошибок, допущенных в выданных в результате предоставления государственной услуги документах (далее - выданные документы) либо в перечне по форме, согласно </w:t>
      </w:r>
      <w:hyperlink w:anchor="Par484" w:tooltip="Заявление" w:history="1">
        <w:r w:rsidRPr="00194087">
          <w:rPr>
            <w:sz w:val="22"/>
            <w:szCs w:val="22"/>
          </w:rPr>
          <w:t>приложению N 2</w:t>
        </w:r>
      </w:hyperlink>
      <w:r w:rsidRPr="00194087">
        <w:rPr>
          <w:sz w:val="22"/>
          <w:szCs w:val="22"/>
        </w:rPr>
        <w:t xml:space="preserve"> к настоящему Административному регламенту.</w:t>
      </w:r>
    </w:p>
    <w:p w:rsidR="009103A5" w:rsidRPr="00194087" w:rsidRDefault="009103A5" w:rsidP="003A6C64">
      <w:pPr>
        <w:pStyle w:val="ConsPlusNormal"/>
        <w:spacing w:line="300" w:lineRule="atLeast"/>
        <w:ind w:firstLine="540"/>
        <w:jc w:val="both"/>
        <w:rPr>
          <w:sz w:val="22"/>
          <w:szCs w:val="22"/>
        </w:rPr>
      </w:pPr>
      <w:r w:rsidRPr="00194087">
        <w:rPr>
          <w:sz w:val="22"/>
          <w:szCs w:val="22"/>
        </w:rPr>
        <w:t>51. Заявление об исправлении опечаток и ошибок, допущенных в выданных документах либо в перечне (далее - заявление об исправлении опечаток и ошибок), заявитель вправе направить посредством Единого портала государственных услуг.</w:t>
      </w:r>
    </w:p>
    <w:p w:rsidR="009103A5" w:rsidRPr="00194087" w:rsidRDefault="009103A5" w:rsidP="003A6C64">
      <w:pPr>
        <w:pStyle w:val="ConsPlusNormal"/>
        <w:spacing w:line="300" w:lineRule="atLeast"/>
        <w:ind w:firstLine="540"/>
        <w:jc w:val="both"/>
        <w:rPr>
          <w:sz w:val="22"/>
          <w:szCs w:val="22"/>
        </w:rPr>
      </w:pPr>
      <w:r w:rsidRPr="00194087">
        <w:rPr>
          <w:sz w:val="22"/>
          <w:szCs w:val="22"/>
        </w:rPr>
        <w:t>52. Должностное лицо подразделения МЧС России, предоставляющего государственную услугу, рассматривает обращение об исправлении опечаток и ошибок, представленное заявителем, и проводит проверку указанных в нем сведений в срок, не превышающий двух рабочих дней со дня регистрации соответствующего заявления.</w:t>
      </w:r>
    </w:p>
    <w:p w:rsidR="009103A5" w:rsidRPr="00194087" w:rsidRDefault="009103A5" w:rsidP="003A6C64">
      <w:pPr>
        <w:pStyle w:val="ConsPlusNormal"/>
        <w:spacing w:line="300" w:lineRule="atLeast"/>
        <w:ind w:firstLine="540"/>
        <w:jc w:val="both"/>
        <w:rPr>
          <w:sz w:val="22"/>
          <w:szCs w:val="22"/>
        </w:rPr>
      </w:pPr>
      <w:r w:rsidRPr="00194087">
        <w:rPr>
          <w:sz w:val="22"/>
          <w:szCs w:val="22"/>
        </w:rPr>
        <w:t>53. Критерием принятия решения по административной процедуре является наличие или отсутствие таких опечаток и ошибок в выданных документах либо в перечне.</w:t>
      </w:r>
    </w:p>
    <w:p w:rsidR="009103A5" w:rsidRPr="00194087" w:rsidRDefault="009103A5" w:rsidP="003A6C64">
      <w:pPr>
        <w:pStyle w:val="ConsPlusNormal"/>
        <w:spacing w:line="300" w:lineRule="atLeast"/>
        <w:ind w:firstLine="540"/>
        <w:jc w:val="both"/>
        <w:rPr>
          <w:sz w:val="22"/>
          <w:szCs w:val="22"/>
        </w:rPr>
      </w:pPr>
      <w:r w:rsidRPr="00194087">
        <w:rPr>
          <w:sz w:val="22"/>
          <w:szCs w:val="22"/>
        </w:rPr>
        <w:t>54. В случае выявления допущенных опечаток и ошибок в выданных документах либо в перечне должностное лицо подразделения МЧС России, предоставляющего государственную услугу, осуществляет исправление в срок, не превышающий пяти рабочих дней со дня регистрации соответствующего заявления.</w:t>
      </w:r>
    </w:p>
    <w:p w:rsidR="009103A5" w:rsidRPr="00194087" w:rsidRDefault="009103A5" w:rsidP="003A6C64">
      <w:pPr>
        <w:pStyle w:val="ConsPlusNormal"/>
        <w:spacing w:line="300" w:lineRule="atLeast"/>
        <w:ind w:firstLine="540"/>
        <w:jc w:val="both"/>
        <w:rPr>
          <w:sz w:val="22"/>
          <w:szCs w:val="22"/>
        </w:rPr>
      </w:pPr>
      <w:r w:rsidRPr="00194087">
        <w:rPr>
          <w:sz w:val="22"/>
          <w:szCs w:val="22"/>
        </w:rPr>
        <w:t>55. В случае отсутствия опечаток и ошибок в выданных документах либо в перечне должностное лицо подразделения МЧС России, предоставляющего государственную услугу, письменно направляет заявителю об отсутствии таких опечаток и ошибок в срок, не превышающий пяти рабочих дней со дня регистрации соответствующего заявления.</w:t>
      </w:r>
    </w:p>
    <w:p w:rsidR="009103A5" w:rsidRPr="00194087" w:rsidRDefault="009103A5" w:rsidP="003A6C64">
      <w:pPr>
        <w:pStyle w:val="ConsPlusNormal"/>
        <w:spacing w:line="300" w:lineRule="atLeast"/>
        <w:ind w:firstLine="540"/>
        <w:jc w:val="both"/>
        <w:rPr>
          <w:sz w:val="22"/>
          <w:szCs w:val="22"/>
        </w:rPr>
      </w:pPr>
      <w:r w:rsidRPr="00194087">
        <w:rPr>
          <w:sz w:val="22"/>
          <w:szCs w:val="22"/>
        </w:rPr>
        <w:t>56. Сообщение об отсутствии опечаток и ошибок в выданных документах либо в перечне может быть направлено посредством Единого портала государственных услуг.</w:t>
      </w:r>
    </w:p>
    <w:p w:rsidR="009103A5" w:rsidRPr="00194087" w:rsidRDefault="009103A5" w:rsidP="003A6C64">
      <w:pPr>
        <w:pStyle w:val="ConsPlusNormal"/>
        <w:spacing w:line="300" w:lineRule="atLeast"/>
        <w:ind w:firstLine="540"/>
        <w:jc w:val="both"/>
        <w:rPr>
          <w:sz w:val="22"/>
          <w:szCs w:val="22"/>
        </w:rPr>
      </w:pPr>
      <w:r w:rsidRPr="00194087">
        <w:rPr>
          <w:sz w:val="22"/>
          <w:szCs w:val="22"/>
        </w:rPr>
        <w:t>57. Результатом административной процедуры является исправление опечаток и ошибок или сообщение заявителю об отсутствии таких опечаток и ошибок в выданных документах либо в перечне.</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Title"/>
        <w:spacing w:line="300" w:lineRule="atLeast"/>
        <w:jc w:val="center"/>
        <w:outlineLvl w:val="1"/>
        <w:rPr>
          <w:sz w:val="22"/>
          <w:szCs w:val="22"/>
        </w:rPr>
      </w:pPr>
      <w:r w:rsidRPr="00194087">
        <w:rPr>
          <w:sz w:val="22"/>
          <w:szCs w:val="22"/>
        </w:rPr>
        <w:t>IV. Формы контроля за предоставлением</w:t>
      </w:r>
    </w:p>
    <w:p w:rsidR="009103A5" w:rsidRPr="00194087" w:rsidRDefault="009103A5" w:rsidP="003A6C64">
      <w:pPr>
        <w:pStyle w:val="ConsPlusTitle"/>
        <w:spacing w:line="300" w:lineRule="atLeast"/>
        <w:jc w:val="center"/>
        <w:rPr>
          <w:sz w:val="22"/>
          <w:szCs w:val="22"/>
        </w:rPr>
      </w:pPr>
      <w:r w:rsidRPr="00194087">
        <w:rPr>
          <w:sz w:val="22"/>
          <w:szCs w:val="22"/>
        </w:rPr>
        <w:t>государственной услуги</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Title"/>
        <w:spacing w:line="300" w:lineRule="atLeast"/>
        <w:jc w:val="center"/>
        <w:outlineLvl w:val="2"/>
        <w:rPr>
          <w:sz w:val="22"/>
          <w:szCs w:val="22"/>
        </w:rPr>
      </w:pPr>
      <w:r w:rsidRPr="00194087">
        <w:rPr>
          <w:sz w:val="22"/>
          <w:szCs w:val="22"/>
        </w:rPr>
        <w:t>Порядок осуществления текущего контроля за соблюдением</w:t>
      </w:r>
    </w:p>
    <w:p w:rsidR="009103A5" w:rsidRPr="00194087" w:rsidRDefault="009103A5" w:rsidP="003A6C64">
      <w:pPr>
        <w:pStyle w:val="ConsPlusTitle"/>
        <w:spacing w:line="300" w:lineRule="atLeast"/>
        <w:jc w:val="center"/>
        <w:rPr>
          <w:sz w:val="22"/>
          <w:szCs w:val="22"/>
        </w:rPr>
      </w:pPr>
      <w:r w:rsidRPr="00194087">
        <w:rPr>
          <w:sz w:val="22"/>
          <w:szCs w:val="22"/>
        </w:rPr>
        <w:t>и исполнением ответственными должностными лицами положений</w:t>
      </w:r>
    </w:p>
    <w:p w:rsidR="009103A5" w:rsidRPr="00194087" w:rsidRDefault="009103A5" w:rsidP="003A6C64">
      <w:pPr>
        <w:pStyle w:val="ConsPlusTitle"/>
        <w:spacing w:line="300" w:lineRule="atLeast"/>
        <w:jc w:val="center"/>
        <w:rPr>
          <w:sz w:val="22"/>
          <w:szCs w:val="22"/>
        </w:rPr>
      </w:pPr>
      <w:r w:rsidRPr="00194087">
        <w:rPr>
          <w:sz w:val="22"/>
          <w:szCs w:val="22"/>
        </w:rPr>
        <w:t>настоящего Административного регламента и иных нормативных</w:t>
      </w:r>
    </w:p>
    <w:p w:rsidR="009103A5" w:rsidRPr="00194087" w:rsidRDefault="009103A5" w:rsidP="003A6C64">
      <w:pPr>
        <w:pStyle w:val="ConsPlusTitle"/>
        <w:spacing w:line="300" w:lineRule="atLeast"/>
        <w:jc w:val="center"/>
        <w:rPr>
          <w:sz w:val="22"/>
          <w:szCs w:val="22"/>
        </w:rPr>
      </w:pPr>
      <w:r w:rsidRPr="00194087">
        <w:rPr>
          <w:sz w:val="22"/>
          <w:szCs w:val="22"/>
        </w:rPr>
        <w:t>правовых актов, устанавливающих требования к предоставлению</w:t>
      </w:r>
    </w:p>
    <w:p w:rsidR="009103A5" w:rsidRPr="00194087" w:rsidRDefault="009103A5" w:rsidP="003A6C64">
      <w:pPr>
        <w:pStyle w:val="ConsPlusTitle"/>
        <w:spacing w:line="300" w:lineRule="atLeast"/>
        <w:jc w:val="center"/>
        <w:rPr>
          <w:sz w:val="22"/>
          <w:szCs w:val="22"/>
        </w:rPr>
      </w:pPr>
      <w:r w:rsidRPr="00194087">
        <w:rPr>
          <w:sz w:val="22"/>
          <w:szCs w:val="22"/>
        </w:rPr>
        <w:t>государственной услуги, а также принятием ими решений</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ind w:firstLine="540"/>
        <w:jc w:val="both"/>
        <w:rPr>
          <w:sz w:val="22"/>
          <w:szCs w:val="22"/>
        </w:rPr>
      </w:pPr>
      <w:r w:rsidRPr="00194087">
        <w:rPr>
          <w:sz w:val="22"/>
          <w:szCs w:val="22"/>
        </w:rPr>
        <w:t>58. Текущий контроль за соблюдением последовательности действий, установленных административными процедурами по предоставлению государственной услуги, осуществляется руководителем и должностными лицами подразделения МЧС России, предоставляющего государственную услугу, путем проведения проверок соблюдения и исполнения ответственными исполнителями положений настоящего Административного регламента, иных нормативных правовых актов Российской Федерации, а также при проведении мониторинга результативности предоставления государственной услуги (далее - проверка).</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Title"/>
        <w:spacing w:line="300" w:lineRule="atLeast"/>
        <w:jc w:val="center"/>
        <w:outlineLvl w:val="2"/>
        <w:rPr>
          <w:sz w:val="22"/>
          <w:szCs w:val="22"/>
        </w:rPr>
      </w:pPr>
      <w:r w:rsidRPr="00194087">
        <w:rPr>
          <w:sz w:val="22"/>
          <w:szCs w:val="22"/>
        </w:rPr>
        <w:t>Порядок и периодичность осуществления плановых</w:t>
      </w:r>
    </w:p>
    <w:p w:rsidR="009103A5" w:rsidRPr="00194087" w:rsidRDefault="009103A5" w:rsidP="003A6C64">
      <w:pPr>
        <w:pStyle w:val="ConsPlusTitle"/>
        <w:spacing w:line="300" w:lineRule="atLeast"/>
        <w:jc w:val="center"/>
        <w:rPr>
          <w:sz w:val="22"/>
          <w:szCs w:val="22"/>
        </w:rPr>
      </w:pPr>
      <w:r w:rsidRPr="00194087">
        <w:rPr>
          <w:sz w:val="22"/>
          <w:szCs w:val="22"/>
        </w:rPr>
        <w:t>и внеплановых проверок полноты и качества предоставления</w:t>
      </w:r>
    </w:p>
    <w:p w:rsidR="009103A5" w:rsidRPr="00194087" w:rsidRDefault="009103A5" w:rsidP="003A6C64">
      <w:pPr>
        <w:pStyle w:val="ConsPlusTitle"/>
        <w:spacing w:line="300" w:lineRule="atLeast"/>
        <w:jc w:val="center"/>
        <w:rPr>
          <w:sz w:val="22"/>
          <w:szCs w:val="22"/>
        </w:rPr>
      </w:pPr>
      <w:r w:rsidRPr="00194087">
        <w:rPr>
          <w:sz w:val="22"/>
          <w:szCs w:val="22"/>
        </w:rPr>
        <w:t>государственной услуги, в том числе порядок и формы</w:t>
      </w:r>
    </w:p>
    <w:p w:rsidR="009103A5" w:rsidRPr="00194087" w:rsidRDefault="009103A5" w:rsidP="003A6C64">
      <w:pPr>
        <w:pStyle w:val="ConsPlusTitle"/>
        <w:spacing w:line="300" w:lineRule="atLeast"/>
        <w:jc w:val="center"/>
        <w:rPr>
          <w:sz w:val="22"/>
          <w:szCs w:val="22"/>
        </w:rPr>
      </w:pPr>
      <w:r w:rsidRPr="00194087">
        <w:rPr>
          <w:sz w:val="22"/>
          <w:szCs w:val="22"/>
        </w:rPr>
        <w:t>контроля за полнотой и качеством предоставления</w:t>
      </w:r>
    </w:p>
    <w:p w:rsidR="009103A5" w:rsidRPr="00194087" w:rsidRDefault="009103A5" w:rsidP="003A6C64">
      <w:pPr>
        <w:pStyle w:val="ConsPlusTitle"/>
        <w:spacing w:line="300" w:lineRule="atLeast"/>
        <w:jc w:val="center"/>
        <w:rPr>
          <w:sz w:val="22"/>
          <w:szCs w:val="22"/>
        </w:rPr>
      </w:pPr>
      <w:r w:rsidRPr="00194087">
        <w:rPr>
          <w:sz w:val="22"/>
          <w:szCs w:val="22"/>
        </w:rPr>
        <w:t>государственной услуги</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ind w:firstLine="540"/>
        <w:jc w:val="both"/>
        <w:rPr>
          <w:sz w:val="22"/>
          <w:szCs w:val="22"/>
        </w:rPr>
      </w:pPr>
      <w:r w:rsidRPr="00194087">
        <w:rPr>
          <w:sz w:val="22"/>
          <w:szCs w:val="22"/>
        </w:rPr>
        <w:t>59. Проверки полноты и качества предоставления государственной услуги проводятся с целью выявления и устранения нарушений прав заявителей и привлечения виновных лиц к ответственности.</w:t>
      </w:r>
    </w:p>
    <w:p w:rsidR="009103A5" w:rsidRPr="00194087" w:rsidRDefault="009103A5" w:rsidP="003A6C64">
      <w:pPr>
        <w:pStyle w:val="ConsPlusNormal"/>
        <w:spacing w:line="300" w:lineRule="atLeast"/>
        <w:ind w:firstLine="540"/>
        <w:jc w:val="both"/>
        <w:rPr>
          <w:sz w:val="22"/>
          <w:szCs w:val="22"/>
        </w:rPr>
      </w:pPr>
      <w:r w:rsidRPr="00194087">
        <w:rPr>
          <w:sz w:val="22"/>
          <w:szCs w:val="22"/>
        </w:rPr>
        <w:t>60. Проверки могут быть плановыми и внеплановыми.</w:t>
      </w:r>
    </w:p>
    <w:p w:rsidR="009103A5" w:rsidRPr="00194087" w:rsidRDefault="009103A5" w:rsidP="003A6C64">
      <w:pPr>
        <w:pStyle w:val="ConsPlusNormal"/>
        <w:spacing w:line="300" w:lineRule="atLeast"/>
        <w:ind w:firstLine="540"/>
        <w:jc w:val="both"/>
        <w:rPr>
          <w:sz w:val="22"/>
          <w:szCs w:val="22"/>
        </w:rPr>
      </w:pPr>
      <w:r w:rsidRPr="00194087">
        <w:rPr>
          <w:sz w:val="22"/>
          <w:szCs w:val="22"/>
        </w:rPr>
        <w:t>61. Плановые проверки осуществляются посредством проверки соответствия принятых решений законодательству Российской Федерации.</w:t>
      </w:r>
    </w:p>
    <w:p w:rsidR="009103A5" w:rsidRPr="00194087" w:rsidRDefault="009103A5" w:rsidP="003A6C64">
      <w:pPr>
        <w:pStyle w:val="ConsPlusNormal"/>
        <w:spacing w:line="300" w:lineRule="atLeast"/>
        <w:ind w:firstLine="540"/>
        <w:jc w:val="both"/>
        <w:rPr>
          <w:sz w:val="22"/>
          <w:szCs w:val="22"/>
        </w:rPr>
      </w:pPr>
      <w:r w:rsidRPr="00194087">
        <w:rPr>
          <w:sz w:val="22"/>
          <w:szCs w:val="22"/>
        </w:rPr>
        <w:t>62. Внеплановая проверка проводится в случаях обращения заявителя с жалобой на решения или действия (бездействие), осуществляемые (принятые) в ходе предоставления государственной услуги должностными лицами подразделения МЧС России, предоставляющего государственную услугу.</w:t>
      </w:r>
    </w:p>
    <w:p w:rsidR="009103A5" w:rsidRDefault="009103A5" w:rsidP="003A6C64">
      <w:pPr>
        <w:pStyle w:val="ConsPlusNormal"/>
        <w:spacing w:line="300" w:lineRule="atLeast"/>
        <w:jc w:val="both"/>
        <w:rPr>
          <w:sz w:val="22"/>
          <w:szCs w:val="22"/>
        </w:rPr>
      </w:pPr>
    </w:p>
    <w:p w:rsidR="009103A5" w:rsidRDefault="009103A5" w:rsidP="003A6C64">
      <w:pPr>
        <w:pStyle w:val="ConsPlusNormal"/>
        <w:spacing w:line="300" w:lineRule="atLeast"/>
        <w:jc w:val="both"/>
        <w:rPr>
          <w:sz w:val="22"/>
          <w:szCs w:val="22"/>
        </w:rPr>
      </w:pPr>
    </w:p>
    <w:p w:rsidR="009103A5" w:rsidRDefault="009103A5" w:rsidP="003A6C64">
      <w:pPr>
        <w:pStyle w:val="ConsPlusNormal"/>
        <w:spacing w:line="300" w:lineRule="atLeast"/>
        <w:jc w:val="both"/>
        <w:rPr>
          <w:sz w:val="22"/>
          <w:szCs w:val="22"/>
        </w:rPr>
      </w:pPr>
    </w:p>
    <w:p w:rsidR="009103A5" w:rsidRDefault="009103A5" w:rsidP="003A6C64">
      <w:pPr>
        <w:pStyle w:val="ConsPlusNormal"/>
        <w:spacing w:line="300" w:lineRule="atLeast"/>
        <w:jc w:val="both"/>
        <w:rPr>
          <w:sz w:val="22"/>
          <w:szCs w:val="22"/>
        </w:rPr>
      </w:pPr>
    </w:p>
    <w:p w:rsidR="009103A5"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Title"/>
        <w:spacing w:line="300" w:lineRule="atLeast"/>
        <w:jc w:val="center"/>
        <w:outlineLvl w:val="2"/>
        <w:rPr>
          <w:sz w:val="22"/>
          <w:szCs w:val="22"/>
        </w:rPr>
      </w:pPr>
      <w:r w:rsidRPr="00194087">
        <w:rPr>
          <w:sz w:val="22"/>
          <w:szCs w:val="22"/>
        </w:rPr>
        <w:t>Ответственность должностных лиц органа, предоставляющего</w:t>
      </w:r>
    </w:p>
    <w:p w:rsidR="009103A5" w:rsidRPr="00194087" w:rsidRDefault="009103A5" w:rsidP="003A6C64">
      <w:pPr>
        <w:pStyle w:val="ConsPlusTitle"/>
        <w:spacing w:line="300" w:lineRule="atLeast"/>
        <w:jc w:val="center"/>
        <w:rPr>
          <w:sz w:val="22"/>
          <w:szCs w:val="22"/>
        </w:rPr>
      </w:pPr>
      <w:r w:rsidRPr="00194087">
        <w:rPr>
          <w:sz w:val="22"/>
          <w:szCs w:val="22"/>
        </w:rPr>
        <w:t>государственную услугу, за решения и действия</w:t>
      </w:r>
    </w:p>
    <w:p w:rsidR="009103A5" w:rsidRPr="00194087" w:rsidRDefault="009103A5" w:rsidP="003A6C64">
      <w:pPr>
        <w:pStyle w:val="ConsPlusTitle"/>
        <w:spacing w:line="300" w:lineRule="atLeast"/>
        <w:jc w:val="center"/>
        <w:rPr>
          <w:sz w:val="22"/>
          <w:szCs w:val="22"/>
        </w:rPr>
      </w:pPr>
      <w:r w:rsidRPr="00194087">
        <w:rPr>
          <w:sz w:val="22"/>
          <w:szCs w:val="22"/>
        </w:rPr>
        <w:t>(бездействие), принимаемые (осуществляемые) ими в ходе</w:t>
      </w:r>
    </w:p>
    <w:p w:rsidR="009103A5" w:rsidRPr="00194087" w:rsidRDefault="009103A5" w:rsidP="003A6C64">
      <w:pPr>
        <w:pStyle w:val="ConsPlusTitle"/>
        <w:spacing w:line="300" w:lineRule="atLeast"/>
        <w:jc w:val="center"/>
        <w:rPr>
          <w:sz w:val="22"/>
          <w:szCs w:val="22"/>
        </w:rPr>
      </w:pPr>
      <w:r w:rsidRPr="00194087">
        <w:rPr>
          <w:sz w:val="22"/>
          <w:szCs w:val="22"/>
        </w:rPr>
        <w:t>предоставления государственной услуги</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ind w:firstLine="540"/>
        <w:jc w:val="both"/>
        <w:rPr>
          <w:sz w:val="22"/>
          <w:szCs w:val="22"/>
        </w:rPr>
      </w:pPr>
      <w:r w:rsidRPr="00194087">
        <w:rPr>
          <w:sz w:val="22"/>
          <w:szCs w:val="22"/>
        </w:rPr>
        <w:t>63. За неисполнение или ненадлежащее исполнение своих обязанностей по выполнению административных процедур и соблюдению требований настоящего Административного регламента при предоставлении государственной услуги должностные лица подразделения МЧС России, предоставляющего государственную услугу, несут ответственность, предусмотренную законодательством Российской Федерации.</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Title"/>
        <w:spacing w:line="300" w:lineRule="atLeast"/>
        <w:jc w:val="center"/>
        <w:outlineLvl w:val="2"/>
        <w:rPr>
          <w:sz w:val="22"/>
          <w:szCs w:val="22"/>
        </w:rPr>
      </w:pPr>
      <w:r w:rsidRPr="00194087">
        <w:rPr>
          <w:sz w:val="22"/>
          <w:szCs w:val="22"/>
        </w:rPr>
        <w:t>Положения, характеризующие требования к порядку и формам</w:t>
      </w:r>
    </w:p>
    <w:p w:rsidR="009103A5" w:rsidRPr="00194087" w:rsidRDefault="009103A5" w:rsidP="003A6C64">
      <w:pPr>
        <w:pStyle w:val="ConsPlusTitle"/>
        <w:spacing w:line="300" w:lineRule="atLeast"/>
        <w:jc w:val="center"/>
        <w:rPr>
          <w:sz w:val="22"/>
          <w:szCs w:val="22"/>
        </w:rPr>
      </w:pPr>
      <w:r w:rsidRPr="00194087">
        <w:rPr>
          <w:sz w:val="22"/>
          <w:szCs w:val="22"/>
        </w:rPr>
        <w:t>контроля за предоставлением государственной услуги, в том</w:t>
      </w:r>
    </w:p>
    <w:p w:rsidR="009103A5" w:rsidRPr="00194087" w:rsidRDefault="009103A5" w:rsidP="003A6C64">
      <w:pPr>
        <w:pStyle w:val="ConsPlusTitle"/>
        <w:spacing w:line="300" w:lineRule="atLeast"/>
        <w:jc w:val="center"/>
        <w:rPr>
          <w:sz w:val="22"/>
          <w:szCs w:val="22"/>
        </w:rPr>
      </w:pPr>
      <w:r w:rsidRPr="00194087">
        <w:rPr>
          <w:sz w:val="22"/>
          <w:szCs w:val="22"/>
        </w:rPr>
        <w:t>числе со стороны граждан, их объединений и организаций</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ind w:firstLine="540"/>
        <w:jc w:val="both"/>
        <w:rPr>
          <w:sz w:val="22"/>
          <w:szCs w:val="22"/>
        </w:rPr>
      </w:pPr>
      <w:r w:rsidRPr="00194087">
        <w:rPr>
          <w:sz w:val="22"/>
          <w:szCs w:val="22"/>
        </w:rPr>
        <w:t>64. Контроль за предоставлением государственной услуги со стороны уполномоченных должностных лиц подразделения МЧС России, предоставляющего государственную услугу, должен быть постоянным, всесторонним и объективным.</w:t>
      </w:r>
    </w:p>
    <w:p w:rsidR="009103A5" w:rsidRPr="00194087" w:rsidRDefault="009103A5" w:rsidP="003A6C64">
      <w:pPr>
        <w:pStyle w:val="ConsPlusNormal"/>
        <w:spacing w:line="300" w:lineRule="atLeast"/>
        <w:ind w:firstLine="540"/>
        <w:jc w:val="both"/>
        <w:rPr>
          <w:sz w:val="22"/>
          <w:szCs w:val="22"/>
        </w:rPr>
      </w:pPr>
      <w:r w:rsidRPr="00194087">
        <w:rPr>
          <w:sz w:val="22"/>
          <w:szCs w:val="22"/>
        </w:rPr>
        <w:t>65. Для осуществления контроля за предоставлением государственной услуги граждане, их объединения и организации имеют право направлять индивидуальные и коллективные обращения с предложениями, рекомендациями по совершенствованию качества и порядка предоставления государственной услуги, а также заявления и жалобы с сообщением о нарушении должностными лицами подразделения МЧС России, предоставляющего государственную услугу, требований настоящего Административного регламента, законодательных и иных нормативных правовых актов Российской Федерации.</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Title"/>
        <w:spacing w:line="300" w:lineRule="atLeast"/>
        <w:jc w:val="center"/>
        <w:outlineLvl w:val="1"/>
        <w:rPr>
          <w:sz w:val="22"/>
          <w:szCs w:val="22"/>
        </w:rPr>
      </w:pPr>
      <w:r w:rsidRPr="00194087">
        <w:rPr>
          <w:sz w:val="22"/>
          <w:szCs w:val="22"/>
        </w:rPr>
        <w:t>V. Досудебный (внесудебный) порядок обжалования решений</w:t>
      </w:r>
    </w:p>
    <w:p w:rsidR="009103A5" w:rsidRPr="00194087" w:rsidRDefault="009103A5" w:rsidP="003A6C64">
      <w:pPr>
        <w:pStyle w:val="ConsPlusTitle"/>
        <w:spacing w:line="300" w:lineRule="atLeast"/>
        <w:jc w:val="center"/>
        <w:rPr>
          <w:sz w:val="22"/>
          <w:szCs w:val="22"/>
        </w:rPr>
      </w:pPr>
      <w:r w:rsidRPr="00194087">
        <w:rPr>
          <w:sz w:val="22"/>
          <w:szCs w:val="22"/>
        </w:rPr>
        <w:t>и действий (бездействия) органа, предоставляющего</w:t>
      </w:r>
    </w:p>
    <w:p w:rsidR="009103A5" w:rsidRPr="00194087" w:rsidRDefault="009103A5" w:rsidP="003A6C64">
      <w:pPr>
        <w:pStyle w:val="ConsPlusTitle"/>
        <w:spacing w:line="300" w:lineRule="atLeast"/>
        <w:jc w:val="center"/>
        <w:rPr>
          <w:sz w:val="22"/>
          <w:szCs w:val="22"/>
        </w:rPr>
      </w:pPr>
      <w:r w:rsidRPr="00194087">
        <w:rPr>
          <w:sz w:val="22"/>
          <w:szCs w:val="22"/>
        </w:rPr>
        <w:t>государственную услугу, а также его должностных лиц</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Title"/>
        <w:spacing w:line="300" w:lineRule="atLeast"/>
        <w:jc w:val="center"/>
        <w:outlineLvl w:val="2"/>
        <w:rPr>
          <w:sz w:val="22"/>
          <w:szCs w:val="22"/>
        </w:rPr>
      </w:pPr>
      <w:r w:rsidRPr="00194087">
        <w:rPr>
          <w:sz w:val="22"/>
          <w:szCs w:val="22"/>
        </w:rPr>
        <w:t>Информация для заинтересованных лиц об их праве</w:t>
      </w:r>
    </w:p>
    <w:p w:rsidR="009103A5" w:rsidRPr="00194087" w:rsidRDefault="009103A5" w:rsidP="003A6C64">
      <w:pPr>
        <w:pStyle w:val="ConsPlusTitle"/>
        <w:spacing w:line="300" w:lineRule="atLeast"/>
        <w:jc w:val="center"/>
        <w:rPr>
          <w:sz w:val="22"/>
          <w:szCs w:val="22"/>
        </w:rPr>
      </w:pPr>
      <w:r w:rsidRPr="00194087">
        <w:rPr>
          <w:sz w:val="22"/>
          <w:szCs w:val="22"/>
        </w:rPr>
        <w:t>на досудебное (внесудебное) обжалование действий</w:t>
      </w:r>
    </w:p>
    <w:p w:rsidR="009103A5" w:rsidRPr="00194087" w:rsidRDefault="009103A5" w:rsidP="003A6C64">
      <w:pPr>
        <w:pStyle w:val="ConsPlusTitle"/>
        <w:spacing w:line="300" w:lineRule="atLeast"/>
        <w:jc w:val="center"/>
        <w:rPr>
          <w:sz w:val="22"/>
          <w:szCs w:val="22"/>
        </w:rPr>
      </w:pPr>
      <w:r w:rsidRPr="00194087">
        <w:rPr>
          <w:sz w:val="22"/>
          <w:szCs w:val="22"/>
        </w:rPr>
        <w:t>(бездействия) и (или) решений, принятых (осуществленных)</w:t>
      </w:r>
    </w:p>
    <w:p w:rsidR="009103A5" w:rsidRPr="00194087" w:rsidRDefault="009103A5" w:rsidP="003A6C64">
      <w:pPr>
        <w:pStyle w:val="ConsPlusTitle"/>
        <w:spacing w:line="300" w:lineRule="atLeast"/>
        <w:jc w:val="center"/>
        <w:rPr>
          <w:sz w:val="22"/>
          <w:szCs w:val="22"/>
        </w:rPr>
      </w:pPr>
      <w:r w:rsidRPr="00194087">
        <w:rPr>
          <w:sz w:val="22"/>
          <w:szCs w:val="22"/>
        </w:rPr>
        <w:t>в ходе предоставления государственной услуги</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ind w:firstLine="540"/>
        <w:jc w:val="both"/>
        <w:rPr>
          <w:sz w:val="22"/>
          <w:szCs w:val="22"/>
        </w:rPr>
      </w:pPr>
      <w:r w:rsidRPr="00194087">
        <w:rPr>
          <w:sz w:val="22"/>
          <w:szCs w:val="22"/>
        </w:rPr>
        <w:t>66. Заявитель вправе обжаловать действия (бездействие) должностных лиц подразделения МЧС России, предоставляющего государственную услугу, и решения, принятые (осуществленные) ими в ходе предоставления государственной услуги, в том числе в досудебном (внесудебном) порядке в следующих случаях:</w:t>
      </w:r>
    </w:p>
    <w:p w:rsidR="009103A5" w:rsidRPr="00194087" w:rsidRDefault="009103A5" w:rsidP="003A6C64">
      <w:pPr>
        <w:pStyle w:val="ConsPlusNormal"/>
        <w:spacing w:line="300" w:lineRule="atLeast"/>
        <w:ind w:firstLine="540"/>
        <w:jc w:val="both"/>
        <w:rPr>
          <w:sz w:val="22"/>
          <w:szCs w:val="22"/>
        </w:rPr>
      </w:pPr>
      <w:r w:rsidRPr="00194087">
        <w:rPr>
          <w:sz w:val="22"/>
          <w:szCs w:val="22"/>
        </w:rPr>
        <w:t>нарушение срока регистрации заявления;</w:t>
      </w:r>
    </w:p>
    <w:p w:rsidR="009103A5" w:rsidRPr="00194087" w:rsidRDefault="009103A5" w:rsidP="003A6C64">
      <w:pPr>
        <w:pStyle w:val="ConsPlusNormal"/>
        <w:spacing w:line="300" w:lineRule="atLeast"/>
        <w:ind w:firstLine="540"/>
        <w:jc w:val="both"/>
        <w:rPr>
          <w:sz w:val="22"/>
          <w:szCs w:val="22"/>
        </w:rPr>
      </w:pPr>
      <w:r w:rsidRPr="00194087">
        <w:rPr>
          <w:sz w:val="22"/>
          <w:szCs w:val="22"/>
        </w:rPr>
        <w:t>нарушение срока предоставления государственной услуги;</w:t>
      </w:r>
    </w:p>
    <w:p w:rsidR="009103A5" w:rsidRPr="00194087" w:rsidRDefault="009103A5" w:rsidP="003A6C64">
      <w:pPr>
        <w:pStyle w:val="ConsPlusNormal"/>
        <w:spacing w:line="300" w:lineRule="atLeast"/>
        <w:ind w:firstLine="540"/>
        <w:jc w:val="both"/>
        <w:rPr>
          <w:sz w:val="22"/>
          <w:szCs w:val="22"/>
        </w:rPr>
      </w:pPr>
      <w:r w:rsidRPr="00194087">
        <w:rPr>
          <w:sz w:val="22"/>
          <w:szCs w:val="22"/>
        </w:rPr>
        <w:t>требование представления заявителем документов, не предусмотренных нормативными правовыми актами Российской Федерации для предоставления государственной услуги, а также настоящим Административным регламентом;</w:t>
      </w:r>
    </w:p>
    <w:p w:rsidR="009103A5" w:rsidRPr="00194087" w:rsidRDefault="009103A5" w:rsidP="003A6C64">
      <w:pPr>
        <w:pStyle w:val="ConsPlusNormal"/>
        <w:spacing w:line="300" w:lineRule="atLeast"/>
        <w:ind w:firstLine="540"/>
        <w:jc w:val="both"/>
        <w:rPr>
          <w:sz w:val="22"/>
          <w:szCs w:val="22"/>
        </w:rPr>
      </w:pPr>
      <w:r w:rsidRPr="00194087">
        <w:rPr>
          <w:sz w:val="22"/>
          <w:szCs w:val="22"/>
        </w:rPr>
        <w:t>отказ в приеме документов, представление которых предусмотрено нормативными правовыми актами Российской Федерации для предоставления государственной услуги;</w:t>
      </w:r>
    </w:p>
    <w:p w:rsidR="009103A5" w:rsidRPr="00194087" w:rsidRDefault="009103A5" w:rsidP="003A6C64">
      <w:pPr>
        <w:pStyle w:val="ConsPlusNormal"/>
        <w:spacing w:line="300" w:lineRule="atLeast"/>
        <w:ind w:firstLine="540"/>
        <w:jc w:val="both"/>
        <w:rPr>
          <w:sz w:val="22"/>
          <w:szCs w:val="22"/>
        </w:rPr>
      </w:pPr>
      <w:r w:rsidRPr="00194087">
        <w:rPr>
          <w:sz w:val="22"/>
          <w:szCs w:val="22"/>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а также настоящим Административным регламентом;</w:t>
      </w:r>
    </w:p>
    <w:p w:rsidR="009103A5" w:rsidRPr="00194087" w:rsidRDefault="009103A5" w:rsidP="003A6C64">
      <w:pPr>
        <w:pStyle w:val="ConsPlusNormal"/>
        <w:spacing w:line="300" w:lineRule="atLeast"/>
        <w:ind w:firstLine="540"/>
        <w:jc w:val="both"/>
        <w:rPr>
          <w:sz w:val="22"/>
          <w:szCs w:val="22"/>
        </w:rPr>
      </w:pPr>
      <w:r w:rsidRPr="00194087">
        <w:rPr>
          <w:sz w:val="22"/>
          <w:szCs w:val="22"/>
        </w:rPr>
        <w:t>требование внесения заявителем при предоставлении государственной услуги платы, не предусмотренной нормативными правовыми актами Российской Федерации;</w:t>
      </w:r>
    </w:p>
    <w:p w:rsidR="009103A5" w:rsidRPr="00194087" w:rsidRDefault="009103A5" w:rsidP="003A6C64">
      <w:pPr>
        <w:pStyle w:val="ConsPlusNormal"/>
        <w:spacing w:line="300" w:lineRule="atLeast"/>
        <w:ind w:firstLine="540"/>
        <w:jc w:val="both"/>
        <w:rPr>
          <w:sz w:val="22"/>
          <w:szCs w:val="22"/>
        </w:rPr>
      </w:pPr>
      <w:r w:rsidRPr="00194087">
        <w:rPr>
          <w:sz w:val="22"/>
          <w:szCs w:val="22"/>
        </w:rPr>
        <w:t>отказ должностных лиц подразделения МЧС России, предоставляющего государственную услугу,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Title"/>
        <w:spacing w:line="300" w:lineRule="atLeast"/>
        <w:jc w:val="center"/>
        <w:outlineLvl w:val="2"/>
        <w:rPr>
          <w:sz w:val="22"/>
          <w:szCs w:val="22"/>
        </w:rPr>
      </w:pPr>
      <w:r w:rsidRPr="00194087">
        <w:rPr>
          <w:sz w:val="22"/>
          <w:szCs w:val="22"/>
        </w:rPr>
        <w:t>Органы государственной власти, организации и уполномоченные</w:t>
      </w:r>
    </w:p>
    <w:p w:rsidR="009103A5" w:rsidRPr="00194087" w:rsidRDefault="009103A5" w:rsidP="003A6C64">
      <w:pPr>
        <w:pStyle w:val="ConsPlusTitle"/>
        <w:spacing w:line="300" w:lineRule="atLeast"/>
        <w:jc w:val="center"/>
        <w:rPr>
          <w:sz w:val="22"/>
          <w:szCs w:val="22"/>
        </w:rPr>
      </w:pPr>
      <w:r w:rsidRPr="00194087">
        <w:rPr>
          <w:sz w:val="22"/>
          <w:szCs w:val="22"/>
        </w:rPr>
        <w:t>на рассмотрение жалобы лица, которым может быть направлена</w:t>
      </w:r>
    </w:p>
    <w:p w:rsidR="009103A5" w:rsidRPr="00194087" w:rsidRDefault="009103A5" w:rsidP="003A6C64">
      <w:pPr>
        <w:pStyle w:val="ConsPlusTitle"/>
        <w:spacing w:line="300" w:lineRule="atLeast"/>
        <w:jc w:val="center"/>
        <w:rPr>
          <w:sz w:val="22"/>
          <w:szCs w:val="22"/>
        </w:rPr>
      </w:pPr>
      <w:r w:rsidRPr="00194087">
        <w:rPr>
          <w:sz w:val="22"/>
          <w:szCs w:val="22"/>
        </w:rPr>
        <w:t>жалоба заявителя в досудебном (внесудебном) порядке</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ind w:firstLine="540"/>
        <w:jc w:val="both"/>
        <w:rPr>
          <w:sz w:val="22"/>
          <w:szCs w:val="22"/>
        </w:rPr>
      </w:pPr>
      <w:r w:rsidRPr="00194087">
        <w:rPr>
          <w:sz w:val="22"/>
          <w:szCs w:val="22"/>
        </w:rPr>
        <w:t>67. Жалоба на решения и действия (бездействие) должностных лиц подается в МЧС России и (или) подразделение МЧС России, предоставляющее государственную услугу, и рассматривается в порядке, предусмотренном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Российской Федерации от 16 августа 2012 г. N 840 &lt;5&gt;.</w:t>
      </w:r>
    </w:p>
    <w:p w:rsidR="009103A5" w:rsidRPr="00194087" w:rsidRDefault="009103A5" w:rsidP="003A6C64">
      <w:pPr>
        <w:pStyle w:val="ConsPlusNormal"/>
        <w:spacing w:line="300" w:lineRule="atLeast"/>
        <w:ind w:firstLine="540"/>
        <w:jc w:val="both"/>
        <w:rPr>
          <w:sz w:val="22"/>
          <w:szCs w:val="22"/>
        </w:rPr>
      </w:pPr>
      <w:r w:rsidRPr="00194087">
        <w:rPr>
          <w:sz w:val="22"/>
          <w:szCs w:val="22"/>
        </w:rPr>
        <w:t>--------------------------------</w:t>
      </w:r>
    </w:p>
    <w:p w:rsidR="009103A5" w:rsidRPr="003A6C64" w:rsidRDefault="009103A5" w:rsidP="003A6C64">
      <w:pPr>
        <w:pStyle w:val="ConsPlusNormal"/>
        <w:spacing w:line="300" w:lineRule="atLeast"/>
        <w:ind w:firstLine="540"/>
        <w:jc w:val="both"/>
      </w:pPr>
      <w:r w:rsidRPr="003A6C64">
        <w:t>&lt;5&gt; Собрание законодательства Российской Федерации, 2012, N 35, ст. 4829; 2018, N 25, ст. 3696.</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Title"/>
        <w:spacing w:line="300" w:lineRule="atLeast"/>
        <w:jc w:val="center"/>
        <w:outlineLvl w:val="2"/>
        <w:rPr>
          <w:sz w:val="22"/>
          <w:szCs w:val="22"/>
        </w:rPr>
      </w:pPr>
      <w:r w:rsidRPr="00194087">
        <w:rPr>
          <w:sz w:val="22"/>
          <w:szCs w:val="22"/>
        </w:rPr>
        <w:t>Способы информирования заявителей о порядке подачи</w:t>
      </w:r>
    </w:p>
    <w:p w:rsidR="009103A5" w:rsidRPr="00194087" w:rsidRDefault="009103A5" w:rsidP="003A6C64">
      <w:pPr>
        <w:pStyle w:val="ConsPlusTitle"/>
        <w:spacing w:line="300" w:lineRule="atLeast"/>
        <w:jc w:val="center"/>
        <w:rPr>
          <w:sz w:val="22"/>
          <w:szCs w:val="22"/>
        </w:rPr>
      </w:pPr>
      <w:r w:rsidRPr="00194087">
        <w:rPr>
          <w:sz w:val="22"/>
          <w:szCs w:val="22"/>
        </w:rPr>
        <w:t>и рассмотрения жалобы, в том числе с использованием Единого</w:t>
      </w:r>
    </w:p>
    <w:p w:rsidR="009103A5" w:rsidRPr="00194087" w:rsidRDefault="009103A5" w:rsidP="003A6C64">
      <w:pPr>
        <w:pStyle w:val="ConsPlusTitle"/>
        <w:spacing w:line="300" w:lineRule="atLeast"/>
        <w:jc w:val="center"/>
        <w:rPr>
          <w:sz w:val="22"/>
          <w:szCs w:val="22"/>
        </w:rPr>
      </w:pPr>
      <w:r w:rsidRPr="00194087">
        <w:rPr>
          <w:sz w:val="22"/>
          <w:szCs w:val="22"/>
        </w:rPr>
        <w:t>портала государственных услуг</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ind w:firstLine="540"/>
        <w:jc w:val="both"/>
        <w:rPr>
          <w:sz w:val="22"/>
          <w:szCs w:val="22"/>
        </w:rPr>
      </w:pPr>
      <w:r w:rsidRPr="00194087">
        <w:rPr>
          <w:sz w:val="22"/>
          <w:szCs w:val="22"/>
        </w:rPr>
        <w:t xml:space="preserve">68. Информирование заявителей о порядке подачи и рассмотрения жалобы, в том числе с использованием Единого портала государственных услуг, осуществляется в соответствии с </w:t>
      </w:r>
      <w:hyperlink w:anchor="Par60" w:tooltip="4. Информация о государственной услуге предоставляется:" w:history="1">
        <w:r w:rsidRPr="00194087">
          <w:rPr>
            <w:sz w:val="22"/>
            <w:szCs w:val="22"/>
          </w:rPr>
          <w:t>пунктом 4</w:t>
        </w:r>
      </w:hyperlink>
      <w:r w:rsidRPr="00194087">
        <w:rPr>
          <w:sz w:val="22"/>
          <w:szCs w:val="22"/>
        </w:rPr>
        <w:t xml:space="preserve"> настоящего Административного регламента.</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Title"/>
        <w:spacing w:line="300" w:lineRule="atLeast"/>
        <w:jc w:val="center"/>
        <w:outlineLvl w:val="2"/>
        <w:rPr>
          <w:sz w:val="22"/>
          <w:szCs w:val="22"/>
        </w:rPr>
      </w:pPr>
      <w:r w:rsidRPr="00194087">
        <w:rPr>
          <w:sz w:val="22"/>
          <w:szCs w:val="22"/>
        </w:rPr>
        <w:t>Перечень нормативных правовых актов, регулирующих порядок</w:t>
      </w:r>
    </w:p>
    <w:p w:rsidR="009103A5" w:rsidRPr="00194087" w:rsidRDefault="009103A5" w:rsidP="003A6C64">
      <w:pPr>
        <w:pStyle w:val="ConsPlusTitle"/>
        <w:spacing w:line="300" w:lineRule="atLeast"/>
        <w:jc w:val="center"/>
        <w:rPr>
          <w:sz w:val="22"/>
          <w:szCs w:val="22"/>
        </w:rPr>
      </w:pPr>
      <w:r w:rsidRPr="00194087">
        <w:rPr>
          <w:sz w:val="22"/>
          <w:szCs w:val="22"/>
        </w:rPr>
        <w:t>досудебного (внесудебного) обжалования решений и действий</w:t>
      </w:r>
    </w:p>
    <w:p w:rsidR="009103A5" w:rsidRPr="00194087" w:rsidRDefault="009103A5" w:rsidP="003A6C64">
      <w:pPr>
        <w:pStyle w:val="ConsPlusTitle"/>
        <w:spacing w:line="300" w:lineRule="atLeast"/>
        <w:jc w:val="center"/>
        <w:rPr>
          <w:sz w:val="22"/>
          <w:szCs w:val="22"/>
        </w:rPr>
      </w:pPr>
      <w:r w:rsidRPr="00194087">
        <w:rPr>
          <w:sz w:val="22"/>
          <w:szCs w:val="22"/>
        </w:rPr>
        <w:t>(бездействия) органа, предоставляющего государственную</w:t>
      </w:r>
    </w:p>
    <w:p w:rsidR="009103A5" w:rsidRPr="00194087" w:rsidRDefault="009103A5" w:rsidP="003A6C64">
      <w:pPr>
        <w:pStyle w:val="ConsPlusTitle"/>
        <w:spacing w:line="300" w:lineRule="atLeast"/>
        <w:jc w:val="center"/>
        <w:rPr>
          <w:sz w:val="22"/>
          <w:szCs w:val="22"/>
        </w:rPr>
      </w:pPr>
      <w:r w:rsidRPr="00194087">
        <w:rPr>
          <w:sz w:val="22"/>
          <w:szCs w:val="22"/>
        </w:rPr>
        <w:t>услугу, а также его должностных лиц</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ind w:firstLine="540"/>
        <w:jc w:val="both"/>
        <w:rPr>
          <w:sz w:val="22"/>
          <w:szCs w:val="22"/>
        </w:rPr>
      </w:pPr>
      <w:r w:rsidRPr="00194087">
        <w:rPr>
          <w:sz w:val="22"/>
          <w:szCs w:val="22"/>
        </w:rPr>
        <w:t>69. Нормативные правовые акты, регулирующие порядок досудебного (внесудебного) обжалования решений и действий (бездействия) подразделения МЧС России, предоставляющего государственную услугу, а также его должностных лиц:</w:t>
      </w:r>
    </w:p>
    <w:p w:rsidR="009103A5" w:rsidRPr="00194087" w:rsidRDefault="009103A5" w:rsidP="003A6C64">
      <w:pPr>
        <w:pStyle w:val="ConsPlusNormal"/>
        <w:spacing w:line="300" w:lineRule="atLeast"/>
        <w:ind w:firstLine="540"/>
        <w:jc w:val="both"/>
        <w:rPr>
          <w:sz w:val="22"/>
          <w:szCs w:val="22"/>
        </w:rPr>
      </w:pPr>
      <w:r w:rsidRPr="00194087">
        <w:rPr>
          <w:sz w:val="22"/>
          <w:szCs w:val="22"/>
        </w:rPr>
        <w:t>Федеральный закон от 27 июля 2010 г. N 210-ФЗ "Об организации предоставления государственных и муниципальных услуг";</w:t>
      </w:r>
    </w:p>
    <w:p w:rsidR="009103A5" w:rsidRPr="00194087" w:rsidRDefault="009103A5" w:rsidP="003A6C64">
      <w:pPr>
        <w:pStyle w:val="ConsPlusNormal"/>
        <w:spacing w:line="300" w:lineRule="atLeast"/>
        <w:ind w:firstLine="540"/>
        <w:jc w:val="both"/>
        <w:rPr>
          <w:sz w:val="22"/>
          <w:szCs w:val="22"/>
        </w:rPr>
      </w:pPr>
      <w:r w:rsidRPr="00194087">
        <w:rPr>
          <w:sz w:val="22"/>
          <w:szCs w:val="22"/>
        </w:rPr>
        <w:t>постановление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9103A5" w:rsidRPr="00194087" w:rsidRDefault="009103A5" w:rsidP="003A6C64">
      <w:pPr>
        <w:pStyle w:val="ConsPlusNormal"/>
        <w:spacing w:line="300" w:lineRule="atLeast"/>
        <w:ind w:firstLine="540"/>
        <w:jc w:val="both"/>
        <w:rPr>
          <w:sz w:val="22"/>
          <w:szCs w:val="22"/>
        </w:rPr>
      </w:pPr>
      <w:r w:rsidRPr="00194087">
        <w:rPr>
          <w:sz w:val="22"/>
          <w:szCs w:val="22"/>
        </w:rPr>
        <w:t>постановление Правительства Российской Федерации от 20 ноября 2012 г.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&lt;6&gt;.</w:t>
      </w:r>
    </w:p>
    <w:p w:rsidR="009103A5" w:rsidRPr="00194087" w:rsidRDefault="009103A5" w:rsidP="003A6C64">
      <w:pPr>
        <w:pStyle w:val="ConsPlusNormal"/>
        <w:spacing w:line="300" w:lineRule="atLeast"/>
        <w:ind w:firstLine="540"/>
        <w:jc w:val="both"/>
        <w:rPr>
          <w:sz w:val="22"/>
          <w:szCs w:val="22"/>
        </w:rPr>
      </w:pPr>
      <w:r w:rsidRPr="00194087">
        <w:rPr>
          <w:sz w:val="22"/>
          <w:szCs w:val="22"/>
        </w:rPr>
        <w:t>--------------------------------</w:t>
      </w:r>
    </w:p>
    <w:p w:rsidR="009103A5" w:rsidRPr="003A6C64" w:rsidRDefault="009103A5" w:rsidP="003A6C64">
      <w:pPr>
        <w:pStyle w:val="ConsPlusNormal"/>
        <w:spacing w:line="300" w:lineRule="atLeast"/>
        <w:ind w:firstLine="540"/>
        <w:jc w:val="both"/>
      </w:pPr>
      <w:r w:rsidRPr="003A6C64">
        <w:t>&lt;6&gt; Собрание законодательства Российской Федерации, 2012, N 48, ст. 6706; 2018, N 49, ст. 7600.</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ind w:firstLine="540"/>
        <w:jc w:val="both"/>
        <w:rPr>
          <w:sz w:val="22"/>
          <w:szCs w:val="22"/>
        </w:rPr>
      </w:pPr>
      <w:r w:rsidRPr="00194087">
        <w:rPr>
          <w:sz w:val="22"/>
          <w:szCs w:val="22"/>
        </w:rPr>
        <w:t>70. Информация, указанная в настоящем разделе Административного регламента, подлежит размещению на Едином портале государственных услуг.</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jc w:val="right"/>
        <w:outlineLvl w:val="1"/>
        <w:rPr>
          <w:sz w:val="22"/>
          <w:szCs w:val="22"/>
        </w:rPr>
      </w:pPr>
      <w:r w:rsidRPr="00194087">
        <w:rPr>
          <w:sz w:val="22"/>
          <w:szCs w:val="22"/>
        </w:rPr>
        <w:t>Приложение N 1</w:t>
      </w:r>
    </w:p>
    <w:p w:rsidR="009103A5" w:rsidRPr="00194087" w:rsidRDefault="009103A5" w:rsidP="003A6C64">
      <w:pPr>
        <w:pStyle w:val="ConsPlusNormal"/>
        <w:spacing w:line="300" w:lineRule="atLeast"/>
        <w:jc w:val="right"/>
        <w:rPr>
          <w:sz w:val="22"/>
          <w:szCs w:val="22"/>
        </w:rPr>
      </w:pPr>
      <w:r w:rsidRPr="00194087">
        <w:rPr>
          <w:sz w:val="22"/>
          <w:szCs w:val="22"/>
        </w:rPr>
        <w:t>к Административному регламенту</w:t>
      </w:r>
    </w:p>
    <w:p w:rsidR="009103A5" w:rsidRPr="00194087" w:rsidRDefault="009103A5" w:rsidP="003A6C64">
      <w:pPr>
        <w:pStyle w:val="ConsPlusNormal"/>
        <w:spacing w:line="300" w:lineRule="atLeast"/>
        <w:jc w:val="right"/>
        <w:rPr>
          <w:sz w:val="22"/>
          <w:szCs w:val="22"/>
        </w:rPr>
      </w:pPr>
      <w:r w:rsidRPr="00194087">
        <w:rPr>
          <w:sz w:val="22"/>
          <w:szCs w:val="22"/>
        </w:rPr>
        <w:t>Министерства Российской Федерации</w:t>
      </w:r>
    </w:p>
    <w:p w:rsidR="009103A5" w:rsidRPr="00194087" w:rsidRDefault="009103A5" w:rsidP="003A6C64">
      <w:pPr>
        <w:pStyle w:val="ConsPlusNormal"/>
        <w:spacing w:line="300" w:lineRule="atLeast"/>
        <w:jc w:val="right"/>
        <w:rPr>
          <w:sz w:val="22"/>
          <w:szCs w:val="22"/>
        </w:rPr>
      </w:pPr>
      <w:r w:rsidRPr="00194087">
        <w:rPr>
          <w:sz w:val="22"/>
          <w:szCs w:val="22"/>
        </w:rPr>
        <w:t>по делам гражданской обороны,</w:t>
      </w:r>
    </w:p>
    <w:p w:rsidR="009103A5" w:rsidRPr="00194087" w:rsidRDefault="009103A5" w:rsidP="003A6C64">
      <w:pPr>
        <w:pStyle w:val="ConsPlusNormal"/>
        <w:spacing w:line="300" w:lineRule="atLeast"/>
        <w:jc w:val="right"/>
        <w:rPr>
          <w:sz w:val="22"/>
          <w:szCs w:val="22"/>
        </w:rPr>
      </w:pPr>
      <w:r w:rsidRPr="00194087">
        <w:rPr>
          <w:sz w:val="22"/>
          <w:szCs w:val="22"/>
        </w:rPr>
        <w:t>чрезвычайным ситуациям и ликвидации</w:t>
      </w:r>
    </w:p>
    <w:p w:rsidR="009103A5" w:rsidRPr="00194087" w:rsidRDefault="009103A5" w:rsidP="003A6C64">
      <w:pPr>
        <w:pStyle w:val="ConsPlusNormal"/>
        <w:spacing w:line="300" w:lineRule="atLeast"/>
        <w:jc w:val="right"/>
        <w:rPr>
          <w:sz w:val="22"/>
          <w:szCs w:val="22"/>
        </w:rPr>
      </w:pPr>
      <w:r w:rsidRPr="00194087">
        <w:rPr>
          <w:sz w:val="22"/>
          <w:szCs w:val="22"/>
        </w:rPr>
        <w:t>последствий стихийных бедствий</w:t>
      </w:r>
    </w:p>
    <w:p w:rsidR="009103A5" w:rsidRPr="00194087" w:rsidRDefault="009103A5" w:rsidP="003A6C64">
      <w:pPr>
        <w:pStyle w:val="ConsPlusNormal"/>
        <w:spacing w:line="300" w:lineRule="atLeast"/>
        <w:jc w:val="right"/>
        <w:rPr>
          <w:sz w:val="22"/>
          <w:szCs w:val="22"/>
        </w:rPr>
      </w:pPr>
      <w:r w:rsidRPr="00194087">
        <w:rPr>
          <w:sz w:val="22"/>
          <w:szCs w:val="22"/>
        </w:rPr>
        <w:t>по предоставлению государственной</w:t>
      </w:r>
    </w:p>
    <w:p w:rsidR="009103A5" w:rsidRPr="00194087" w:rsidRDefault="009103A5" w:rsidP="003A6C64">
      <w:pPr>
        <w:pStyle w:val="ConsPlusNormal"/>
        <w:spacing w:line="300" w:lineRule="atLeast"/>
        <w:jc w:val="right"/>
        <w:rPr>
          <w:sz w:val="22"/>
          <w:szCs w:val="22"/>
        </w:rPr>
      </w:pPr>
      <w:r w:rsidRPr="00194087">
        <w:rPr>
          <w:sz w:val="22"/>
          <w:szCs w:val="22"/>
        </w:rPr>
        <w:t>услуги по регистрации декларации</w:t>
      </w:r>
    </w:p>
    <w:p w:rsidR="009103A5" w:rsidRPr="00194087" w:rsidRDefault="009103A5" w:rsidP="003A6C64">
      <w:pPr>
        <w:pStyle w:val="ConsPlusNormal"/>
        <w:spacing w:line="300" w:lineRule="atLeast"/>
        <w:jc w:val="right"/>
        <w:rPr>
          <w:sz w:val="22"/>
          <w:szCs w:val="22"/>
        </w:rPr>
      </w:pPr>
      <w:r w:rsidRPr="00194087">
        <w:rPr>
          <w:sz w:val="22"/>
          <w:szCs w:val="22"/>
        </w:rPr>
        <w:t>пожарной безопасности, утвержденному</w:t>
      </w:r>
    </w:p>
    <w:p w:rsidR="009103A5" w:rsidRPr="00194087" w:rsidRDefault="009103A5" w:rsidP="003A6C64">
      <w:pPr>
        <w:pStyle w:val="ConsPlusNormal"/>
        <w:spacing w:line="300" w:lineRule="atLeast"/>
        <w:jc w:val="right"/>
        <w:rPr>
          <w:sz w:val="22"/>
          <w:szCs w:val="22"/>
        </w:rPr>
      </w:pPr>
      <w:r w:rsidRPr="00194087">
        <w:rPr>
          <w:sz w:val="22"/>
          <w:szCs w:val="22"/>
        </w:rPr>
        <w:t>приказом МЧС России</w:t>
      </w:r>
    </w:p>
    <w:p w:rsidR="009103A5" w:rsidRPr="00194087" w:rsidRDefault="009103A5" w:rsidP="003A6C64">
      <w:pPr>
        <w:pStyle w:val="ConsPlusNormal"/>
        <w:spacing w:line="300" w:lineRule="atLeast"/>
        <w:jc w:val="right"/>
        <w:rPr>
          <w:sz w:val="22"/>
          <w:szCs w:val="22"/>
        </w:rPr>
      </w:pPr>
      <w:r w:rsidRPr="00194087">
        <w:rPr>
          <w:sz w:val="22"/>
          <w:szCs w:val="22"/>
        </w:rPr>
        <w:t>от 16.03.2020 N 171</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jc w:val="right"/>
        <w:rPr>
          <w:sz w:val="22"/>
          <w:szCs w:val="22"/>
        </w:rPr>
      </w:pPr>
      <w:r w:rsidRPr="00194087">
        <w:rPr>
          <w:sz w:val="22"/>
          <w:szCs w:val="22"/>
        </w:rPr>
        <w:t>ФОРМА</w:t>
      </w:r>
    </w:p>
    <w:p w:rsidR="009103A5" w:rsidRPr="00194087" w:rsidRDefault="009103A5" w:rsidP="003A6C64">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071"/>
      </w:tblGrid>
      <w:tr w:rsidR="009103A5" w:rsidRPr="00194087" w:rsidTr="00365F3D">
        <w:tc>
          <w:tcPr>
            <w:tcW w:w="9071" w:type="dxa"/>
            <w:tcBorders>
              <w:bottom w:val="single" w:sz="4" w:space="0" w:color="auto"/>
            </w:tcBorders>
          </w:tcPr>
          <w:p w:rsidR="009103A5" w:rsidRPr="003A6C64" w:rsidRDefault="009103A5" w:rsidP="00365F3D">
            <w:pPr>
              <w:pStyle w:val="ConsPlusNormal"/>
              <w:spacing w:line="300" w:lineRule="atLeast"/>
              <w:rPr>
                <w:rFonts w:ascii="Courier New" w:hAnsi="Courier New" w:cs="Courier New"/>
                <w:sz w:val="22"/>
                <w:szCs w:val="22"/>
              </w:rPr>
            </w:pPr>
          </w:p>
        </w:tc>
      </w:tr>
      <w:tr w:rsidR="009103A5" w:rsidRPr="00194087" w:rsidTr="00365F3D">
        <w:tc>
          <w:tcPr>
            <w:tcW w:w="9071" w:type="dxa"/>
            <w:tcBorders>
              <w:top w:val="single" w:sz="4" w:space="0" w:color="auto"/>
            </w:tcBorders>
          </w:tcPr>
          <w:p w:rsidR="009103A5" w:rsidRPr="003A6C64" w:rsidRDefault="009103A5" w:rsidP="00365F3D">
            <w:pPr>
              <w:pStyle w:val="ConsPlusNormal"/>
              <w:spacing w:line="300" w:lineRule="atLeast"/>
              <w:jc w:val="center"/>
              <w:rPr>
                <w:rFonts w:ascii="Courier New" w:hAnsi="Courier New" w:cs="Courier New"/>
                <w:sz w:val="22"/>
                <w:szCs w:val="22"/>
              </w:rPr>
            </w:pPr>
            <w:r w:rsidRPr="003A6C64">
              <w:rPr>
                <w:rFonts w:ascii="Courier New" w:hAnsi="Courier New" w:cs="Courier New"/>
                <w:sz w:val="22"/>
                <w:szCs w:val="22"/>
              </w:rPr>
              <w:t>Наименование подразделения МЧС России, предоставляющего государственную услугу</w:t>
            </w:r>
          </w:p>
        </w:tc>
      </w:tr>
      <w:tr w:rsidR="009103A5" w:rsidRPr="00194087" w:rsidTr="00365F3D">
        <w:tc>
          <w:tcPr>
            <w:tcW w:w="9071" w:type="dxa"/>
          </w:tcPr>
          <w:p w:rsidR="009103A5" w:rsidRPr="003A6C64" w:rsidRDefault="009103A5" w:rsidP="00365F3D">
            <w:pPr>
              <w:pStyle w:val="ConsPlusNormal"/>
              <w:spacing w:line="300" w:lineRule="atLeast"/>
              <w:rPr>
                <w:rFonts w:ascii="Courier New" w:hAnsi="Courier New" w:cs="Courier New"/>
                <w:sz w:val="22"/>
                <w:szCs w:val="22"/>
              </w:rPr>
            </w:pPr>
          </w:p>
        </w:tc>
      </w:tr>
      <w:tr w:rsidR="009103A5" w:rsidRPr="00194087" w:rsidTr="00365F3D">
        <w:tc>
          <w:tcPr>
            <w:tcW w:w="9071" w:type="dxa"/>
          </w:tcPr>
          <w:p w:rsidR="009103A5" w:rsidRPr="003A6C64" w:rsidRDefault="009103A5" w:rsidP="00365F3D">
            <w:pPr>
              <w:pStyle w:val="ConsPlusNormal"/>
              <w:spacing w:line="300" w:lineRule="atLeast"/>
              <w:jc w:val="center"/>
              <w:rPr>
                <w:rFonts w:ascii="Courier New" w:hAnsi="Courier New" w:cs="Courier New"/>
                <w:sz w:val="22"/>
                <w:szCs w:val="22"/>
              </w:rPr>
            </w:pPr>
            <w:bookmarkStart w:id="7" w:name="Par442"/>
            <w:bookmarkEnd w:id="7"/>
            <w:r w:rsidRPr="003A6C64">
              <w:rPr>
                <w:rFonts w:ascii="Courier New" w:hAnsi="Courier New" w:cs="Courier New"/>
                <w:sz w:val="22"/>
                <w:szCs w:val="22"/>
              </w:rPr>
              <w:t>Заявление</w:t>
            </w:r>
          </w:p>
          <w:p w:rsidR="009103A5" w:rsidRPr="003A6C64" w:rsidRDefault="009103A5" w:rsidP="00365F3D">
            <w:pPr>
              <w:pStyle w:val="ConsPlusNormal"/>
              <w:spacing w:line="300" w:lineRule="atLeast"/>
              <w:jc w:val="center"/>
              <w:rPr>
                <w:rFonts w:ascii="Courier New" w:hAnsi="Courier New" w:cs="Courier New"/>
                <w:sz w:val="22"/>
                <w:szCs w:val="22"/>
              </w:rPr>
            </w:pPr>
            <w:r w:rsidRPr="003A6C64">
              <w:rPr>
                <w:rFonts w:ascii="Courier New" w:hAnsi="Courier New" w:cs="Courier New"/>
                <w:sz w:val="22"/>
                <w:szCs w:val="22"/>
              </w:rPr>
              <w:t>о регистрации декларации пожарной безопасности</w:t>
            </w:r>
          </w:p>
        </w:tc>
      </w:tr>
    </w:tbl>
    <w:p w:rsidR="009103A5" w:rsidRPr="00194087" w:rsidRDefault="009103A5" w:rsidP="003A6C64">
      <w:pPr>
        <w:pStyle w:val="ConsPlusNormal"/>
        <w:spacing w:line="300" w:lineRule="atLeast"/>
        <w:jc w:val="both"/>
        <w:rPr>
          <w:sz w:val="22"/>
          <w:szCs w:val="22"/>
        </w:rPr>
      </w:pPr>
    </w:p>
    <w:p w:rsidR="009103A5" w:rsidRPr="003A6C64" w:rsidRDefault="009103A5" w:rsidP="003A6C64">
      <w:pPr>
        <w:pStyle w:val="ConsPlusNonformat"/>
        <w:spacing w:line="300" w:lineRule="atLeast"/>
        <w:jc w:val="both"/>
      </w:pPr>
      <w:r w:rsidRPr="003A6C64">
        <w:t xml:space="preserve">    Прошу     зарегистрировать     декларацию     пожарной     безопасности</w:t>
      </w:r>
    </w:p>
    <w:p w:rsidR="009103A5" w:rsidRPr="003A6C64" w:rsidRDefault="009103A5" w:rsidP="003A6C64">
      <w:pPr>
        <w:pStyle w:val="ConsPlusNonformat"/>
        <w:spacing w:line="300" w:lineRule="atLeast"/>
        <w:jc w:val="both"/>
      </w:pPr>
      <w:r w:rsidRPr="003A6C64">
        <w:t>___________________________________________________________________________</w:t>
      </w:r>
    </w:p>
    <w:p w:rsidR="009103A5" w:rsidRPr="003A6C64" w:rsidRDefault="009103A5" w:rsidP="003A6C64">
      <w:pPr>
        <w:pStyle w:val="ConsPlusNonformat"/>
        <w:spacing w:line="300" w:lineRule="atLeast"/>
        <w:jc w:val="both"/>
      </w:pPr>
      <w:r w:rsidRPr="003A6C64">
        <w:t xml:space="preserve">         полное наименование объекта защиты и адрес объекта защиты</w:t>
      </w:r>
    </w:p>
    <w:p w:rsidR="009103A5" w:rsidRPr="003A6C64" w:rsidRDefault="009103A5" w:rsidP="003A6C64">
      <w:pPr>
        <w:pStyle w:val="ConsPlusNonformat"/>
        <w:spacing w:line="300" w:lineRule="atLeast"/>
        <w:jc w:val="both"/>
      </w:pPr>
      <w:r w:rsidRPr="003A6C64">
        <w:t xml:space="preserve">    основной   государственный   регистрационный   номер   (за  исключением</w:t>
      </w:r>
    </w:p>
    <w:p w:rsidR="009103A5" w:rsidRPr="003A6C64" w:rsidRDefault="009103A5" w:rsidP="003A6C64">
      <w:pPr>
        <w:pStyle w:val="ConsPlusNonformat"/>
        <w:spacing w:line="300" w:lineRule="atLeast"/>
        <w:jc w:val="both"/>
      </w:pPr>
      <w:r w:rsidRPr="003A6C64">
        <w:t>физического лица) _________________________________________________________</w:t>
      </w:r>
    </w:p>
    <w:p w:rsidR="009103A5" w:rsidRPr="003A6C64" w:rsidRDefault="009103A5" w:rsidP="003A6C64">
      <w:pPr>
        <w:pStyle w:val="ConsPlusNonformat"/>
        <w:spacing w:line="300" w:lineRule="atLeast"/>
        <w:jc w:val="both"/>
      </w:pPr>
      <w:r w:rsidRPr="003A6C64">
        <w:t xml:space="preserve">    идентификационный номер налогоплательщика _____________________________</w:t>
      </w:r>
    </w:p>
    <w:p w:rsidR="009103A5" w:rsidRPr="003A6C64" w:rsidRDefault="009103A5" w:rsidP="003A6C64">
      <w:pPr>
        <w:pStyle w:val="ConsPlusNonformat"/>
        <w:spacing w:line="300" w:lineRule="atLeast"/>
        <w:jc w:val="both"/>
      </w:pPr>
      <w:r w:rsidRPr="003A6C64">
        <w:t xml:space="preserve">    реквизиты  документа,  подтверждающего  право  собственности  на объект</w:t>
      </w:r>
    </w:p>
    <w:p w:rsidR="009103A5" w:rsidRPr="003A6C64" w:rsidRDefault="009103A5" w:rsidP="003A6C64">
      <w:pPr>
        <w:pStyle w:val="ConsPlusNonformat"/>
        <w:spacing w:line="300" w:lineRule="atLeast"/>
        <w:jc w:val="both"/>
      </w:pPr>
      <w:r w:rsidRPr="003A6C64">
        <w:t>защиты  или  владения  объектом  защиты  на  праве  хозяйственного ведения,</w:t>
      </w:r>
    </w:p>
    <w:p w:rsidR="009103A5" w:rsidRPr="003A6C64" w:rsidRDefault="009103A5" w:rsidP="003A6C64">
      <w:pPr>
        <w:pStyle w:val="ConsPlusNonformat"/>
        <w:spacing w:line="300" w:lineRule="atLeast"/>
        <w:jc w:val="both"/>
      </w:pPr>
      <w:r w:rsidRPr="003A6C64">
        <w:t>оперативного  управления  либо  ином  законном  основании,  предусмотренном</w:t>
      </w:r>
    </w:p>
    <w:p w:rsidR="009103A5" w:rsidRPr="003A6C64" w:rsidRDefault="009103A5" w:rsidP="003A6C64">
      <w:pPr>
        <w:pStyle w:val="ConsPlusNonformat"/>
        <w:spacing w:line="300" w:lineRule="atLeast"/>
        <w:jc w:val="both"/>
      </w:pPr>
      <w:r w:rsidRPr="003A6C64">
        <w:t>федеральным законом или договором _________________________________________</w:t>
      </w:r>
    </w:p>
    <w:p w:rsidR="009103A5" w:rsidRPr="003A6C64" w:rsidRDefault="009103A5" w:rsidP="003A6C64">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133"/>
        <w:gridCol w:w="6066"/>
        <w:gridCol w:w="1813"/>
      </w:tblGrid>
      <w:tr w:rsidR="009103A5" w:rsidRPr="003A6C64" w:rsidTr="00365F3D">
        <w:tc>
          <w:tcPr>
            <w:tcW w:w="1133" w:type="dxa"/>
          </w:tcPr>
          <w:p w:rsidR="009103A5" w:rsidRPr="003A6C64" w:rsidRDefault="009103A5" w:rsidP="00365F3D">
            <w:pPr>
              <w:pStyle w:val="ConsPlusNormal"/>
              <w:spacing w:line="300" w:lineRule="atLeast"/>
              <w:rPr>
                <w:rFonts w:ascii="Courier New" w:hAnsi="Courier New" w:cs="Courier New"/>
              </w:rPr>
            </w:pPr>
          </w:p>
        </w:tc>
        <w:tc>
          <w:tcPr>
            <w:tcW w:w="6066" w:type="dxa"/>
          </w:tcPr>
          <w:p w:rsidR="009103A5" w:rsidRPr="003A6C64" w:rsidRDefault="009103A5" w:rsidP="00365F3D">
            <w:pPr>
              <w:pStyle w:val="ConsPlusNormal"/>
              <w:spacing w:line="300" w:lineRule="atLeast"/>
              <w:rPr>
                <w:rFonts w:ascii="Courier New" w:hAnsi="Courier New" w:cs="Courier New"/>
              </w:rPr>
            </w:pPr>
            <w:r w:rsidRPr="003A6C64">
              <w:rPr>
                <w:rFonts w:ascii="Courier New" w:hAnsi="Courier New" w:cs="Courier New"/>
              </w:rPr>
              <w:t>(фамилия, имя, отчество (при наличии)</w:t>
            </w:r>
          </w:p>
        </w:tc>
        <w:tc>
          <w:tcPr>
            <w:tcW w:w="1813" w:type="dxa"/>
            <w:tcBorders>
              <w:bottom w:val="single" w:sz="4" w:space="0" w:color="auto"/>
            </w:tcBorders>
          </w:tcPr>
          <w:p w:rsidR="009103A5" w:rsidRPr="003A6C64" w:rsidRDefault="009103A5" w:rsidP="00365F3D">
            <w:pPr>
              <w:pStyle w:val="ConsPlusNormal"/>
              <w:spacing w:line="300" w:lineRule="atLeast"/>
              <w:rPr>
                <w:rFonts w:ascii="Courier New" w:hAnsi="Courier New" w:cs="Courier New"/>
              </w:rPr>
            </w:pPr>
          </w:p>
        </w:tc>
      </w:tr>
      <w:tr w:rsidR="009103A5" w:rsidRPr="003A6C64" w:rsidTr="00365F3D">
        <w:tc>
          <w:tcPr>
            <w:tcW w:w="1133" w:type="dxa"/>
          </w:tcPr>
          <w:p w:rsidR="009103A5" w:rsidRPr="003A6C64" w:rsidRDefault="009103A5" w:rsidP="00365F3D">
            <w:pPr>
              <w:pStyle w:val="ConsPlusNormal"/>
              <w:spacing w:line="300" w:lineRule="atLeast"/>
              <w:rPr>
                <w:rFonts w:ascii="Courier New" w:hAnsi="Courier New" w:cs="Courier New"/>
              </w:rPr>
            </w:pPr>
          </w:p>
        </w:tc>
        <w:tc>
          <w:tcPr>
            <w:tcW w:w="6066" w:type="dxa"/>
          </w:tcPr>
          <w:p w:rsidR="009103A5" w:rsidRPr="003A6C64" w:rsidRDefault="009103A5" w:rsidP="00365F3D">
            <w:pPr>
              <w:pStyle w:val="ConsPlusNormal"/>
              <w:spacing w:line="300" w:lineRule="atLeast"/>
              <w:rPr>
                <w:rFonts w:ascii="Courier New" w:hAnsi="Courier New" w:cs="Courier New"/>
              </w:rPr>
            </w:pPr>
          </w:p>
        </w:tc>
        <w:tc>
          <w:tcPr>
            <w:tcW w:w="1813" w:type="dxa"/>
            <w:tcBorders>
              <w:top w:val="single" w:sz="4" w:space="0" w:color="auto"/>
            </w:tcBorders>
          </w:tcPr>
          <w:p w:rsidR="009103A5" w:rsidRPr="003A6C64" w:rsidRDefault="009103A5" w:rsidP="00365F3D">
            <w:pPr>
              <w:pStyle w:val="ConsPlusNormal"/>
              <w:spacing w:line="300" w:lineRule="atLeast"/>
              <w:jc w:val="center"/>
              <w:rPr>
                <w:rFonts w:ascii="Courier New" w:hAnsi="Courier New" w:cs="Courier New"/>
              </w:rPr>
            </w:pPr>
            <w:r w:rsidRPr="003A6C64">
              <w:rPr>
                <w:rFonts w:ascii="Courier New" w:hAnsi="Courier New" w:cs="Courier New"/>
              </w:rPr>
              <w:t>(подпись)</w:t>
            </w:r>
          </w:p>
        </w:tc>
      </w:tr>
    </w:tbl>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jc w:val="right"/>
        <w:outlineLvl w:val="1"/>
        <w:rPr>
          <w:sz w:val="22"/>
          <w:szCs w:val="22"/>
        </w:rPr>
      </w:pPr>
      <w:r w:rsidRPr="00194087">
        <w:rPr>
          <w:sz w:val="22"/>
          <w:szCs w:val="22"/>
        </w:rPr>
        <w:t>Приложение N 2</w:t>
      </w:r>
    </w:p>
    <w:p w:rsidR="009103A5" w:rsidRPr="00194087" w:rsidRDefault="009103A5" w:rsidP="003A6C64">
      <w:pPr>
        <w:pStyle w:val="ConsPlusNormal"/>
        <w:spacing w:line="300" w:lineRule="atLeast"/>
        <w:jc w:val="right"/>
        <w:rPr>
          <w:sz w:val="22"/>
          <w:szCs w:val="22"/>
        </w:rPr>
      </w:pPr>
      <w:r w:rsidRPr="00194087">
        <w:rPr>
          <w:sz w:val="22"/>
          <w:szCs w:val="22"/>
        </w:rPr>
        <w:t>к Административному регламенту</w:t>
      </w:r>
    </w:p>
    <w:p w:rsidR="009103A5" w:rsidRPr="00194087" w:rsidRDefault="009103A5" w:rsidP="003A6C64">
      <w:pPr>
        <w:pStyle w:val="ConsPlusNormal"/>
        <w:spacing w:line="300" w:lineRule="atLeast"/>
        <w:jc w:val="right"/>
        <w:rPr>
          <w:sz w:val="22"/>
          <w:szCs w:val="22"/>
        </w:rPr>
      </w:pPr>
      <w:r w:rsidRPr="00194087">
        <w:rPr>
          <w:sz w:val="22"/>
          <w:szCs w:val="22"/>
        </w:rPr>
        <w:t>Министерства Российской Федерации</w:t>
      </w:r>
    </w:p>
    <w:p w:rsidR="009103A5" w:rsidRPr="00194087" w:rsidRDefault="009103A5" w:rsidP="003A6C64">
      <w:pPr>
        <w:pStyle w:val="ConsPlusNormal"/>
        <w:spacing w:line="300" w:lineRule="atLeast"/>
        <w:jc w:val="right"/>
        <w:rPr>
          <w:sz w:val="22"/>
          <w:szCs w:val="22"/>
        </w:rPr>
      </w:pPr>
      <w:r w:rsidRPr="00194087">
        <w:rPr>
          <w:sz w:val="22"/>
          <w:szCs w:val="22"/>
        </w:rPr>
        <w:t>по делам гражданской обороны,</w:t>
      </w:r>
    </w:p>
    <w:p w:rsidR="009103A5" w:rsidRPr="00194087" w:rsidRDefault="009103A5" w:rsidP="003A6C64">
      <w:pPr>
        <w:pStyle w:val="ConsPlusNormal"/>
        <w:spacing w:line="300" w:lineRule="atLeast"/>
        <w:jc w:val="right"/>
        <w:rPr>
          <w:sz w:val="22"/>
          <w:szCs w:val="22"/>
        </w:rPr>
      </w:pPr>
      <w:r w:rsidRPr="00194087">
        <w:rPr>
          <w:sz w:val="22"/>
          <w:szCs w:val="22"/>
        </w:rPr>
        <w:t>чрезвычайным ситуациям и ликвидации</w:t>
      </w:r>
    </w:p>
    <w:p w:rsidR="009103A5" w:rsidRPr="00194087" w:rsidRDefault="009103A5" w:rsidP="003A6C64">
      <w:pPr>
        <w:pStyle w:val="ConsPlusNormal"/>
        <w:spacing w:line="300" w:lineRule="atLeast"/>
        <w:jc w:val="right"/>
        <w:rPr>
          <w:sz w:val="22"/>
          <w:szCs w:val="22"/>
        </w:rPr>
      </w:pPr>
      <w:r w:rsidRPr="00194087">
        <w:rPr>
          <w:sz w:val="22"/>
          <w:szCs w:val="22"/>
        </w:rPr>
        <w:t>последствий стихийных бедствий</w:t>
      </w:r>
    </w:p>
    <w:p w:rsidR="009103A5" w:rsidRPr="00194087" w:rsidRDefault="009103A5" w:rsidP="003A6C64">
      <w:pPr>
        <w:pStyle w:val="ConsPlusNormal"/>
        <w:spacing w:line="300" w:lineRule="atLeast"/>
        <w:jc w:val="right"/>
        <w:rPr>
          <w:sz w:val="22"/>
          <w:szCs w:val="22"/>
        </w:rPr>
      </w:pPr>
      <w:r w:rsidRPr="00194087">
        <w:rPr>
          <w:sz w:val="22"/>
          <w:szCs w:val="22"/>
        </w:rPr>
        <w:t>по предоставлению государственной</w:t>
      </w:r>
    </w:p>
    <w:p w:rsidR="009103A5" w:rsidRPr="00194087" w:rsidRDefault="009103A5" w:rsidP="003A6C64">
      <w:pPr>
        <w:pStyle w:val="ConsPlusNormal"/>
        <w:spacing w:line="300" w:lineRule="atLeast"/>
        <w:jc w:val="right"/>
        <w:rPr>
          <w:sz w:val="22"/>
          <w:szCs w:val="22"/>
        </w:rPr>
      </w:pPr>
      <w:r w:rsidRPr="00194087">
        <w:rPr>
          <w:sz w:val="22"/>
          <w:szCs w:val="22"/>
        </w:rPr>
        <w:t>услуги по регистрации декларации</w:t>
      </w:r>
    </w:p>
    <w:p w:rsidR="009103A5" w:rsidRPr="00194087" w:rsidRDefault="009103A5" w:rsidP="003A6C64">
      <w:pPr>
        <w:pStyle w:val="ConsPlusNormal"/>
        <w:spacing w:line="300" w:lineRule="atLeast"/>
        <w:jc w:val="right"/>
        <w:rPr>
          <w:sz w:val="22"/>
          <w:szCs w:val="22"/>
        </w:rPr>
      </w:pPr>
      <w:r w:rsidRPr="00194087">
        <w:rPr>
          <w:sz w:val="22"/>
          <w:szCs w:val="22"/>
        </w:rPr>
        <w:t>пожарной безопасности, утвержденному</w:t>
      </w:r>
    </w:p>
    <w:p w:rsidR="009103A5" w:rsidRPr="00194087" w:rsidRDefault="009103A5" w:rsidP="003A6C64">
      <w:pPr>
        <w:pStyle w:val="ConsPlusNormal"/>
        <w:spacing w:line="300" w:lineRule="atLeast"/>
        <w:jc w:val="right"/>
        <w:rPr>
          <w:sz w:val="22"/>
          <w:szCs w:val="22"/>
        </w:rPr>
      </w:pPr>
      <w:r w:rsidRPr="00194087">
        <w:rPr>
          <w:sz w:val="22"/>
          <w:szCs w:val="22"/>
        </w:rPr>
        <w:t>приказом МЧС России</w:t>
      </w:r>
    </w:p>
    <w:p w:rsidR="009103A5" w:rsidRPr="00194087" w:rsidRDefault="009103A5" w:rsidP="003A6C64">
      <w:pPr>
        <w:pStyle w:val="ConsPlusNormal"/>
        <w:spacing w:line="300" w:lineRule="atLeast"/>
        <w:jc w:val="right"/>
        <w:rPr>
          <w:sz w:val="22"/>
          <w:szCs w:val="22"/>
        </w:rPr>
      </w:pPr>
      <w:r w:rsidRPr="00194087">
        <w:rPr>
          <w:sz w:val="22"/>
          <w:szCs w:val="22"/>
        </w:rPr>
        <w:t>от 16.03.2020 N 171</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jc w:val="right"/>
        <w:rPr>
          <w:sz w:val="22"/>
          <w:szCs w:val="22"/>
        </w:rPr>
      </w:pPr>
      <w:r w:rsidRPr="00194087">
        <w:rPr>
          <w:sz w:val="22"/>
          <w:szCs w:val="22"/>
        </w:rPr>
        <w:t>ФОРМА</w:t>
      </w:r>
    </w:p>
    <w:p w:rsidR="009103A5" w:rsidRPr="00194087" w:rsidRDefault="009103A5" w:rsidP="003A6C64">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071"/>
      </w:tblGrid>
      <w:tr w:rsidR="009103A5" w:rsidRPr="00194087" w:rsidTr="00365F3D">
        <w:tc>
          <w:tcPr>
            <w:tcW w:w="9071" w:type="dxa"/>
            <w:tcBorders>
              <w:bottom w:val="single" w:sz="4" w:space="0" w:color="auto"/>
            </w:tcBorders>
          </w:tcPr>
          <w:p w:rsidR="009103A5" w:rsidRPr="003A6C64" w:rsidRDefault="009103A5" w:rsidP="00365F3D">
            <w:pPr>
              <w:pStyle w:val="ConsPlusNormal"/>
              <w:spacing w:line="300" w:lineRule="atLeast"/>
              <w:rPr>
                <w:rFonts w:ascii="Courier New" w:hAnsi="Courier New" w:cs="Courier New"/>
                <w:sz w:val="22"/>
                <w:szCs w:val="22"/>
              </w:rPr>
            </w:pPr>
          </w:p>
        </w:tc>
      </w:tr>
      <w:tr w:rsidR="009103A5" w:rsidRPr="00194087" w:rsidTr="00365F3D">
        <w:tc>
          <w:tcPr>
            <w:tcW w:w="9071" w:type="dxa"/>
            <w:tcBorders>
              <w:top w:val="single" w:sz="4" w:space="0" w:color="auto"/>
            </w:tcBorders>
          </w:tcPr>
          <w:p w:rsidR="009103A5" w:rsidRPr="003A6C64" w:rsidRDefault="009103A5" w:rsidP="00365F3D">
            <w:pPr>
              <w:pStyle w:val="ConsPlusNormal"/>
              <w:spacing w:line="300" w:lineRule="atLeast"/>
              <w:jc w:val="center"/>
              <w:rPr>
                <w:rFonts w:ascii="Courier New" w:hAnsi="Courier New" w:cs="Courier New"/>
                <w:sz w:val="22"/>
                <w:szCs w:val="22"/>
              </w:rPr>
            </w:pPr>
            <w:r w:rsidRPr="003A6C64">
              <w:rPr>
                <w:rFonts w:ascii="Courier New" w:hAnsi="Courier New" w:cs="Courier New"/>
                <w:sz w:val="22"/>
                <w:szCs w:val="22"/>
              </w:rPr>
              <w:t>Наименование подразделения МЧС России, предоставляющего государственную услугу</w:t>
            </w:r>
          </w:p>
        </w:tc>
      </w:tr>
      <w:tr w:rsidR="009103A5" w:rsidRPr="00194087" w:rsidTr="00365F3D">
        <w:tc>
          <w:tcPr>
            <w:tcW w:w="9071" w:type="dxa"/>
          </w:tcPr>
          <w:p w:rsidR="009103A5" w:rsidRPr="003A6C64" w:rsidRDefault="009103A5" w:rsidP="00365F3D">
            <w:pPr>
              <w:pStyle w:val="ConsPlusNormal"/>
              <w:spacing w:line="300" w:lineRule="atLeast"/>
              <w:rPr>
                <w:rFonts w:ascii="Courier New" w:hAnsi="Courier New" w:cs="Courier New"/>
                <w:sz w:val="22"/>
                <w:szCs w:val="22"/>
              </w:rPr>
            </w:pPr>
          </w:p>
        </w:tc>
      </w:tr>
      <w:tr w:rsidR="009103A5" w:rsidRPr="00194087" w:rsidTr="00365F3D">
        <w:tc>
          <w:tcPr>
            <w:tcW w:w="9071" w:type="dxa"/>
          </w:tcPr>
          <w:p w:rsidR="009103A5" w:rsidRPr="003A6C64" w:rsidRDefault="009103A5" w:rsidP="00365F3D">
            <w:pPr>
              <w:pStyle w:val="ConsPlusNormal"/>
              <w:spacing w:line="300" w:lineRule="atLeast"/>
              <w:jc w:val="center"/>
              <w:rPr>
                <w:rFonts w:ascii="Courier New" w:hAnsi="Courier New" w:cs="Courier New"/>
                <w:sz w:val="22"/>
                <w:szCs w:val="22"/>
              </w:rPr>
            </w:pPr>
            <w:bookmarkStart w:id="8" w:name="Par484"/>
            <w:bookmarkEnd w:id="8"/>
            <w:r w:rsidRPr="003A6C64">
              <w:rPr>
                <w:rFonts w:ascii="Courier New" w:hAnsi="Courier New" w:cs="Courier New"/>
                <w:sz w:val="22"/>
                <w:szCs w:val="22"/>
              </w:rPr>
              <w:t>Заявление</w:t>
            </w:r>
          </w:p>
          <w:p w:rsidR="009103A5" w:rsidRPr="003A6C64" w:rsidRDefault="009103A5" w:rsidP="00365F3D">
            <w:pPr>
              <w:pStyle w:val="ConsPlusNormal"/>
              <w:spacing w:line="300" w:lineRule="atLeast"/>
              <w:jc w:val="center"/>
              <w:rPr>
                <w:rFonts w:ascii="Courier New" w:hAnsi="Courier New" w:cs="Courier New"/>
                <w:sz w:val="22"/>
                <w:szCs w:val="22"/>
              </w:rPr>
            </w:pPr>
            <w:r w:rsidRPr="003A6C64">
              <w:rPr>
                <w:rFonts w:ascii="Courier New" w:hAnsi="Courier New" w:cs="Courier New"/>
                <w:sz w:val="22"/>
                <w:szCs w:val="22"/>
              </w:rPr>
              <w:t>об исправлении опечаток и ошибок, допущенных в выданных в результате предоставления государственной услуги документах</w:t>
            </w:r>
          </w:p>
        </w:tc>
      </w:tr>
    </w:tbl>
    <w:p w:rsidR="009103A5" w:rsidRPr="00194087" w:rsidRDefault="009103A5" w:rsidP="003A6C64">
      <w:pPr>
        <w:pStyle w:val="ConsPlusNormal"/>
        <w:spacing w:line="300" w:lineRule="atLeast"/>
        <w:jc w:val="both"/>
        <w:rPr>
          <w:sz w:val="22"/>
          <w:szCs w:val="22"/>
        </w:rPr>
      </w:pPr>
    </w:p>
    <w:p w:rsidR="009103A5" w:rsidRPr="003A6C64" w:rsidRDefault="009103A5" w:rsidP="003A6C64">
      <w:pPr>
        <w:pStyle w:val="ConsPlusNonformat"/>
        <w:spacing w:line="300" w:lineRule="atLeast"/>
        <w:jc w:val="both"/>
      </w:pPr>
      <w:r w:rsidRPr="003A6C64">
        <w:t xml:space="preserve">    Прошу   исправить   опечатки   и  ошибки,  допущенные  при  регистрации</w:t>
      </w:r>
    </w:p>
    <w:p w:rsidR="009103A5" w:rsidRPr="003A6C64" w:rsidRDefault="009103A5" w:rsidP="003A6C64">
      <w:pPr>
        <w:pStyle w:val="ConsPlusNonformat"/>
        <w:spacing w:line="300" w:lineRule="atLeast"/>
        <w:jc w:val="both"/>
      </w:pPr>
      <w:r w:rsidRPr="003A6C64">
        <w:t>декларации пожарной безопасности от ___________________ N _________________</w:t>
      </w:r>
    </w:p>
    <w:p w:rsidR="009103A5" w:rsidRPr="003A6C64" w:rsidRDefault="009103A5" w:rsidP="003A6C64">
      <w:pPr>
        <w:pStyle w:val="ConsPlusNonformat"/>
        <w:spacing w:line="300" w:lineRule="atLeast"/>
        <w:jc w:val="both"/>
      </w:pPr>
      <w:r w:rsidRPr="003A6C64">
        <w:t>в отношении _______________________________________________________________</w:t>
      </w:r>
    </w:p>
    <w:p w:rsidR="009103A5" w:rsidRPr="003A6C64" w:rsidRDefault="009103A5" w:rsidP="003A6C64">
      <w:pPr>
        <w:pStyle w:val="ConsPlusNonformat"/>
        <w:spacing w:line="300" w:lineRule="atLeast"/>
        <w:jc w:val="both"/>
      </w:pPr>
      <w:r w:rsidRPr="003A6C64">
        <w:t xml:space="preserve">               полное наименование объекта защиты и адрес объекта защиты,</w:t>
      </w:r>
    </w:p>
    <w:p w:rsidR="009103A5" w:rsidRPr="003A6C64" w:rsidRDefault="009103A5" w:rsidP="003A6C64">
      <w:pPr>
        <w:pStyle w:val="ConsPlusNonformat"/>
        <w:spacing w:line="300" w:lineRule="atLeast"/>
        <w:jc w:val="both"/>
      </w:pPr>
      <w:r w:rsidRPr="003A6C64">
        <w:t>___________________________________________________________________________</w:t>
      </w:r>
    </w:p>
    <w:p w:rsidR="009103A5" w:rsidRPr="003A6C64" w:rsidRDefault="009103A5" w:rsidP="003A6C64">
      <w:pPr>
        <w:pStyle w:val="ConsPlusNonformat"/>
        <w:spacing w:line="300" w:lineRule="atLeast"/>
        <w:jc w:val="both"/>
      </w:pPr>
      <w:r w:rsidRPr="003A6C64">
        <w:t xml:space="preserve">            реквизиты допущенной опечатки и ошибки в декларации</w:t>
      </w:r>
    </w:p>
    <w:p w:rsidR="009103A5" w:rsidRPr="003A6C64" w:rsidRDefault="009103A5" w:rsidP="003A6C64">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133"/>
        <w:gridCol w:w="6066"/>
        <w:gridCol w:w="1813"/>
      </w:tblGrid>
      <w:tr w:rsidR="009103A5" w:rsidRPr="003A6C64" w:rsidTr="00365F3D">
        <w:tc>
          <w:tcPr>
            <w:tcW w:w="7199" w:type="dxa"/>
            <w:gridSpan w:val="2"/>
          </w:tcPr>
          <w:p w:rsidR="009103A5" w:rsidRPr="003A6C64" w:rsidRDefault="009103A5" w:rsidP="00365F3D">
            <w:pPr>
              <w:pStyle w:val="ConsPlusNormal"/>
              <w:spacing w:line="300" w:lineRule="atLeast"/>
              <w:rPr>
                <w:rFonts w:ascii="Courier New" w:hAnsi="Courier New" w:cs="Courier New"/>
              </w:rPr>
            </w:pPr>
            <w:r w:rsidRPr="003A6C64">
              <w:rPr>
                <w:rFonts w:ascii="Courier New" w:hAnsi="Courier New" w:cs="Courier New"/>
              </w:rPr>
              <w:t>(фамилия, имя, отчество (при наличии)</w:t>
            </w:r>
          </w:p>
        </w:tc>
        <w:tc>
          <w:tcPr>
            <w:tcW w:w="1813" w:type="dxa"/>
            <w:tcBorders>
              <w:bottom w:val="single" w:sz="4" w:space="0" w:color="auto"/>
            </w:tcBorders>
          </w:tcPr>
          <w:p w:rsidR="009103A5" w:rsidRPr="003A6C64" w:rsidRDefault="009103A5" w:rsidP="00365F3D">
            <w:pPr>
              <w:pStyle w:val="ConsPlusNormal"/>
              <w:spacing w:line="300" w:lineRule="atLeast"/>
              <w:rPr>
                <w:rFonts w:ascii="Courier New" w:hAnsi="Courier New" w:cs="Courier New"/>
              </w:rPr>
            </w:pPr>
          </w:p>
        </w:tc>
      </w:tr>
      <w:tr w:rsidR="009103A5" w:rsidRPr="003A6C64" w:rsidTr="00365F3D">
        <w:tc>
          <w:tcPr>
            <w:tcW w:w="1133" w:type="dxa"/>
          </w:tcPr>
          <w:p w:rsidR="009103A5" w:rsidRPr="003A6C64" w:rsidRDefault="009103A5" w:rsidP="00365F3D">
            <w:pPr>
              <w:pStyle w:val="ConsPlusNormal"/>
              <w:spacing w:line="300" w:lineRule="atLeast"/>
              <w:rPr>
                <w:rFonts w:ascii="Courier New" w:hAnsi="Courier New" w:cs="Courier New"/>
              </w:rPr>
            </w:pPr>
          </w:p>
        </w:tc>
        <w:tc>
          <w:tcPr>
            <w:tcW w:w="6066" w:type="dxa"/>
          </w:tcPr>
          <w:p w:rsidR="009103A5" w:rsidRPr="003A6C64" w:rsidRDefault="009103A5" w:rsidP="00365F3D">
            <w:pPr>
              <w:pStyle w:val="ConsPlusNormal"/>
              <w:spacing w:line="300" w:lineRule="atLeast"/>
              <w:rPr>
                <w:rFonts w:ascii="Courier New" w:hAnsi="Courier New" w:cs="Courier New"/>
              </w:rPr>
            </w:pPr>
          </w:p>
        </w:tc>
        <w:tc>
          <w:tcPr>
            <w:tcW w:w="1813" w:type="dxa"/>
            <w:tcBorders>
              <w:top w:val="single" w:sz="4" w:space="0" w:color="auto"/>
            </w:tcBorders>
          </w:tcPr>
          <w:p w:rsidR="009103A5" w:rsidRPr="003A6C64" w:rsidRDefault="009103A5" w:rsidP="00365F3D">
            <w:pPr>
              <w:pStyle w:val="ConsPlusNormal"/>
              <w:spacing w:line="300" w:lineRule="atLeast"/>
              <w:jc w:val="center"/>
              <w:rPr>
                <w:rFonts w:ascii="Courier New" w:hAnsi="Courier New" w:cs="Courier New"/>
              </w:rPr>
            </w:pPr>
            <w:r w:rsidRPr="003A6C64">
              <w:rPr>
                <w:rFonts w:ascii="Courier New" w:hAnsi="Courier New" w:cs="Courier New"/>
              </w:rPr>
              <w:t>(подпись)</w:t>
            </w:r>
          </w:p>
        </w:tc>
      </w:tr>
    </w:tbl>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jc w:val="right"/>
        <w:outlineLvl w:val="0"/>
        <w:rPr>
          <w:sz w:val="22"/>
          <w:szCs w:val="22"/>
        </w:rPr>
      </w:pPr>
      <w:r w:rsidRPr="00194087">
        <w:rPr>
          <w:sz w:val="22"/>
          <w:szCs w:val="22"/>
        </w:rPr>
        <w:t>Приложение N 2</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jc w:val="right"/>
        <w:rPr>
          <w:sz w:val="22"/>
          <w:szCs w:val="22"/>
        </w:rPr>
      </w:pPr>
      <w:r w:rsidRPr="00194087">
        <w:rPr>
          <w:sz w:val="22"/>
          <w:szCs w:val="22"/>
        </w:rPr>
        <w:t>Утверждена</w:t>
      </w:r>
    </w:p>
    <w:p w:rsidR="009103A5" w:rsidRPr="00194087" w:rsidRDefault="009103A5" w:rsidP="003A6C64">
      <w:pPr>
        <w:pStyle w:val="ConsPlusNormal"/>
        <w:spacing w:line="300" w:lineRule="atLeast"/>
        <w:jc w:val="right"/>
        <w:rPr>
          <w:sz w:val="22"/>
          <w:szCs w:val="22"/>
        </w:rPr>
      </w:pPr>
      <w:r w:rsidRPr="00194087">
        <w:rPr>
          <w:sz w:val="22"/>
          <w:szCs w:val="22"/>
        </w:rPr>
        <w:t>приказом МЧС России</w:t>
      </w:r>
    </w:p>
    <w:p w:rsidR="009103A5" w:rsidRPr="00194087" w:rsidRDefault="009103A5" w:rsidP="003A6C64">
      <w:pPr>
        <w:pStyle w:val="ConsPlusNormal"/>
        <w:spacing w:line="300" w:lineRule="atLeast"/>
        <w:jc w:val="right"/>
        <w:rPr>
          <w:sz w:val="22"/>
          <w:szCs w:val="22"/>
        </w:rPr>
      </w:pPr>
      <w:r w:rsidRPr="00194087">
        <w:rPr>
          <w:sz w:val="22"/>
          <w:szCs w:val="22"/>
        </w:rPr>
        <w:t>от 16.03.2020 N 171</w:t>
      </w:r>
    </w:p>
    <w:p w:rsidR="009103A5" w:rsidRPr="00194087" w:rsidRDefault="009103A5" w:rsidP="003A6C64">
      <w:pPr>
        <w:pStyle w:val="ConsPlusNormal"/>
        <w:spacing w:line="300" w:lineRule="atLeast"/>
        <w:jc w:val="both"/>
        <w:rPr>
          <w:sz w:val="22"/>
          <w:szCs w:val="22"/>
        </w:rPr>
      </w:pPr>
    </w:p>
    <w:p w:rsidR="009103A5" w:rsidRPr="00194087" w:rsidRDefault="009103A5" w:rsidP="003A6C64">
      <w:pPr>
        <w:pStyle w:val="ConsPlusNormal"/>
        <w:spacing w:line="300" w:lineRule="atLeast"/>
        <w:jc w:val="right"/>
        <w:rPr>
          <w:sz w:val="22"/>
          <w:szCs w:val="22"/>
        </w:rPr>
      </w:pPr>
      <w:r w:rsidRPr="00194087">
        <w:rPr>
          <w:sz w:val="22"/>
          <w:szCs w:val="22"/>
        </w:rPr>
        <w:t>ФОРМА</w:t>
      </w:r>
    </w:p>
    <w:p w:rsidR="009103A5" w:rsidRPr="00194087" w:rsidRDefault="009103A5" w:rsidP="003A6C64">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592"/>
        <w:gridCol w:w="1416"/>
        <w:gridCol w:w="3004"/>
      </w:tblGrid>
      <w:tr w:rsidR="009103A5" w:rsidRPr="003A6C64" w:rsidTr="00365F3D">
        <w:tc>
          <w:tcPr>
            <w:tcW w:w="4592" w:type="dxa"/>
          </w:tcPr>
          <w:p w:rsidR="009103A5" w:rsidRPr="003A6C64" w:rsidRDefault="009103A5" w:rsidP="00365F3D">
            <w:pPr>
              <w:pStyle w:val="ConsPlusNormal"/>
              <w:spacing w:line="300" w:lineRule="atLeast"/>
              <w:jc w:val="center"/>
              <w:rPr>
                <w:rFonts w:ascii="Courier New" w:hAnsi="Courier New" w:cs="Courier New"/>
                <w:sz w:val="22"/>
                <w:szCs w:val="22"/>
              </w:rPr>
            </w:pPr>
            <w:r w:rsidRPr="003A6C64">
              <w:rPr>
                <w:rFonts w:ascii="Courier New" w:hAnsi="Courier New" w:cs="Courier New"/>
                <w:sz w:val="22"/>
                <w:szCs w:val="22"/>
              </w:rPr>
              <w:t>Зарегистрирована</w:t>
            </w:r>
          </w:p>
        </w:tc>
        <w:tc>
          <w:tcPr>
            <w:tcW w:w="1416" w:type="dxa"/>
          </w:tcPr>
          <w:p w:rsidR="009103A5" w:rsidRPr="003A6C64" w:rsidRDefault="009103A5" w:rsidP="00365F3D">
            <w:pPr>
              <w:pStyle w:val="ConsPlusNormal"/>
              <w:spacing w:line="300" w:lineRule="atLeast"/>
              <w:rPr>
                <w:rFonts w:ascii="Courier New" w:hAnsi="Courier New" w:cs="Courier New"/>
                <w:sz w:val="22"/>
                <w:szCs w:val="22"/>
              </w:rPr>
            </w:pPr>
          </w:p>
        </w:tc>
        <w:tc>
          <w:tcPr>
            <w:tcW w:w="3004" w:type="dxa"/>
          </w:tcPr>
          <w:p w:rsidR="009103A5" w:rsidRPr="003A6C64" w:rsidRDefault="009103A5" w:rsidP="00365F3D">
            <w:pPr>
              <w:pStyle w:val="ConsPlusNormal"/>
              <w:spacing w:line="300" w:lineRule="atLeast"/>
              <w:rPr>
                <w:rFonts w:ascii="Courier New" w:hAnsi="Courier New" w:cs="Courier New"/>
                <w:sz w:val="22"/>
                <w:szCs w:val="22"/>
              </w:rPr>
            </w:pPr>
          </w:p>
        </w:tc>
      </w:tr>
      <w:tr w:rsidR="009103A5" w:rsidRPr="003A6C64" w:rsidTr="00365F3D">
        <w:tc>
          <w:tcPr>
            <w:tcW w:w="4592" w:type="dxa"/>
            <w:tcBorders>
              <w:bottom w:val="single" w:sz="4" w:space="0" w:color="auto"/>
            </w:tcBorders>
          </w:tcPr>
          <w:p w:rsidR="009103A5" w:rsidRPr="003A6C64" w:rsidRDefault="009103A5" w:rsidP="00365F3D">
            <w:pPr>
              <w:pStyle w:val="ConsPlusNormal"/>
              <w:spacing w:line="300" w:lineRule="atLeast"/>
              <w:rPr>
                <w:rFonts w:ascii="Courier New" w:hAnsi="Courier New" w:cs="Courier New"/>
                <w:sz w:val="22"/>
                <w:szCs w:val="22"/>
              </w:rPr>
            </w:pPr>
          </w:p>
        </w:tc>
        <w:tc>
          <w:tcPr>
            <w:tcW w:w="1416" w:type="dxa"/>
          </w:tcPr>
          <w:p w:rsidR="009103A5" w:rsidRPr="003A6C64" w:rsidRDefault="009103A5" w:rsidP="00365F3D">
            <w:pPr>
              <w:pStyle w:val="ConsPlusNormal"/>
              <w:spacing w:line="300" w:lineRule="atLeast"/>
              <w:rPr>
                <w:rFonts w:ascii="Courier New" w:hAnsi="Courier New" w:cs="Courier New"/>
                <w:sz w:val="22"/>
                <w:szCs w:val="22"/>
              </w:rPr>
            </w:pPr>
          </w:p>
        </w:tc>
        <w:tc>
          <w:tcPr>
            <w:tcW w:w="3004" w:type="dxa"/>
          </w:tcPr>
          <w:p w:rsidR="009103A5" w:rsidRPr="003A6C64" w:rsidRDefault="009103A5" w:rsidP="00365F3D">
            <w:pPr>
              <w:pStyle w:val="ConsPlusNormal"/>
              <w:spacing w:line="300" w:lineRule="atLeast"/>
              <w:rPr>
                <w:rFonts w:ascii="Courier New" w:hAnsi="Courier New" w:cs="Courier New"/>
                <w:sz w:val="22"/>
                <w:szCs w:val="22"/>
              </w:rPr>
            </w:pPr>
          </w:p>
        </w:tc>
      </w:tr>
      <w:tr w:rsidR="009103A5" w:rsidRPr="003A6C64" w:rsidTr="00365F3D">
        <w:tc>
          <w:tcPr>
            <w:tcW w:w="4592" w:type="dxa"/>
            <w:tcBorders>
              <w:top w:val="single" w:sz="4" w:space="0" w:color="auto"/>
            </w:tcBorders>
          </w:tcPr>
          <w:p w:rsidR="009103A5" w:rsidRPr="003A6C64" w:rsidRDefault="009103A5" w:rsidP="00365F3D">
            <w:pPr>
              <w:pStyle w:val="ConsPlusNormal"/>
              <w:spacing w:line="300" w:lineRule="atLeast"/>
              <w:jc w:val="center"/>
              <w:rPr>
                <w:rFonts w:ascii="Courier New" w:hAnsi="Courier New" w:cs="Courier New"/>
                <w:sz w:val="22"/>
                <w:szCs w:val="22"/>
              </w:rPr>
            </w:pPr>
            <w:r w:rsidRPr="003A6C64">
              <w:rPr>
                <w:rFonts w:ascii="Courier New" w:hAnsi="Courier New" w:cs="Courier New"/>
                <w:sz w:val="22"/>
                <w:szCs w:val="22"/>
              </w:rPr>
              <w:t>(Наименование подразделения МЧС России, предоставляющего государственную услугу)</w:t>
            </w:r>
          </w:p>
        </w:tc>
        <w:tc>
          <w:tcPr>
            <w:tcW w:w="1416" w:type="dxa"/>
          </w:tcPr>
          <w:p w:rsidR="009103A5" w:rsidRPr="003A6C64" w:rsidRDefault="009103A5" w:rsidP="00365F3D">
            <w:pPr>
              <w:pStyle w:val="ConsPlusNormal"/>
              <w:spacing w:line="300" w:lineRule="atLeast"/>
              <w:rPr>
                <w:rFonts w:ascii="Courier New" w:hAnsi="Courier New" w:cs="Courier New"/>
                <w:sz w:val="22"/>
                <w:szCs w:val="22"/>
              </w:rPr>
            </w:pPr>
          </w:p>
        </w:tc>
        <w:tc>
          <w:tcPr>
            <w:tcW w:w="3004" w:type="dxa"/>
          </w:tcPr>
          <w:p w:rsidR="009103A5" w:rsidRPr="003A6C64" w:rsidRDefault="009103A5" w:rsidP="00365F3D">
            <w:pPr>
              <w:pStyle w:val="ConsPlusNormal"/>
              <w:spacing w:line="300" w:lineRule="atLeast"/>
              <w:rPr>
                <w:rFonts w:ascii="Courier New" w:hAnsi="Courier New" w:cs="Courier New"/>
                <w:sz w:val="22"/>
                <w:szCs w:val="22"/>
              </w:rPr>
            </w:pPr>
          </w:p>
        </w:tc>
      </w:tr>
      <w:tr w:rsidR="009103A5" w:rsidRPr="003A6C64" w:rsidTr="00365F3D">
        <w:tc>
          <w:tcPr>
            <w:tcW w:w="4592" w:type="dxa"/>
          </w:tcPr>
          <w:p w:rsidR="009103A5" w:rsidRPr="003A6C64" w:rsidRDefault="009103A5" w:rsidP="00365F3D">
            <w:pPr>
              <w:pStyle w:val="ConsPlusNormal"/>
              <w:spacing w:line="300" w:lineRule="atLeast"/>
              <w:jc w:val="both"/>
              <w:rPr>
                <w:rFonts w:ascii="Courier New" w:hAnsi="Courier New" w:cs="Courier New"/>
                <w:sz w:val="22"/>
                <w:szCs w:val="22"/>
              </w:rPr>
            </w:pPr>
            <w:r w:rsidRPr="003A6C64">
              <w:rPr>
                <w:rFonts w:ascii="Courier New" w:hAnsi="Courier New" w:cs="Courier New"/>
                <w:sz w:val="22"/>
                <w:szCs w:val="22"/>
              </w:rPr>
              <w:t>"__" ______________ 20__ г.</w:t>
            </w:r>
          </w:p>
        </w:tc>
        <w:tc>
          <w:tcPr>
            <w:tcW w:w="1416" w:type="dxa"/>
          </w:tcPr>
          <w:p w:rsidR="009103A5" w:rsidRPr="003A6C64" w:rsidRDefault="009103A5" w:rsidP="00365F3D">
            <w:pPr>
              <w:pStyle w:val="ConsPlusNormal"/>
              <w:spacing w:line="300" w:lineRule="atLeast"/>
              <w:rPr>
                <w:rFonts w:ascii="Courier New" w:hAnsi="Courier New" w:cs="Courier New"/>
                <w:sz w:val="22"/>
                <w:szCs w:val="22"/>
              </w:rPr>
            </w:pPr>
          </w:p>
        </w:tc>
        <w:tc>
          <w:tcPr>
            <w:tcW w:w="3004" w:type="dxa"/>
          </w:tcPr>
          <w:p w:rsidR="009103A5" w:rsidRPr="003A6C64" w:rsidRDefault="009103A5" w:rsidP="00365F3D">
            <w:pPr>
              <w:pStyle w:val="ConsPlusNormal"/>
              <w:spacing w:line="300" w:lineRule="atLeast"/>
              <w:rPr>
                <w:rFonts w:ascii="Courier New" w:hAnsi="Courier New" w:cs="Courier New"/>
                <w:sz w:val="22"/>
                <w:szCs w:val="22"/>
              </w:rPr>
            </w:pPr>
          </w:p>
        </w:tc>
      </w:tr>
      <w:tr w:rsidR="009103A5" w:rsidRPr="003A6C64" w:rsidTr="00365F3D">
        <w:tc>
          <w:tcPr>
            <w:tcW w:w="4592" w:type="dxa"/>
          </w:tcPr>
          <w:p w:rsidR="009103A5" w:rsidRPr="003A6C64" w:rsidRDefault="009103A5" w:rsidP="00365F3D">
            <w:pPr>
              <w:pStyle w:val="ConsPlusNormal"/>
              <w:spacing w:line="300" w:lineRule="atLeast"/>
              <w:jc w:val="both"/>
              <w:rPr>
                <w:rFonts w:ascii="Courier New" w:hAnsi="Courier New" w:cs="Courier New"/>
                <w:sz w:val="22"/>
                <w:szCs w:val="22"/>
              </w:rPr>
            </w:pPr>
            <w:r w:rsidRPr="003A6C64">
              <w:rPr>
                <w:rFonts w:ascii="Courier New" w:hAnsi="Courier New" w:cs="Courier New"/>
                <w:sz w:val="22"/>
                <w:szCs w:val="22"/>
              </w:rPr>
              <w:t>Регистрационный N ________________</w:t>
            </w:r>
          </w:p>
        </w:tc>
        <w:tc>
          <w:tcPr>
            <w:tcW w:w="1416" w:type="dxa"/>
          </w:tcPr>
          <w:p w:rsidR="009103A5" w:rsidRPr="003A6C64" w:rsidRDefault="009103A5" w:rsidP="00365F3D">
            <w:pPr>
              <w:pStyle w:val="ConsPlusNormal"/>
              <w:spacing w:line="300" w:lineRule="atLeast"/>
              <w:rPr>
                <w:rFonts w:ascii="Courier New" w:hAnsi="Courier New" w:cs="Courier New"/>
                <w:sz w:val="22"/>
                <w:szCs w:val="22"/>
              </w:rPr>
            </w:pPr>
          </w:p>
        </w:tc>
        <w:tc>
          <w:tcPr>
            <w:tcW w:w="3004" w:type="dxa"/>
          </w:tcPr>
          <w:p w:rsidR="009103A5" w:rsidRPr="003A6C64" w:rsidRDefault="009103A5" w:rsidP="00365F3D">
            <w:pPr>
              <w:pStyle w:val="ConsPlusNormal"/>
              <w:spacing w:line="300" w:lineRule="atLeast"/>
              <w:rPr>
                <w:rFonts w:ascii="Courier New" w:hAnsi="Courier New" w:cs="Courier New"/>
                <w:sz w:val="22"/>
                <w:szCs w:val="22"/>
              </w:rPr>
            </w:pPr>
          </w:p>
        </w:tc>
      </w:tr>
      <w:tr w:rsidR="009103A5" w:rsidRPr="003A6C64" w:rsidTr="00365F3D">
        <w:tc>
          <w:tcPr>
            <w:tcW w:w="4592" w:type="dxa"/>
          </w:tcPr>
          <w:p w:rsidR="009103A5" w:rsidRPr="003A6C64" w:rsidRDefault="009103A5" w:rsidP="00365F3D">
            <w:pPr>
              <w:pStyle w:val="ConsPlusNormal"/>
              <w:spacing w:line="300" w:lineRule="atLeast"/>
              <w:rPr>
                <w:rFonts w:ascii="Courier New" w:hAnsi="Courier New" w:cs="Courier New"/>
                <w:sz w:val="22"/>
                <w:szCs w:val="22"/>
              </w:rPr>
            </w:pPr>
          </w:p>
        </w:tc>
        <w:tc>
          <w:tcPr>
            <w:tcW w:w="1416" w:type="dxa"/>
          </w:tcPr>
          <w:p w:rsidR="009103A5" w:rsidRPr="003A6C64" w:rsidRDefault="009103A5" w:rsidP="00365F3D">
            <w:pPr>
              <w:pStyle w:val="ConsPlusNormal"/>
              <w:spacing w:line="300" w:lineRule="atLeast"/>
              <w:rPr>
                <w:rFonts w:ascii="Courier New" w:hAnsi="Courier New" w:cs="Courier New"/>
                <w:sz w:val="22"/>
                <w:szCs w:val="22"/>
              </w:rPr>
            </w:pPr>
          </w:p>
        </w:tc>
        <w:tc>
          <w:tcPr>
            <w:tcW w:w="3004" w:type="dxa"/>
          </w:tcPr>
          <w:p w:rsidR="009103A5" w:rsidRPr="003A6C64" w:rsidRDefault="009103A5" w:rsidP="00365F3D">
            <w:pPr>
              <w:pStyle w:val="ConsPlusNormal"/>
              <w:spacing w:line="300" w:lineRule="atLeast"/>
              <w:rPr>
                <w:rFonts w:ascii="Courier New" w:hAnsi="Courier New" w:cs="Courier New"/>
                <w:sz w:val="22"/>
                <w:szCs w:val="22"/>
              </w:rPr>
            </w:pPr>
          </w:p>
        </w:tc>
      </w:tr>
      <w:tr w:rsidR="009103A5" w:rsidRPr="003A6C64" w:rsidTr="00365F3D">
        <w:tc>
          <w:tcPr>
            <w:tcW w:w="9012" w:type="dxa"/>
            <w:gridSpan w:val="3"/>
          </w:tcPr>
          <w:p w:rsidR="009103A5" w:rsidRPr="003A6C64" w:rsidRDefault="009103A5" w:rsidP="00365F3D">
            <w:pPr>
              <w:pStyle w:val="ConsPlusNormal"/>
              <w:spacing w:line="300" w:lineRule="atLeast"/>
              <w:jc w:val="center"/>
              <w:rPr>
                <w:rFonts w:ascii="Courier New" w:hAnsi="Courier New" w:cs="Courier New"/>
              </w:rPr>
            </w:pPr>
            <w:bookmarkStart w:id="9" w:name="Par530"/>
            <w:bookmarkEnd w:id="9"/>
            <w:r w:rsidRPr="003A6C64">
              <w:rPr>
                <w:rFonts w:ascii="Courier New" w:hAnsi="Courier New" w:cs="Courier New"/>
              </w:rPr>
              <w:t>ДЕКЛАРАЦИЯ</w:t>
            </w:r>
          </w:p>
          <w:p w:rsidR="009103A5" w:rsidRPr="003A6C64" w:rsidRDefault="009103A5" w:rsidP="00365F3D">
            <w:pPr>
              <w:pStyle w:val="ConsPlusNormal"/>
              <w:spacing w:line="300" w:lineRule="atLeast"/>
              <w:jc w:val="center"/>
              <w:rPr>
                <w:rFonts w:ascii="Courier New" w:hAnsi="Courier New" w:cs="Courier New"/>
              </w:rPr>
            </w:pPr>
            <w:r w:rsidRPr="003A6C64">
              <w:rPr>
                <w:rFonts w:ascii="Courier New" w:hAnsi="Courier New" w:cs="Courier New"/>
              </w:rPr>
              <w:t>ПОЖАРНОЙ БЕЗОПАСНОСТИ</w:t>
            </w:r>
          </w:p>
        </w:tc>
      </w:tr>
    </w:tbl>
    <w:p w:rsidR="009103A5" w:rsidRPr="003A6C64" w:rsidRDefault="009103A5" w:rsidP="003A6C64">
      <w:pPr>
        <w:pStyle w:val="ConsPlusNormal"/>
        <w:spacing w:line="300" w:lineRule="atLeast"/>
        <w:jc w:val="both"/>
        <w:rPr>
          <w:rFonts w:ascii="Courier New" w:hAnsi="Courier New" w:cs="Courier New"/>
        </w:rPr>
      </w:pPr>
    </w:p>
    <w:p w:rsidR="009103A5" w:rsidRPr="003A6C64" w:rsidRDefault="009103A5" w:rsidP="003A6C64">
      <w:pPr>
        <w:pStyle w:val="ConsPlusNonformat"/>
        <w:spacing w:line="300" w:lineRule="atLeast"/>
        <w:jc w:val="both"/>
      </w:pPr>
      <w:r w:rsidRPr="003A6C64">
        <w:t xml:space="preserve">    Настоящая декларация составлена в отношении ___________________________</w:t>
      </w:r>
    </w:p>
    <w:p w:rsidR="009103A5" w:rsidRPr="003A6C64" w:rsidRDefault="009103A5" w:rsidP="003A6C64">
      <w:pPr>
        <w:pStyle w:val="ConsPlusNonformat"/>
        <w:spacing w:line="300" w:lineRule="atLeast"/>
        <w:jc w:val="both"/>
      </w:pPr>
      <w:r w:rsidRPr="003A6C64">
        <w:t xml:space="preserve">                                                (Функциональное назначение;</w:t>
      </w:r>
    </w:p>
    <w:p w:rsidR="009103A5" w:rsidRPr="003A6C64" w:rsidRDefault="009103A5" w:rsidP="003A6C64">
      <w:pPr>
        <w:pStyle w:val="ConsPlusNonformat"/>
        <w:spacing w:line="300" w:lineRule="atLeast"/>
        <w:jc w:val="both"/>
      </w:pPr>
      <w:r w:rsidRPr="003A6C64">
        <w:t>___________________________________________________________________________</w:t>
      </w:r>
    </w:p>
    <w:p w:rsidR="009103A5" w:rsidRPr="003A6C64" w:rsidRDefault="009103A5" w:rsidP="003A6C64">
      <w:pPr>
        <w:pStyle w:val="ConsPlusNonformat"/>
        <w:spacing w:line="300" w:lineRule="atLeast"/>
        <w:jc w:val="both"/>
      </w:pPr>
      <w:r w:rsidRPr="003A6C64">
        <w:t xml:space="preserve">                   (полное наименование объекта защиты)</w:t>
      </w:r>
    </w:p>
    <w:p w:rsidR="009103A5" w:rsidRPr="003A6C64" w:rsidRDefault="009103A5" w:rsidP="003A6C64">
      <w:pPr>
        <w:pStyle w:val="ConsPlusNonformat"/>
        <w:spacing w:line="300" w:lineRule="atLeast"/>
        <w:jc w:val="both"/>
      </w:pPr>
      <w:r w:rsidRPr="003A6C64">
        <w:t xml:space="preserve">    Собственник объекта защиты ____________________________________________</w:t>
      </w:r>
    </w:p>
    <w:p w:rsidR="009103A5" w:rsidRPr="003A6C64" w:rsidRDefault="009103A5" w:rsidP="003A6C64">
      <w:pPr>
        <w:pStyle w:val="ConsPlusNonformat"/>
        <w:spacing w:line="300" w:lineRule="atLeast"/>
        <w:jc w:val="both"/>
      </w:pPr>
      <w:r w:rsidRPr="003A6C64">
        <w:t xml:space="preserve">                                (Указываются организационно-правовая форма</w:t>
      </w:r>
    </w:p>
    <w:p w:rsidR="009103A5" w:rsidRPr="003A6C64" w:rsidRDefault="009103A5" w:rsidP="003A6C64">
      <w:pPr>
        <w:pStyle w:val="ConsPlusNonformat"/>
        <w:spacing w:line="300" w:lineRule="atLeast"/>
        <w:jc w:val="both"/>
      </w:pPr>
      <w:r w:rsidRPr="003A6C64">
        <w:t>___________________________________________________________________________</w:t>
      </w:r>
    </w:p>
    <w:p w:rsidR="009103A5" w:rsidRPr="003A6C64" w:rsidRDefault="009103A5" w:rsidP="003A6C64">
      <w:pPr>
        <w:pStyle w:val="ConsPlusNonformat"/>
        <w:spacing w:line="300" w:lineRule="atLeast"/>
        <w:jc w:val="both"/>
      </w:pPr>
      <w:r w:rsidRPr="003A6C64">
        <w:t xml:space="preserve">        юридического лица или фамилия, имя, отчество (при наличии)</w:t>
      </w:r>
    </w:p>
    <w:p w:rsidR="009103A5" w:rsidRPr="003A6C64" w:rsidRDefault="009103A5" w:rsidP="003A6C64">
      <w:pPr>
        <w:pStyle w:val="ConsPlusNonformat"/>
        <w:spacing w:line="300" w:lineRule="atLeast"/>
        <w:jc w:val="both"/>
      </w:pPr>
      <w:r w:rsidRPr="003A6C64">
        <w:t xml:space="preserve">                             физического лица,</w:t>
      </w:r>
    </w:p>
    <w:p w:rsidR="009103A5" w:rsidRPr="003A6C64" w:rsidRDefault="009103A5" w:rsidP="003A6C64">
      <w:pPr>
        <w:pStyle w:val="ConsPlusNonformat"/>
        <w:spacing w:line="300" w:lineRule="atLeast"/>
        <w:jc w:val="both"/>
      </w:pPr>
      <w:r w:rsidRPr="003A6C64">
        <w:t>___________________________________________________________________________</w:t>
      </w:r>
    </w:p>
    <w:p w:rsidR="009103A5" w:rsidRPr="003A6C64" w:rsidRDefault="009103A5" w:rsidP="003A6C64">
      <w:pPr>
        <w:pStyle w:val="ConsPlusNonformat"/>
        <w:spacing w:line="300" w:lineRule="atLeast"/>
        <w:jc w:val="both"/>
      </w:pPr>
      <w:r w:rsidRPr="003A6C64">
        <w:t xml:space="preserve">    индивидуального предпринимателя, являющегося собственником объекта</w:t>
      </w:r>
    </w:p>
    <w:p w:rsidR="009103A5" w:rsidRPr="003A6C64" w:rsidRDefault="009103A5" w:rsidP="003A6C64">
      <w:pPr>
        <w:pStyle w:val="ConsPlusNonformat"/>
        <w:spacing w:line="300" w:lineRule="atLeast"/>
        <w:jc w:val="both"/>
      </w:pPr>
      <w:r w:rsidRPr="003A6C64">
        <w:t xml:space="preserve">                        защиты или лицом, владеющим</w:t>
      </w:r>
    </w:p>
    <w:p w:rsidR="009103A5" w:rsidRPr="003A6C64" w:rsidRDefault="009103A5" w:rsidP="003A6C64">
      <w:pPr>
        <w:pStyle w:val="ConsPlusNonformat"/>
        <w:spacing w:line="300" w:lineRule="atLeast"/>
        <w:jc w:val="both"/>
      </w:pPr>
      <w:r w:rsidRPr="003A6C64">
        <w:t>___________________________________________________________________________</w:t>
      </w:r>
    </w:p>
    <w:p w:rsidR="009103A5" w:rsidRPr="003A6C64" w:rsidRDefault="009103A5" w:rsidP="003A6C64">
      <w:pPr>
        <w:pStyle w:val="ConsPlusNonformat"/>
        <w:spacing w:line="300" w:lineRule="atLeast"/>
        <w:jc w:val="both"/>
      </w:pPr>
      <w:r w:rsidRPr="003A6C64">
        <w:t xml:space="preserve"> объектом защиты на праве хозяйственного ведения, оперативного управления</w:t>
      </w:r>
    </w:p>
    <w:p w:rsidR="009103A5" w:rsidRPr="003A6C64" w:rsidRDefault="009103A5" w:rsidP="003A6C64">
      <w:pPr>
        <w:pStyle w:val="ConsPlusNonformat"/>
        <w:spacing w:line="300" w:lineRule="atLeast"/>
        <w:jc w:val="both"/>
      </w:pPr>
      <w:r w:rsidRPr="003A6C64">
        <w:t xml:space="preserve">                       либо ином законном основании,</w:t>
      </w:r>
    </w:p>
    <w:p w:rsidR="009103A5" w:rsidRPr="003A6C64" w:rsidRDefault="009103A5" w:rsidP="003A6C64">
      <w:pPr>
        <w:pStyle w:val="ConsPlusNonformat"/>
        <w:spacing w:line="300" w:lineRule="atLeast"/>
        <w:jc w:val="both"/>
      </w:pPr>
      <w:r w:rsidRPr="003A6C64">
        <w:t>___________________________________________________________________________</w:t>
      </w:r>
    </w:p>
    <w:p w:rsidR="009103A5" w:rsidRPr="003A6C64" w:rsidRDefault="009103A5" w:rsidP="003A6C64">
      <w:pPr>
        <w:pStyle w:val="ConsPlusNonformat"/>
        <w:spacing w:line="300" w:lineRule="atLeast"/>
        <w:jc w:val="both"/>
      </w:pPr>
      <w:r w:rsidRPr="003A6C64">
        <w:t xml:space="preserve">            предусмотренном федеральным законом или договором)</w:t>
      </w:r>
    </w:p>
    <w:p w:rsidR="009103A5" w:rsidRPr="003A6C64" w:rsidRDefault="009103A5" w:rsidP="003A6C64">
      <w:pPr>
        <w:pStyle w:val="ConsPlusNonformat"/>
        <w:spacing w:line="300" w:lineRule="atLeast"/>
        <w:jc w:val="both"/>
      </w:pPr>
      <w:r w:rsidRPr="003A6C64">
        <w:t xml:space="preserve">    Основной государственный регистрационный номер записи о государственной</w:t>
      </w:r>
    </w:p>
    <w:p w:rsidR="009103A5" w:rsidRPr="003A6C64" w:rsidRDefault="009103A5" w:rsidP="003A6C64">
      <w:pPr>
        <w:pStyle w:val="ConsPlusNonformat"/>
        <w:spacing w:line="300" w:lineRule="atLeast"/>
        <w:jc w:val="both"/>
      </w:pPr>
      <w:r w:rsidRPr="003A6C64">
        <w:t>регистрации юридического лица _____________________________________________</w:t>
      </w:r>
    </w:p>
    <w:p w:rsidR="009103A5" w:rsidRPr="003A6C64" w:rsidRDefault="009103A5" w:rsidP="003A6C64">
      <w:pPr>
        <w:pStyle w:val="ConsPlusNonformat"/>
        <w:spacing w:line="300" w:lineRule="atLeast"/>
        <w:jc w:val="both"/>
      </w:pPr>
      <w:r w:rsidRPr="003A6C64">
        <w:t xml:space="preserve">    Идентификационный номер налогоплательщика _____________________________</w:t>
      </w:r>
    </w:p>
    <w:p w:rsidR="009103A5" w:rsidRPr="003A6C64" w:rsidRDefault="009103A5" w:rsidP="003A6C64">
      <w:pPr>
        <w:pStyle w:val="ConsPlusNonformat"/>
        <w:spacing w:line="300" w:lineRule="atLeast"/>
        <w:jc w:val="both"/>
      </w:pPr>
      <w:r w:rsidRPr="003A6C64">
        <w:t xml:space="preserve">    Место нахождения объекта защиты _______________________________________</w:t>
      </w:r>
    </w:p>
    <w:p w:rsidR="009103A5" w:rsidRPr="003A6C64" w:rsidRDefault="009103A5" w:rsidP="003A6C64">
      <w:pPr>
        <w:pStyle w:val="ConsPlusNonformat"/>
        <w:spacing w:line="300" w:lineRule="atLeast"/>
        <w:jc w:val="both"/>
      </w:pPr>
      <w:r w:rsidRPr="003A6C64">
        <w:t xml:space="preserve">                                       (Указывается адрес объекта защиты)</w:t>
      </w:r>
    </w:p>
    <w:p w:rsidR="009103A5" w:rsidRPr="003A6C64" w:rsidRDefault="009103A5" w:rsidP="003A6C64">
      <w:pPr>
        <w:pStyle w:val="ConsPlusNonformat"/>
        <w:spacing w:line="300" w:lineRule="atLeast"/>
        <w:jc w:val="both"/>
      </w:pPr>
      <w:r w:rsidRPr="003A6C64">
        <w:t xml:space="preserve">    Почтовый и электронный адреса, телефон, факс юридического (физического)</w:t>
      </w:r>
    </w:p>
    <w:p w:rsidR="009103A5" w:rsidRPr="003A6C64" w:rsidRDefault="009103A5" w:rsidP="003A6C64">
      <w:pPr>
        <w:pStyle w:val="ConsPlusNonformat"/>
        <w:spacing w:line="300" w:lineRule="atLeast"/>
        <w:jc w:val="both"/>
      </w:pPr>
      <w:r w:rsidRPr="003A6C64">
        <w:t>лица     (при     наличии),     которому    принадлежит    объект    защиты</w:t>
      </w:r>
    </w:p>
    <w:p w:rsidR="009103A5" w:rsidRPr="003A6C64" w:rsidRDefault="009103A5" w:rsidP="003A6C64">
      <w:pPr>
        <w:pStyle w:val="ConsPlusNonformat"/>
        <w:spacing w:line="300" w:lineRule="atLeast"/>
        <w:jc w:val="both"/>
      </w:pPr>
      <w:r w:rsidRPr="003A6C64">
        <w:t>___________________________________________________________________________</w:t>
      </w:r>
    </w:p>
    <w:p w:rsidR="009103A5" w:rsidRPr="003A6C64" w:rsidRDefault="009103A5" w:rsidP="003A6C64">
      <w:pPr>
        <w:pStyle w:val="ConsPlusNonformat"/>
        <w:spacing w:line="300" w:lineRule="atLeast"/>
        <w:jc w:val="both"/>
      </w:pPr>
      <w:r w:rsidRPr="003A6C64">
        <w:t xml:space="preserve">    Сведения   о   вводе   объекта   защиты   в   эксплуатацию,  проведении</w:t>
      </w:r>
    </w:p>
    <w:p w:rsidR="009103A5" w:rsidRPr="003A6C64" w:rsidRDefault="009103A5" w:rsidP="003A6C64">
      <w:pPr>
        <w:pStyle w:val="ConsPlusNonformat"/>
        <w:spacing w:line="300" w:lineRule="atLeast"/>
        <w:jc w:val="both"/>
      </w:pPr>
      <w:r w:rsidRPr="003A6C64">
        <w:t>реконструкции,   капитального   ремонта,  изменении  класса  функциональной</w:t>
      </w:r>
    </w:p>
    <w:p w:rsidR="009103A5" w:rsidRPr="003A6C64" w:rsidRDefault="009103A5" w:rsidP="003A6C64">
      <w:pPr>
        <w:pStyle w:val="ConsPlusNonformat"/>
        <w:spacing w:line="300" w:lineRule="atLeast"/>
        <w:jc w:val="both"/>
      </w:pPr>
      <w:r w:rsidRPr="003A6C64">
        <w:t>пожарной   опасности   (для  объектов  защиты,  введенных  в  эксплуатацию)</w:t>
      </w:r>
    </w:p>
    <w:p w:rsidR="009103A5" w:rsidRPr="003A6C64" w:rsidRDefault="009103A5" w:rsidP="003A6C64">
      <w:pPr>
        <w:pStyle w:val="ConsPlusNonformat"/>
        <w:spacing w:line="300" w:lineRule="atLeast"/>
        <w:jc w:val="both"/>
      </w:pPr>
      <w:r w:rsidRPr="003A6C64">
        <w:t>___________________________________________________________________________</w:t>
      </w:r>
    </w:p>
    <w:p w:rsidR="009103A5" w:rsidRPr="003A6C64" w:rsidRDefault="009103A5" w:rsidP="003A6C64">
      <w:pPr>
        <w:pStyle w:val="ConsPlusNonformat"/>
        <w:spacing w:line="300" w:lineRule="atLeast"/>
        <w:jc w:val="both"/>
      </w:pPr>
      <w:r w:rsidRPr="003A6C64">
        <w:t xml:space="preserve">   (дата ввода объекта защиты в эксплуатацию, проведения реконструкции,</w:t>
      </w:r>
    </w:p>
    <w:p w:rsidR="009103A5" w:rsidRPr="003A6C64" w:rsidRDefault="009103A5" w:rsidP="003A6C64">
      <w:pPr>
        <w:pStyle w:val="ConsPlusNonformat"/>
        <w:spacing w:line="300" w:lineRule="atLeast"/>
        <w:jc w:val="both"/>
      </w:pPr>
      <w:r w:rsidRPr="003A6C64">
        <w:t xml:space="preserve">                           капитального ремонта,</w:t>
      </w:r>
    </w:p>
    <w:p w:rsidR="009103A5" w:rsidRPr="003A6C64" w:rsidRDefault="009103A5" w:rsidP="003A6C64">
      <w:pPr>
        <w:pStyle w:val="ConsPlusNonformat"/>
        <w:spacing w:line="300" w:lineRule="atLeast"/>
        <w:jc w:val="both"/>
      </w:pPr>
      <w:r w:rsidRPr="003A6C64">
        <w:t>___________________________________________________________________________</w:t>
      </w:r>
    </w:p>
    <w:p w:rsidR="009103A5" w:rsidRPr="003A6C64" w:rsidRDefault="009103A5" w:rsidP="003A6C64">
      <w:pPr>
        <w:pStyle w:val="ConsPlusNonformat"/>
        <w:spacing w:line="300" w:lineRule="atLeast"/>
        <w:jc w:val="both"/>
      </w:pPr>
      <w:r w:rsidRPr="003A6C64">
        <w:t xml:space="preserve">        изменения класса функциональной пожарной опасности и объем</w:t>
      </w:r>
    </w:p>
    <w:p w:rsidR="009103A5" w:rsidRPr="003A6C64" w:rsidRDefault="009103A5" w:rsidP="003A6C64">
      <w:pPr>
        <w:pStyle w:val="ConsPlusNonformat"/>
        <w:spacing w:line="300" w:lineRule="atLeast"/>
        <w:jc w:val="both"/>
      </w:pPr>
      <w:r w:rsidRPr="003A6C64">
        <w:t xml:space="preserve">                           проведенных работ по</w:t>
      </w:r>
    </w:p>
    <w:p w:rsidR="009103A5" w:rsidRPr="003A6C64" w:rsidRDefault="009103A5" w:rsidP="003A6C64">
      <w:pPr>
        <w:pStyle w:val="ConsPlusNonformat"/>
        <w:spacing w:line="300" w:lineRule="atLeast"/>
        <w:jc w:val="both"/>
      </w:pPr>
      <w:r w:rsidRPr="003A6C64">
        <w:t>___________________________________________________________________________</w:t>
      </w:r>
    </w:p>
    <w:p w:rsidR="009103A5" w:rsidRPr="003A6C64" w:rsidRDefault="009103A5" w:rsidP="003A6C64">
      <w:pPr>
        <w:pStyle w:val="ConsPlusNonformat"/>
        <w:spacing w:line="300" w:lineRule="atLeast"/>
        <w:jc w:val="both"/>
      </w:pPr>
      <w:r w:rsidRPr="003A6C64">
        <w:t xml:space="preserve">    реконструкции, капитальному ремонту, а также реквизиты документов,</w:t>
      </w:r>
    </w:p>
    <w:p w:rsidR="009103A5" w:rsidRPr="003A6C64" w:rsidRDefault="009103A5" w:rsidP="003A6C64">
      <w:pPr>
        <w:pStyle w:val="ConsPlusNonformat"/>
        <w:spacing w:line="300" w:lineRule="atLeast"/>
        <w:jc w:val="both"/>
      </w:pPr>
      <w:r w:rsidRPr="003A6C64">
        <w:t xml:space="preserve">                           на основании которых</w:t>
      </w:r>
    </w:p>
    <w:p w:rsidR="009103A5" w:rsidRPr="003A6C64" w:rsidRDefault="009103A5" w:rsidP="003A6C64">
      <w:pPr>
        <w:pStyle w:val="ConsPlusNonformat"/>
        <w:spacing w:line="300" w:lineRule="atLeast"/>
        <w:jc w:val="both"/>
      </w:pPr>
      <w:r w:rsidRPr="003A6C64">
        <w:t>___________________________________________________________________________</w:t>
      </w:r>
    </w:p>
    <w:p w:rsidR="009103A5" w:rsidRPr="003A6C64" w:rsidRDefault="009103A5" w:rsidP="003A6C64">
      <w:pPr>
        <w:pStyle w:val="ConsPlusNonformat"/>
        <w:spacing w:line="300" w:lineRule="atLeast"/>
        <w:jc w:val="both"/>
      </w:pPr>
      <w:r w:rsidRPr="003A6C64">
        <w:t xml:space="preserve">                    проводились соответствующие работы)</w:t>
      </w:r>
    </w:p>
    <w:p w:rsidR="009103A5" w:rsidRPr="003A6C64" w:rsidRDefault="009103A5" w:rsidP="003A6C64">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830"/>
        <w:gridCol w:w="3855"/>
        <w:gridCol w:w="2438"/>
        <w:gridCol w:w="1928"/>
      </w:tblGrid>
      <w:tr w:rsidR="009103A5" w:rsidRPr="003A6C64" w:rsidTr="00365F3D">
        <w:tc>
          <w:tcPr>
            <w:tcW w:w="830"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jc w:val="center"/>
              <w:rPr>
                <w:rFonts w:ascii="Courier New" w:hAnsi="Courier New" w:cs="Courier New"/>
              </w:rPr>
            </w:pPr>
            <w:r w:rsidRPr="003A6C64">
              <w:rPr>
                <w:rFonts w:ascii="Courier New" w:hAnsi="Courier New" w:cs="Courier New"/>
              </w:rPr>
              <w:t>N п/п</w:t>
            </w:r>
          </w:p>
        </w:tc>
        <w:tc>
          <w:tcPr>
            <w:tcW w:w="8221" w:type="dxa"/>
            <w:gridSpan w:val="3"/>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jc w:val="center"/>
              <w:rPr>
                <w:rFonts w:ascii="Courier New" w:hAnsi="Courier New" w:cs="Courier New"/>
              </w:rPr>
            </w:pPr>
            <w:r w:rsidRPr="003A6C64">
              <w:rPr>
                <w:rFonts w:ascii="Courier New" w:hAnsi="Courier New" w:cs="Courier New"/>
              </w:rPr>
              <w:t>Наименование раздела</w:t>
            </w:r>
          </w:p>
        </w:tc>
      </w:tr>
      <w:tr w:rsidR="009103A5" w:rsidRPr="003A6C64" w:rsidTr="00365F3D">
        <w:tc>
          <w:tcPr>
            <w:tcW w:w="830" w:type="dxa"/>
            <w:vMerge w:val="restart"/>
            <w:tcBorders>
              <w:top w:val="single" w:sz="4" w:space="0" w:color="auto"/>
              <w:left w:val="single" w:sz="4" w:space="0" w:color="auto"/>
              <w:bottom w:val="single" w:sz="4" w:space="0" w:color="auto"/>
              <w:right w:val="single" w:sz="4" w:space="0" w:color="auto"/>
            </w:tcBorders>
            <w:vAlign w:val="center"/>
          </w:tcPr>
          <w:p w:rsidR="009103A5" w:rsidRPr="003A6C64" w:rsidRDefault="009103A5" w:rsidP="00365F3D">
            <w:pPr>
              <w:pStyle w:val="ConsPlusNormal"/>
              <w:spacing w:line="300" w:lineRule="atLeast"/>
              <w:jc w:val="center"/>
              <w:outlineLvl w:val="1"/>
              <w:rPr>
                <w:rFonts w:ascii="Courier New" w:hAnsi="Courier New" w:cs="Courier New"/>
              </w:rPr>
            </w:pPr>
            <w:r w:rsidRPr="003A6C64">
              <w:rPr>
                <w:rFonts w:ascii="Courier New" w:hAnsi="Courier New" w:cs="Courier New"/>
              </w:rPr>
              <w:t>1.</w:t>
            </w:r>
          </w:p>
        </w:tc>
        <w:tc>
          <w:tcPr>
            <w:tcW w:w="8221" w:type="dxa"/>
            <w:gridSpan w:val="3"/>
            <w:tcBorders>
              <w:top w:val="single" w:sz="4" w:space="0" w:color="auto"/>
              <w:left w:val="single" w:sz="4" w:space="0" w:color="auto"/>
              <w:bottom w:val="single" w:sz="4" w:space="0" w:color="auto"/>
              <w:right w:val="single" w:sz="4" w:space="0" w:color="auto"/>
            </w:tcBorders>
            <w:vAlign w:val="center"/>
          </w:tcPr>
          <w:p w:rsidR="009103A5" w:rsidRPr="003A6C64" w:rsidRDefault="009103A5" w:rsidP="00365F3D">
            <w:pPr>
              <w:pStyle w:val="ConsPlusNormal"/>
              <w:spacing w:line="300" w:lineRule="atLeast"/>
              <w:jc w:val="center"/>
              <w:rPr>
                <w:rFonts w:ascii="Courier New" w:hAnsi="Courier New" w:cs="Courier New"/>
              </w:rPr>
            </w:pPr>
            <w:r w:rsidRPr="003A6C64">
              <w:rPr>
                <w:rFonts w:ascii="Courier New" w:hAnsi="Courier New" w:cs="Courier New"/>
              </w:rPr>
              <w:t>Характеристика объекта защиты</w:t>
            </w:r>
          </w:p>
        </w:tc>
      </w:tr>
      <w:tr w:rsidR="009103A5" w:rsidRPr="003A6C64" w:rsidTr="00365F3D">
        <w:tc>
          <w:tcPr>
            <w:tcW w:w="830" w:type="dxa"/>
            <w:vMerge/>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jc w:val="both"/>
              <w:rPr>
                <w:rFonts w:ascii="Courier New" w:hAnsi="Courier New" w:cs="Courier New"/>
              </w:rPr>
            </w:pPr>
          </w:p>
        </w:tc>
        <w:tc>
          <w:tcPr>
            <w:tcW w:w="6293" w:type="dxa"/>
            <w:gridSpan w:val="2"/>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jc w:val="center"/>
              <w:rPr>
                <w:rFonts w:ascii="Courier New" w:hAnsi="Courier New" w:cs="Courier New"/>
              </w:rPr>
            </w:pPr>
            <w:r w:rsidRPr="003A6C64">
              <w:rPr>
                <w:rFonts w:ascii="Courier New" w:hAnsi="Courier New" w:cs="Courier New"/>
              </w:rPr>
              <w:t>Наименование параметра</w:t>
            </w:r>
          </w:p>
        </w:tc>
        <w:tc>
          <w:tcPr>
            <w:tcW w:w="1928" w:type="dxa"/>
            <w:tcBorders>
              <w:top w:val="single" w:sz="4" w:space="0" w:color="auto"/>
              <w:left w:val="single" w:sz="4" w:space="0" w:color="auto"/>
              <w:bottom w:val="single" w:sz="4" w:space="0" w:color="auto"/>
              <w:right w:val="single" w:sz="4" w:space="0" w:color="auto"/>
            </w:tcBorders>
            <w:vAlign w:val="bottom"/>
          </w:tcPr>
          <w:p w:rsidR="009103A5" w:rsidRPr="003A6C64" w:rsidRDefault="009103A5" w:rsidP="00365F3D">
            <w:pPr>
              <w:pStyle w:val="ConsPlusNormal"/>
              <w:spacing w:line="300" w:lineRule="atLeast"/>
              <w:jc w:val="center"/>
              <w:rPr>
                <w:rFonts w:ascii="Courier New" w:hAnsi="Courier New" w:cs="Courier New"/>
              </w:rPr>
            </w:pPr>
            <w:r w:rsidRPr="003A6C64">
              <w:rPr>
                <w:rFonts w:ascii="Courier New" w:hAnsi="Courier New" w:cs="Courier New"/>
              </w:rPr>
              <w:t>Значение параметра</w:t>
            </w:r>
          </w:p>
        </w:tc>
      </w:tr>
      <w:tr w:rsidR="009103A5" w:rsidRPr="003A6C64" w:rsidTr="00365F3D">
        <w:tc>
          <w:tcPr>
            <w:tcW w:w="830" w:type="dxa"/>
            <w:tcBorders>
              <w:top w:val="single" w:sz="4" w:space="0" w:color="auto"/>
              <w:left w:val="single" w:sz="4" w:space="0" w:color="auto"/>
              <w:bottom w:val="single" w:sz="4" w:space="0" w:color="auto"/>
              <w:right w:val="single" w:sz="4" w:space="0" w:color="auto"/>
            </w:tcBorders>
            <w:vAlign w:val="bottom"/>
          </w:tcPr>
          <w:p w:rsidR="009103A5" w:rsidRPr="003A6C64" w:rsidRDefault="009103A5" w:rsidP="00365F3D">
            <w:pPr>
              <w:pStyle w:val="ConsPlusNormal"/>
              <w:spacing w:line="300" w:lineRule="atLeast"/>
              <w:jc w:val="center"/>
              <w:rPr>
                <w:rFonts w:ascii="Courier New" w:hAnsi="Courier New" w:cs="Courier New"/>
              </w:rPr>
            </w:pPr>
            <w:r w:rsidRPr="003A6C64">
              <w:rPr>
                <w:rFonts w:ascii="Courier New" w:hAnsi="Courier New" w:cs="Courier New"/>
              </w:rPr>
              <w:t>1.1</w:t>
            </w:r>
          </w:p>
        </w:tc>
        <w:tc>
          <w:tcPr>
            <w:tcW w:w="6293" w:type="dxa"/>
            <w:gridSpan w:val="2"/>
            <w:tcBorders>
              <w:top w:val="single" w:sz="4" w:space="0" w:color="auto"/>
              <w:left w:val="single" w:sz="4" w:space="0" w:color="auto"/>
              <w:bottom w:val="single" w:sz="4" w:space="0" w:color="auto"/>
              <w:right w:val="single" w:sz="4" w:space="0" w:color="auto"/>
            </w:tcBorders>
            <w:vAlign w:val="center"/>
          </w:tcPr>
          <w:p w:rsidR="009103A5" w:rsidRPr="003A6C64" w:rsidRDefault="009103A5" w:rsidP="00365F3D">
            <w:pPr>
              <w:pStyle w:val="ConsPlusNormal"/>
              <w:spacing w:line="300" w:lineRule="atLeast"/>
              <w:rPr>
                <w:rFonts w:ascii="Courier New" w:hAnsi="Courier New" w:cs="Courier New"/>
              </w:rPr>
            </w:pPr>
            <w:r w:rsidRPr="003A6C64">
              <w:rPr>
                <w:rFonts w:ascii="Courier New" w:hAnsi="Courier New" w:cs="Courier New"/>
              </w:rPr>
              <w:t>Степень огнестойкости</w:t>
            </w:r>
          </w:p>
        </w:tc>
        <w:tc>
          <w:tcPr>
            <w:tcW w:w="1928"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rPr>
                <w:rFonts w:ascii="Courier New" w:hAnsi="Courier New" w:cs="Courier New"/>
              </w:rPr>
            </w:pPr>
          </w:p>
        </w:tc>
      </w:tr>
      <w:tr w:rsidR="009103A5" w:rsidRPr="003A6C64" w:rsidTr="00365F3D">
        <w:tc>
          <w:tcPr>
            <w:tcW w:w="830" w:type="dxa"/>
            <w:tcBorders>
              <w:top w:val="single" w:sz="4" w:space="0" w:color="auto"/>
              <w:left w:val="single" w:sz="4" w:space="0" w:color="auto"/>
              <w:bottom w:val="single" w:sz="4" w:space="0" w:color="auto"/>
              <w:right w:val="single" w:sz="4" w:space="0" w:color="auto"/>
            </w:tcBorders>
            <w:vAlign w:val="center"/>
          </w:tcPr>
          <w:p w:rsidR="009103A5" w:rsidRPr="003A6C64" w:rsidRDefault="009103A5" w:rsidP="00365F3D">
            <w:pPr>
              <w:pStyle w:val="ConsPlusNormal"/>
              <w:spacing w:line="300" w:lineRule="atLeast"/>
              <w:jc w:val="center"/>
              <w:rPr>
                <w:rFonts w:ascii="Courier New" w:hAnsi="Courier New" w:cs="Courier New"/>
              </w:rPr>
            </w:pPr>
            <w:r w:rsidRPr="003A6C64">
              <w:rPr>
                <w:rFonts w:ascii="Courier New" w:hAnsi="Courier New" w:cs="Courier New"/>
              </w:rPr>
              <w:t>1.2</w:t>
            </w:r>
          </w:p>
        </w:tc>
        <w:tc>
          <w:tcPr>
            <w:tcW w:w="6293" w:type="dxa"/>
            <w:gridSpan w:val="2"/>
            <w:tcBorders>
              <w:top w:val="single" w:sz="4" w:space="0" w:color="auto"/>
              <w:left w:val="single" w:sz="4" w:space="0" w:color="auto"/>
              <w:bottom w:val="single" w:sz="4" w:space="0" w:color="auto"/>
              <w:right w:val="single" w:sz="4" w:space="0" w:color="auto"/>
            </w:tcBorders>
            <w:vAlign w:val="center"/>
          </w:tcPr>
          <w:p w:rsidR="009103A5" w:rsidRPr="003A6C64" w:rsidRDefault="009103A5" w:rsidP="00365F3D">
            <w:pPr>
              <w:pStyle w:val="ConsPlusNormal"/>
              <w:spacing w:line="300" w:lineRule="atLeast"/>
              <w:rPr>
                <w:rFonts w:ascii="Courier New" w:hAnsi="Courier New" w:cs="Courier New"/>
              </w:rPr>
            </w:pPr>
            <w:r w:rsidRPr="003A6C64">
              <w:rPr>
                <w:rFonts w:ascii="Courier New" w:hAnsi="Courier New" w:cs="Courier New"/>
              </w:rPr>
              <w:t>Класс конструктивной пожарной опасности</w:t>
            </w:r>
          </w:p>
        </w:tc>
        <w:tc>
          <w:tcPr>
            <w:tcW w:w="1928"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rPr>
                <w:rFonts w:ascii="Courier New" w:hAnsi="Courier New" w:cs="Courier New"/>
              </w:rPr>
            </w:pPr>
          </w:p>
        </w:tc>
      </w:tr>
      <w:tr w:rsidR="009103A5" w:rsidRPr="003A6C64" w:rsidTr="00365F3D">
        <w:tc>
          <w:tcPr>
            <w:tcW w:w="830"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jc w:val="center"/>
              <w:rPr>
                <w:rFonts w:ascii="Courier New" w:hAnsi="Courier New" w:cs="Courier New"/>
              </w:rPr>
            </w:pPr>
            <w:r w:rsidRPr="003A6C64">
              <w:rPr>
                <w:rFonts w:ascii="Courier New" w:hAnsi="Courier New" w:cs="Courier New"/>
              </w:rPr>
              <w:t>1.3</w:t>
            </w:r>
          </w:p>
        </w:tc>
        <w:tc>
          <w:tcPr>
            <w:tcW w:w="6293" w:type="dxa"/>
            <w:gridSpan w:val="2"/>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rPr>
                <w:rFonts w:ascii="Courier New" w:hAnsi="Courier New" w:cs="Courier New"/>
              </w:rPr>
            </w:pPr>
            <w:r w:rsidRPr="003A6C64">
              <w:rPr>
                <w:rFonts w:ascii="Courier New" w:hAnsi="Courier New" w:cs="Courier New"/>
              </w:rPr>
              <w:t>Класс функциональной пожарной опасности</w:t>
            </w:r>
          </w:p>
        </w:tc>
        <w:tc>
          <w:tcPr>
            <w:tcW w:w="1928"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rPr>
                <w:rFonts w:ascii="Courier New" w:hAnsi="Courier New" w:cs="Courier New"/>
              </w:rPr>
            </w:pPr>
          </w:p>
        </w:tc>
      </w:tr>
      <w:tr w:rsidR="009103A5" w:rsidRPr="003A6C64" w:rsidTr="00365F3D">
        <w:tc>
          <w:tcPr>
            <w:tcW w:w="830"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jc w:val="center"/>
              <w:rPr>
                <w:rFonts w:ascii="Courier New" w:hAnsi="Courier New" w:cs="Courier New"/>
              </w:rPr>
            </w:pPr>
            <w:r w:rsidRPr="003A6C64">
              <w:rPr>
                <w:rFonts w:ascii="Courier New" w:hAnsi="Courier New" w:cs="Courier New"/>
              </w:rPr>
              <w:t>1.4</w:t>
            </w:r>
          </w:p>
        </w:tc>
        <w:tc>
          <w:tcPr>
            <w:tcW w:w="6293" w:type="dxa"/>
            <w:gridSpan w:val="2"/>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rPr>
                <w:rFonts w:ascii="Courier New" w:hAnsi="Courier New" w:cs="Courier New"/>
              </w:rPr>
            </w:pPr>
            <w:r w:rsidRPr="003A6C64">
              <w:rPr>
                <w:rFonts w:ascii="Courier New" w:hAnsi="Courier New" w:cs="Courier New"/>
              </w:rPr>
              <w:t>Высота здания</w:t>
            </w:r>
          </w:p>
        </w:tc>
        <w:tc>
          <w:tcPr>
            <w:tcW w:w="1928"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rPr>
                <w:rFonts w:ascii="Courier New" w:hAnsi="Courier New" w:cs="Courier New"/>
              </w:rPr>
            </w:pPr>
          </w:p>
        </w:tc>
      </w:tr>
      <w:tr w:rsidR="009103A5" w:rsidRPr="003A6C64" w:rsidTr="00365F3D">
        <w:tc>
          <w:tcPr>
            <w:tcW w:w="830"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jc w:val="center"/>
              <w:rPr>
                <w:rFonts w:ascii="Courier New" w:hAnsi="Courier New" w:cs="Courier New"/>
              </w:rPr>
            </w:pPr>
            <w:r w:rsidRPr="003A6C64">
              <w:rPr>
                <w:rFonts w:ascii="Courier New" w:hAnsi="Courier New" w:cs="Courier New"/>
              </w:rPr>
              <w:t>1.5</w:t>
            </w:r>
          </w:p>
        </w:tc>
        <w:tc>
          <w:tcPr>
            <w:tcW w:w="6293" w:type="dxa"/>
            <w:gridSpan w:val="2"/>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rPr>
                <w:rFonts w:ascii="Courier New" w:hAnsi="Courier New" w:cs="Courier New"/>
              </w:rPr>
            </w:pPr>
            <w:r w:rsidRPr="003A6C64">
              <w:rPr>
                <w:rFonts w:ascii="Courier New" w:hAnsi="Courier New" w:cs="Courier New"/>
              </w:rPr>
              <w:t>Площадь этажа в пределах пожарного отсека здания</w:t>
            </w:r>
          </w:p>
        </w:tc>
        <w:tc>
          <w:tcPr>
            <w:tcW w:w="1928"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rPr>
                <w:rFonts w:ascii="Courier New" w:hAnsi="Courier New" w:cs="Courier New"/>
              </w:rPr>
            </w:pPr>
          </w:p>
        </w:tc>
      </w:tr>
      <w:tr w:rsidR="009103A5" w:rsidRPr="003A6C64" w:rsidTr="00365F3D">
        <w:tc>
          <w:tcPr>
            <w:tcW w:w="830"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jc w:val="center"/>
              <w:rPr>
                <w:rFonts w:ascii="Courier New" w:hAnsi="Courier New" w:cs="Courier New"/>
              </w:rPr>
            </w:pPr>
            <w:r w:rsidRPr="003A6C64">
              <w:rPr>
                <w:rFonts w:ascii="Courier New" w:hAnsi="Courier New" w:cs="Courier New"/>
              </w:rPr>
              <w:t>1.7</w:t>
            </w:r>
          </w:p>
        </w:tc>
        <w:tc>
          <w:tcPr>
            <w:tcW w:w="6293" w:type="dxa"/>
            <w:gridSpan w:val="2"/>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rPr>
                <w:rFonts w:ascii="Courier New" w:hAnsi="Courier New" w:cs="Courier New"/>
              </w:rPr>
            </w:pPr>
            <w:r w:rsidRPr="003A6C64">
              <w:rPr>
                <w:rFonts w:ascii="Courier New" w:hAnsi="Courier New" w:cs="Courier New"/>
              </w:rPr>
              <w:t>Объем здания</w:t>
            </w:r>
          </w:p>
        </w:tc>
        <w:tc>
          <w:tcPr>
            <w:tcW w:w="1928"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rPr>
                <w:rFonts w:ascii="Courier New" w:hAnsi="Courier New" w:cs="Courier New"/>
              </w:rPr>
            </w:pPr>
          </w:p>
        </w:tc>
      </w:tr>
      <w:tr w:rsidR="009103A5" w:rsidRPr="003A6C64" w:rsidTr="00365F3D">
        <w:tc>
          <w:tcPr>
            <w:tcW w:w="830" w:type="dxa"/>
            <w:tcBorders>
              <w:top w:val="single" w:sz="4" w:space="0" w:color="auto"/>
              <w:left w:val="single" w:sz="4" w:space="0" w:color="auto"/>
              <w:bottom w:val="single" w:sz="4" w:space="0" w:color="auto"/>
              <w:right w:val="single" w:sz="4" w:space="0" w:color="auto"/>
            </w:tcBorders>
            <w:vAlign w:val="center"/>
          </w:tcPr>
          <w:p w:rsidR="009103A5" w:rsidRPr="003A6C64" w:rsidRDefault="009103A5" w:rsidP="00365F3D">
            <w:pPr>
              <w:pStyle w:val="ConsPlusNormal"/>
              <w:spacing w:line="300" w:lineRule="atLeast"/>
              <w:jc w:val="center"/>
              <w:rPr>
                <w:rFonts w:ascii="Courier New" w:hAnsi="Courier New" w:cs="Courier New"/>
              </w:rPr>
            </w:pPr>
            <w:r w:rsidRPr="003A6C64">
              <w:rPr>
                <w:rFonts w:ascii="Courier New" w:hAnsi="Courier New" w:cs="Courier New"/>
              </w:rPr>
              <w:t>1.8</w:t>
            </w:r>
          </w:p>
        </w:tc>
        <w:tc>
          <w:tcPr>
            <w:tcW w:w="6293" w:type="dxa"/>
            <w:gridSpan w:val="2"/>
            <w:tcBorders>
              <w:top w:val="single" w:sz="4" w:space="0" w:color="auto"/>
              <w:left w:val="single" w:sz="4" w:space="0" w:color="auto"/>
              <w:bottom w:val="single" w:sz="4" w:space="0" w:color="auto"/>
              <w:right w:val="single" w:sz="4" w:space="0" w:color="auto"/>
            </w:tcBorders>
            <w:vAlign w:val="center"/>
          </w:tcPr>
          <w:p w:rsidR="009103A5" w:rsidRPr="003A6C64" w:rsidRDefault="009103A5" w:rsidP="00365F3D">
            <w:pPr>
              <w:pStyle w:val="ConsPlusNormal"/>
              <w:spacing w:line="300" w:lineRule="atLeast"/>
              <w:rPr>
                <w:rFonts w:ascii="Courier New" w:hAnsi="Courier New" w:cs="Courier New"/>
              </w:rPr>
            </w:pPr>
            <w:r w:rsidRPr="003A6C64">
              <w:rPr>
                <w:rFonts w:ascii="Courier New" w:hAnsi="Courier New" w:cs="Courier New"/>
              </w:rPr>
              <w:t>Количество этажей</w:t>
            </w:r>
          </w:p>
        </w:tc>
        <w:tc>
          <w:tcPr>
            <w:tcW w:w="1928"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rPr>
                <w:rFonts w:ascii="Courier New" w:hAnsi="Courier New" w:cs="Courier New"/>
              </w:rPr>
            </w:pPr>
          </w:p>
        </w:tc>
      </w:tr>
      <w:tr w:rsidR="009103A5" w:rsidRPr="003A6C64" w:rsidTr="00365F3D">
        <w:tc>
          <w:tcPr>
            <w:tcW w:w="830"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jc w:val="center"/>
              <w:rPr>
                <w:rFonts w:ascii="Courier New" w:hAnsi="Courier New" w:cs="Courier New"/>
              </w:rPr>
            </w:pPr>
            <w:r w:rsidRPr="003A6C64">
              <w:rPr>
                <w:rFonts w:ascii="Courier New" w:hAnsi="Courier New" w:cs="Courier New"/>
              </w:rPr>
              <w:t>1.9</w:t>
            </w:r>
          </w:p>
        </w:tc>
        <w:tc>
          <w:tcPr>
            <w:tcW w:w="6293" w:type="dxa"/>
            <w:gridSpan w:val="2"/>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rPr>
                <w:rFonts w:ascii="Courier New" w:hAnsi="Courier New" w:cs="Courier New"/>
              </w:rPr>
            </w:pPr>
            <w:r w:rsidRPr="003A6C64">
              <w:rPr>
                <w:rFonts w:ascii="Courier New" w:hAnsi="Courier New" w:cs="Courier New"/>
              </w:rPr>
              <w:t>Категория наружных установок по пожарной опасности, категория зданий, сооружений по пожарной и взрывопожарной опасности (указывается для зданий производственного или складского назначения)</w:t>
            </w:r>
          </w:p>
        </w:tc>
        <w:tc>
          <w:tcPr>
            <w:tcW w:w="1928"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rPr>
                <w:rFonts w:ascii="Courier New" w:hAnsi="Courier New" w:cs="Courier New"/>
              </w:rPr>
            </w:pPr>
          </w:p>
        </w:tc>
      </w:tr>
      <w:tr w:rsidR="009103A5" w:rsidRPr="003A6C64" w:rsidTr="00365F3D">
        <w:tc>
          <w:tcPr>
            <w:tcW w:w="830"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jc w:val="center"/>
              <w:rPr>
                <w:rFonts w:ascii="Courier New" w:hAnsi="Courier New" w:cs="Courier New"/>
              </w:rPr>
            </w:pPr>
            <w:r w:rsidRPr="003A6C64">
              <w:rPr>
                <w:rFonts w:ascii="Courier New" w:hAnsi="Courier New" w:cs="Courier New"/>
              </w:rPr>
              <w:t>1.10.</w:t>
            </w:r>
          </w:p>
        </w:tc>
        <w:tc>
          <w:tcPr>
            <w:tcW w:w="6293" w:type="dxa"/>
            <w:gridSpan w:val="2"/>
            <w:tcBorders>
              <w:top w:val="single" w:sz="4" w:space="0" w:color="auto"/>
              <w:left w:val="single" w:sz="4" w:space="0" w:color="auto"/>
              <w:bottom w:val="single" w:sz="4" w:space="0" w:color="auto"/>
              <w:right w:val="single" w:sz="4" w:space="0" w:color="auto"/>
            </w:tcBorders>
            <w:vAlign w:val="bottom"/>
          </w:tcPr>
          <w:p w:rsidR="009103A5" w:rsidRPr="003A6C64" w:rsidRDefault="009103A5" w:rsidP="00365F3D">
            <w:pPr>
              <w:pStyle w:val="ConsPlusNormal"/>
              <w:spacing w:line="300" w:lineRule="atLeast"/>
              <w:rPr>
                <w:rFonts w:ascii="Courier New" w:hAnsi="Courier New" w:cs="Courier New"/>
              </w:rPr>
            </w:pPr>
            <w:r w:rsidRPr="003A6C64">
              <w:rPr>
                <w:rFonts w:ascii="Courier New" w:hAnsi="Courier New" w:cs="Courier New"/>
              </w:rPr>
              <w:t>Перечень и тип систем противопожарной защиты (системы противодымной защиты, пожарной сигнализации, пожаротушения, оповещения и управления эвакуацией, внутренний и наружный противопожарные водопроводы)</w:t>
            </w:r>
          </w:p>
        </w:tc>
        <w:tc>
          <w:tcPr>
            <w:tcW w:w="1928"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rPr>
                <w:rFonts w:ascii="Courier New" w:hAnsi="Courier New" w:cs="Courier New"/>
              </w:rPr>
            </w:pPr>
          </w:p>
        </w:tc>
      </w:tr>
      <w:tr w:rsidR="009103A5" w:rsidRPr="003A6C64" w:rsidTr="00365F3D">
        <w:tc>
          <w:tcPr>
            <w:tcW w:w="9051" w:type="dxa"/>
            <w:gridSpan w:val="4"/>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rPr>
                <w:rFonts w:ascii="Courier New" w:hAnsi="Courier New" w:cs="Courier New"/>
              </w:rPr>
            </w:pPr>
          </w:p>
        </w:tc>
      </w:tr>
      <w:tr w:rsidR="009103A5" w:rsidRPr="003A6C64" w:rsidTr="00365F3D">
        <w:tc>
          <w:tcPr>
            <w:tcW w:w="830"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jc w:val="center"/>
              <w:outlineLvl w:val="1"/>
              <w:rPr>
                <w:rFonts w:ascii="Courier New" w:hAnsi="Courier New" w:cs="Courier New"/>
              </w:rPr>
            </w:pPr>
            <w:r w:rsidRPr="003A6C64">
              <w:rPr>
                <w:rFonts w:ascii="Courier New" w:hAnsi="Courier New" w:cs="Courier New"/>
              </w:rPr>
              <w:t>2.</w:t>
            </w:r>
          </w:p>
        </w:tc>
        <w:tc>
          <w:tcPr>
            <w:tcW w:w="8221" w:type="dxa"/>
            <w:gridSpan w:val="3"/>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jc w:val="center"/>
              <w:rPr>
                <w:rFonts w:ascii="Courier New" w:hAnsi="Courier New" w:cs="Courier New"/>
              </w:rPr>
            </w:pPr>
            <w:r w:rsidRPr="003A6C64">
              <w:rPr>
                <w:rFonts w:ascii="Courier New" w:hAnsi="Courier New" w:cs="Courier New"/>
              </w:rPr>
              <w:t>Оценка пожарного риска, проведенная на объекте защиты</w:t>
            </w:r>
          </w:p>
          <w:p w:rsidR="009103A5" w:rsidRPr="003A6C64" w:rsidRDefault="009103A5" w:rsidP="00365F3D">
            <w:pPr>
              <w:pStyle w:val="ConsPlusNormal"/>
              <w:spacing w:line="300" w:lineRule="atLeast"/>
              <w:jc w:val="center"/>
              <w:rPr>
                <w:rFonts w:ascii="Courier New" w:hAnsi="Courier New" w:cs="Courier New"/>
              </w:rPr>
            </w:pPr>
            <w:r w:rsidRPr="003A6C64">
              <w:rPr>
                <w:rFonts w:ascii="Courier New" w:hAnsi="Courier New" w:cs="Courier New"/>
              </w:rPr>
              <w:t>(Заполняется, если проводился расчет пожарного риска. В разделе указываются расчетные значения пожарного риска, а также комплекс выполняемых дополнительных инженерно-технических и организационных мероприятий для обеспечения допустимого значения уровня пожарного риска, в том числе перечень и тип систем противопожарной защиты)</w:t>
            </w:r>
          </w:p>
        </w:tc>
      </w:tr>
      <w:tr w:rsidR="009103A5" w:rsidRPr="003A6C64" w:rsidTr="00365F3D">
        <w:tc>
          <w:tcPr>
            <w:tcW w:w="9051" w:type="dxa"/>
            <w:gridSpan w:val="4"/>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rPr>
                <w:rFonts w:ascii="Courier New" w:hAnsi="Courier New" w:cs="Courier New"/>
              </w:rPr>
            </w:pPr>
          </w:p>
        </w:tc>
      </w:tr>
      <w:tr w:rsidR="009103A5" w:rsidRPr="003A6C64" w:rsidTr="00365F3D">
        <w:tc>
          <w:tcPr>
            <w:tcW w:w="830"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jc w:val="center"/>
              <w:outlineLvl w:val="1"/>
              <w:rPr>
                <w:rFonts w:ascii="Courier New" w:hAnsi="Courier New" w:cs="Courier New"/>
              </w:rPr>
            </w:pPr>
            <w:r w:rsidRPr="003A6C64">
              <w:rPr>
                <w:rFonts w:ascii="Courier New" w:hAnsi="Courier New" w:cs="Courier New"/>
              </w:rPr>
              <w:t>3.</w:t>
            </w:r>
          </w:p>
        </w:tc>
        <w:tc>
          <w:tcPr>
            <w:tcW w:w="8221" w:type="dxa"/>
            <w:gridSpan w:val="3"/>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jc w:val="center"/>
              <w:rPr>
                <w:rFonts w:ascii="Courier New" w:hAnsi="Courier New" w:cs="Courier New"/>
              </w:rPr>
            </w:pPr>
            <w:r w:rsidRPr="003A6C64">
              <w:rPr>
                <w:rFonts w:ascii="Courier New" w:hAnsi="Courier New" w:cs="Courier New"/>
              </w:rPr>
              <w:t>Оценка возможного ущерба имуществу третьих лиц от пожара</w:t>
            </w:r>
          </w:p>
          <w:p w:rsidR="009103A5" w:rsidRPr="003A6C64" w:rsidRDefault="009103A5" w:rsidP="00365F3D">
            <w:pPr>
              <w:pStyle w:val="ConsPlusNormal"/>
              <w:spacing w:line="300" w:lineRule="atLeast"/>
              <w:jc w:val="center"/>
              <w:rPr>
                <w:rFonts w:ascii="Courier New" w:hAnsi="Courier New" w:cs="Courier New"/>
              </w:rPr>
            </w:pPr>
            <w:r w:rsidRPr="003A6C64">
              <w:rPr>
                <w:rFonts w:ascii="Courier New" w:hAnsi="Courier New" w:cs="Courier New"/>
              </w:rPr>
              <w:t>(Заполняется самостоятельно, исходя из собственной оценки возможного ущерба имуществу третьих лиц от пожара, либо приводятся реквизиты документов страхования)</w:t>
            </w:r>
          </w:p>
        </w:tc>
      </w:tr>
      <w:tr w:rsidR="009103A5" w:rsidRPr="003A6C64" w:rsidTr="00365F3D">
        <w:tc>
          <w:tcPr>
            <w:tcW w:w="9051" w:type="dxa"/>
            <w:gridSpan w:val="4"/>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rPr>
                <w:rFonts w:ascii="Courier New" w:hAnsi="Courier New" w:cs="Courier New"/>
              </w:rPr>
            </w:pPr>
          </w:p>
        </w:tc>
      </w:tr>
      <w:tr w:rsidR="009103A5" w:rsidRPr="003A6C64" w:rsidTr="00365F3D">
        <w:tc>
          <w:tcPr>
            <w:tcW w:w="830" w:type="dxa"/>
            <w:vMerge w:val="restart"/>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jc w:val="center"/>
              <w:outlineLvl w:val="1"/>
              <w:rPr>
                <w:rFonts w:ascii="Courier New" w:hAnsi="Courier New" w:cs="Courier New"/>
              </w:rPr>
            </w:pPr>
            <w:r w:rsidRPr="003A6C64">
              <w:rPr>
                <w:rFonts w:ascii="Courier New" w:hAnsi="Courier New" w:cs="Courier New"/>
              </w:rPr>
              <w:t>4.</w:t>
            </w:r>
          </w:p>
        </w:tc>
        <w:tc>
          <w:tcPr>
            <w:tcW w:w="8221" w:type="dxa"/>
            <w:gridSpan w:val="3"/>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jc w:val="center"/>
              <w:rPr>
                <w:rFonts w:ascii="Courier New" w:hAnsi="Courier New" w:cs="Courier New"/>
              </w:rPr>
            </w:pPr>
            <w:r w:rsidRPr="003A6C64">
              <w:rPr>
                <w:rFonts w:ascii="Courier New" w:hAnsi="Courier New" w:cs="Courier New"/>
              </w:rPr>
              <w:t>Сведения о выполнении мероприятий по обеспечению пожарной безопасности, выполнение которых должно обеспечиваться на объекте защиты</w:t>
            </w:r>
          </w:p>
        </w:tc>
      </w:tr>
      <w:tr w:rsidR="009103A5" w:rsidRPr="003A6C64" w:rsidTr="00365F3D">
        <w:tc>
          <w:tcPr>
            <w:tcW w:w="830" w:type="dxa"/>
            <w:vMerge/>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jc w:val="both"/>
              <w:rPr>
                <w:rFonts w:ascii="Courier New" w:hAnsi="Courier New" w:cs="Courier New"/>
              </w:rPr>
            </w:pPr>
          </w:p>
        </w:tc>
        <w:tc>
          <w:tcPr>
            <w:tcW w:w="3855"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jc w:val="center"/>
              <w:rPr>
                <w:rFonts w:ascii="Courier New" w:hAnsi="Courier New" w:cs="Courier New"/>
              </w:rPr>
            </w:pPr>
            <w:r w:rsidRPr="003A6C64">
              <w:rPr>
                <w:rFonts w:ascii="Courier New" w:hAnsi="Courier New" w:cs="Courier New"/>
              </w:rPr>
              <w:t>Наименование противопожарного мероприятия</w:t>
            </w:r>
          </w:p>
        </w:tc>
        <w:tc>
          <w:tcPr>
            <w:tcW w:w="2438" w:type="dxa"/>
            <w:tcBorders>
              <w:top w:val="single" w:sz="4" w:space="0" w:color="auto"/>
              <w:left w:val="single" w:sz="4" w:space="0" w:color="auto"/>
              <w:bottom w:val="single" w:sz="4" w:space="0" w:color="auto"/>
              <w:right w:val="single" w:sz="4" w:space="0" w:color="auto"/>
            </w:tcBorders>
            <w:vAlign w:val="bottom"/>
          </w:tcPr>
          <w:p w:rsidR="009103A5" w:rsidRPr="003A6C64" w:rsidRDefault="009103A5" w:rsidP="00365F3D">
            <w:pPr>
              <w:pStyle w:val="ConsPlusNormal"/>
              <w:spacing w:line="300" w:lineRule="atLeast"/>
              <w:jc w:val="center"/>
              <w:rPr>
                <w:rFonts w:ascii="Courier New" w:hAnsi="Courier New" w:cs="Courier New"/>
              </w:rPr>
            </w:pPr>
            <w:r w:rsidRPr="003A6C64">
              <w:rPr>
                <w:rFonts w:ascii="Courier New" w:hAnsi="Courier New" w:cs="Courier New"/>
              </w:rPr>
              <w:t>Реквизиты нормативных правовых актов и нормативных документов по пожарной безопасности, перечень статей (частей, пунктов) устанавливающих требования пожарной безопасности к объекту защиты</w:t>
            </w:r>
          </w:p>
        </w:tc>
        <w:tc>
          <w:tcPr>
            <w:tcW w:w="1928"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jc w:val="center"/>
              <w:rPr>
                <w:rFonts w:ascii="Courier New" w:hAnsi="Courier New" w:cs="Courier New"/>
              </w:rPr>
            </w:pPr>
            <w:r w:rsidRPr="003A6C64">
              <w:rPr>
                <w:rFonts w:ascii="Courier New" w:hAnsi="Courier New" w:cs="Courier New"/>
              </w:rPr>
              <w:t>Сведения о выполнении выполняется/не выполняется</w:t>
            </w:r>
          </w:p>
        </w:tc>
      </w:tr>
      <w:tr w:rsidR="009103A5" w:rsidRPr="003A6C64" w:rsidTr="00365F3D">
        <w:tc>
          <w:tcPr>
            <w:tcW w:w="830"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jc w:val="center"/>
              <w:rPr>
                <w:rFonts w:ascii="Courier New" w:hAnsi="Courier New" w:cs="Courier New"/>
              </w:rPr>
            </w:pPr>
            <w:r w:rsidRPr="003A6C64">
              <w:rPr>
                <w:rFonts w:ascii="Courier New" w:hAnsi="Courier New" w:cs="Courier New"/>
              </w:rPr>
              <w:t>4.1</w:t>
            </w:r>
          </w:p>
        </w:tc>
        <w:tc>
          <w:tcPr>
            <w:tcW w:w="3855" w:type="dxa"/>
            <w:tcBorders>
              <w:top w:val="single" w:sz="4" w:space="0" w:color="auto"/>
              <w:left w:val="single" w:sz="4" w:space="0" w:color="auto"/>
              <w:bottom w:val="single" w:sz="4" w:space="0" w:color="auto"/>
              <w:right w:val="single" w:sz="4" w:space="0" w:color="auto"/>
            </w:tcBorders>
            <w:vAlign w:val="bottom"/>
          </w:tcPr>
          <w:p w:rsidR="009103A5" w:rsidRPr="003A6C64" w:rsidRDefault="009103A5" w:rsidP="00365F3D">
            <w:pPr>
              <w:pStyle w:val="ConsPlusNormal"/>
              <w:spacing w:line="300" w:lineRule="atLeast"/>
              <w:rPr>
                <w:rFonts w:ascii="Courier New" w:hAnsi="Courier New" w:cs="Courier New"/>
              </w:rPr>
            </w:pPr>
            <w:r w:rsidRPr="003A6C64">
              <w:rPr>
                <w:rFonts w:ascii="Courier New" w:hAnsi="Courier New" w:cs="Courier New"/>
              </w:rPr>
              <w:t>Противопожарные расстояния между зданиями и сооружениями</w:t>
            </w:r>
          </w:p>
        </w:tc>
        <w:tc>
          <w:tcPr>
            <w:tcW w:w="2438"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rPr>
                <w:rFonts w:ascii="Courier New" w:hAnsi="Courier New" w:cs="Courier New"/>
              </w:rPr>
            </w:pPr>
          </w:p>
        </w:tc>
        <w:tc>
          <w:tcPr>
            <w:tcW w:w="1928"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rPr>
                <w:rFonts w:ascii="Courier New" w:hAnsi="Courier New" w:cs="Courier New"/>
              </w:rPr>
            </w:pPr>
          </w:p>
        </w:tc>
      </w:tr>
      <w:tr w:rsidR="009103A5" w:rsidRPr="003A6C64" w:rsidTr="00365F3D">
        <w:tc>
          <w:tcPr>
            <w:tcW w:w="830"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jc w:val="center"/>
              <w:rPr>
                <w:rFonts w:ascii="Courier New" w:hAnsi="Courier New" w:cs="Courier New"/>
              </w:rPr>
            </w:pPr>
            <w:r w:rsidRPr="003A6C64">
              <w:rPr>
                <w:rFonts w:ascii="Courier New" w:hAnsi="Courier New" w:cs="Courier New"/>
              </w:rPr>
              <w:t>4.2</w:t>
            </w:r>
          </w:p>
        </w:tc>
        <w:tc>
          <w:tcPr>
            <w:tcW w:w="3855" w:type="dxa"/>
            <w:tcBorders>
              <w:top w:val="single" w:sz="4" w:space="0" w:color="auto"/>
              <w:left w:val="single" w:sz="4" w:space="0" w:color="auto"/>
              <w:bottom w:val="single" w:sz="4" w:space="0" w:color="auto"/>
              <w:right w:val="single" w:sz="4" w:space="0" w:color="auto"/>
            </w:tcBorders>
            <w:vAlign w:val="bottom"/>
          </w:tcPr>
          <w:p w:rsidR="009103A5" w:rsidRPr="003A6C64" w:rsidRDefault="009103A5" w:rsidP="00365F3D">
            <w:pPr>
              <w:pStyle w:val="ConsPlusNormal"/>
              <w:spacing w:line="300" w:lineRule="atLeast"/>
              <w:rPr>
                <w:rFonts w:ascii="Courier New" w:hAnsi="Courier New" w:cs="Courier New"/>
              </w:rPr>
            </w:pPr>
            <w:r w:rsidRPr="003A6C64">
              <w:rPr>
                <w:rFonts w:ascii="Courier New" w:hAnsi="Courier New" w:cs="Courier New"/>
              </w:rPr>
              <w:t>Наружное противопожарное водоснабжение</w:t>
            </w:r>
          </w:p>
        </w:tc>
        <w:tc>
          <w:tcPr>
            <w:tcW w:w="2438"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rPr>
                <w:rFonts w:ascii="Courier New" w:hAnsi="Courier New" w:cs="Courier New"/>
              </w:rPr>
            </w:pPr>
          </w:p>
        </w:tc>
        <w:tc>
          <w:tcPr>
            <w:tcW w:w="1928"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rPr>
                <w:rFonts w:ascii="Courier New" w:hAnsi="Courier New" w:cs="Courier New"/>
              </w:rPr>
            </w:pPr>
          </w:p>
        </w:tc>
      </w:tr>
      <w:tr w:rsidR="009103A5" w:rsidRPr="003A6C64" w:rsidTr="00365F3D">
        <w:tc>
          <w:tcPr>
            <w:tcW w:w="830"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jc w:val="center"/>
              <w:rPr>
                <w:rFonts w:ascii="Courier New" w:hAnsi="Courier New" w:cs="Courier New"/>
              </w:rPr>
            </w:pPr>
            <w:r w:rsidRPr="003A6C64">
              <w:rPr>
                <w:rFonts w:ascii="Courier New" w:hAnsi="Courier New" w:cs="Courier New"/>
              </w:rPr>
              <w:t>4.3</w:t>
            </w:r>
          </w:p>
        </w:tc>
        <w:tc>
          <w:tcPr>
            <w:tcW w:w="3855" w:type="dxa"/>
            <w:tcBorders>
              <w:top w:val="single" w:sz="4" w:space="0" w:color="auto"/>
              <w:left w:val="single" w:sz="4" w:space="0" w:color="auto"/>
              <w:bottom w:val="single" w:sz="4" w:space="0" w:color="auto"/>
              <w:right w:val="single" w:sz="4" w:space="0" w:color="auto"/>
            </w:tcBorders>
            <w:vAlign w:val="bottom"/>
          </w:tcPr>
          <w:p w:rsidR="009103A5" w:rsidRPr="003A6C64" w:rsidRDefault="009103A5" w:rsidP="00365F3D">
            <w:pPr>
              <w:pStyle w:val="ConsPlusNormal"/>
              <w:spacing w:line="300" w:lineRule="atLeast"/>
              <w:rPr>
                <w:rFonts w:ascii="Courier New" w:hAnsi="Courier New" w:cs="Courier New"/>
              </w:rPr>
            </w:pPr>
            <w:r w:rsidRPr="003A6C64">
              <w:rPr>
                <w:rFonts w:ascii="Courier New" w:hAnsi="Courier New" w:cs="Courier New"/>
              </w:rPr>
              <w:t>Проезды и подъезды для пожарной техники</w:t>
            </w:r>
          </w:p>
        </w:tc>
        <w:tc>
          <w:tcPr>
            <w:tcW w:w="2438"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rPr>
                <w:rFonts w:ascii="Courier New" w:hAnsi="Courier New" w:cs="Courier New"/>
              </w:rPr>
            </w:pPr>
          </w:p>
        </w:tc>
        <w:tc>
          <w:tcPr>
            <w:tcW w:w="1928"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rPr>
                <w:rFonts w:ascii="Courier New" w:hAnsi="Courier New" w:cs="Courier New"/>
              </w:rPr>
            </w:pPr>
          </w:p>
        </w:tc>
      </w:tr>
      <w:tr w:rsidR="009103A5" w:rsidRPr="003A6C64" w:rsidTr="00365F3D">
        <w:tc>
          <w:tcPr>
            <w:tcW w:w="830"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jc w:val="center"/>
              <w:rPr>
                <w:rFonts w:ascii="Courier New" w:hAnsi="Courier New" w:cs="Courier New"/>
              </w:rPr>
            </w:pPr>
            <w:r w:rsidRPr="003A6C64">
              <w:rPr>
                <w:rFonts w:ascii="Courier New" w:hAnsi="Courier New" w:cs="Courier New"/>
              </w:rPr>
              <w:t>4.4</w:t>
            </w:r>
          </w:p>
        </w:tc>
        <w:tc>
          <w:tcPr>
            <w:tcW w:w="3855" w:type="dxa"/>
            <w:tcBorders>
              <w:top w:val="single" w:sz="4" w:space="0" w:color="auto"/>
              <w:left w:val="single" w:sz="4" w:space="0" w:color="auto"/>
              <w:bottom w:val="single" w:sz="4" w:space="0" w:color="auto"/>
              <w:right w:val="single" w:sz="4" w:space="0" w:color="auto"/>
            </w:tcBorders>
            <w:vAlign w:val="bottom"/>
          </w:tcPr>
          <w:p w:rsidR="009103A5" w:rsidRPr="003A6C64" w:rsidRDefault="009103A5" w:rsidP="00365F3D">
            <w:pPr>
              <w:pStyle w:val="ConsPlusNormal"/>
              <w:spacing w:line="300" w:lineRule="atLeast"/>
              <w:rPr>
                <w:rFonts w:ascii="Courier New" w:hAnsi="Courier New" w:cs="Courier New"/>
              </w:rPr>
            </w:pPr>
            <w:r w:rsidRPr="003A6C64">
              <w:rPr>
                <w:rFonts w:ascii="Courier New" w:hAnsi="Courier New" w:cs="Courier New"/>
              </w:rPr>
              <w:t>Конструктивные и объемно-планировочные решения, степень огнестойкости и класс конструктивной пожарной опасности</w:t>
            </w:r>
          </w:p>
        </w:tc>
        <w:tc>
          <w:tcPr>
            <w:tcW w:w="2438"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rPr>
                <w:rFonts w:ascii="Courier New" w:hAnsi="Courier New" w:cs="Courier New"/>
              </w:rPr>
            </w:pPr>
          </w:p>
        </w:tc>
        <w:tc>
          <w:tcPr>
            <w:tcW w:w="1928"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rPr>
                <w:rFonts w:ascii="Courier New" w:hAnsi="Courier New" w:cs="Courier New"/>
              </w:rPr>
            </w:pPr>
          </w:p>
        </w:tc>
      </w:tr>
      <w:tr w:rsidR="009103A5" w:rsidRPr="003A6C64" w:rsidTr="00365F3D">
        <w:tc>
          <w:tcPr>
            <w:tcW w:w="830"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jc w:val="center"/>
              <w:rPr>
                <w:rFonts w:ascii="Courier New" w:hAnsi="Courier New" w:cs="Courier New"/>
              </w:rPr>
            </w:pPr>
            <w:r w:rsidRPr="003A6C64">
              <w:rPr>
                <w:rFonts w:ascii="Courier New" w:hAnsi="Courier New" w:cs="Courier New"/>
              </w:rPr>
              <w:t>4.5</w:t>
            </w:r>
          </w:p>
        </w:tc>
        <w:tc>
          <w:tcPr>
            <w:tcW w:w="3855" w:type="dxa"/>
            <w:tcBorders>
              <w:top w:val="single" w:sz="4" w:space="0" w:color="auto"/>
              <w:left w:val="single" w:sz="4" w:space="0" w:color="auto"/>
              <w:bottom w:val="single" w:sz="4" w:space="0" w:color="auto"/>
              <w:right w:val="single" w:sz="4" w:space="0" w:color="auto"/>
            </w:tcBorders>
            <w:vAlign w:val="bottom"/>
          </w:tcPr>
          <w:p w:rsidR="009103A5" w:rsidRPr="003A6C64" w:rsidRDefault="009103A5" w:rsidP="00365F3D">
            <w:pPr>
              <w:pStyle w:val="ConsPlusNormal"/>
              <w:spacing w:line="300" w:lineRule="atLeast"/>
              <w:rPr>
                <w:rFonts w:ascii="Courier New" w:hAnsi="Courier New" w:cs="Courier New"/>
              </w:rPr>
            </w:pPr>
            <w:r w:rsidRPr="003A6C64">
              <w:rPr>
                <w:rFonts w:ascii="Courier New" w:hAnsi="Courier New" w:cs="Courier New"/>
              </w:rPr>
              <w:t>Обеспечение безопасности людей при возникновении пожара, эвакуационные пути и выходы</w:t>
            </w:r>
          </w:p>
        </w:tc>
        <w:tc>
          <w:tcPr>
            <w:tcW w:w="2438"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rPr>
                <w:rFonts w:ascii="Courier New" w:hAnsi="Courier New" w:cs="Courier New"/>
              </w:rPr>
            </w:pPr>
          </w:p>
        </w:tc>
        <w:tc>
          <w:tcPr>
            <w:tcW w:w="1928"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rPr>
                <w:rFonts w:ascii="Courier New" w:hAnsi="Courier New" w:cs="Courier New"/>
              </w:rPr>
            </w:pPr>
          </w:p>
        </w:tc>
      </w:tr>
      <w:tr w:rsidR="009103A5" w:rsidRPr="003A6C64" w:rsidTr="00365F3D">
        <w:tc>
          <w:tcPr>
            <w:tcW w:w="830"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jc w:val="center"/>
              <w:rPr>
                <w:rFonts w:ascii="Courier New" w:hAnsi="Courier New" w:cs="Courier New"/>
              </w:rPr>
            </w:pPr>
            <w:r w:rsidRPr="003A6C64">
              <w:rPr>
                <w:rFonts w:ascii="Courier New" w:hAnsi="Courier New" w:cs="Courier New"/>
              </w:rPr>
              <w:t>4.6</w:t>
            </w:r>
          </w:p>
        </w:tc>
        <w:tc>
          <w:tcPr>
            <w:tcW w:w="3855" w:type="dxa"/>
            <w:tcBorders>
              <w:top w:val="single" w:sz="4" w:space="0" w:color="auto"/>
              <w:left w:val="single" w:sz="4" w:space="0" w:color="auto"/>
              <w:bottom w:val="single" w:sz="4" w:space="0" w:color="auto"/>
              <w:right w:val="single" w:sz="4" w:space="0" w:color="auto"/>
            </w:tcBorders>
            <w:vAlign w:val="bottom"/>
          </w:tcPr>
          <w:p w:rsidR="009103A5" w:rsidRPr="003A6C64" w:rsidRDefault="009103A5" w:rsidP="00365F3D">
            <w:pPr>
              <w:pStyle w:val="ConsPlusNormal"/>
              <w:spacing w:line="300" w:lineRule="atLeast"/>
              <w:rPr>
                <w:rFonts w:ascii="Courier New" w:hAnsi="Courier New" w:cs="Courier New"/>
              </w:rPr>
            </w:pPr>
            <w:r w:rsidRPr="003A6C64">
              <w:rPr>
                <w:rFonts w:ascii="Courier New" w:hAnsi="Courier New" w:cs="Courier New"/>
              </w:rPr>
              <w:t>Обеспечение безопасности пожарно-спасательных подразделений при ликвидации пожара</w:t>
            </w:r>
          </w:p>
        </w:tc>
        <w:tc>
          <w:tcPr>
            <w:tcW w:w="2438"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rPr>
                <w:rFonts w:ascii="Courier New" w:hAnsi="Courier New" w:cs="Courier New"/>
              </w:rPr>
            </w:pPr>
          </w:p>
        </w:tc>
        <w:tc>
          <w:tcPr>
            <w:tcW w:w="1928"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rPr>
                <w:rFonts w:ascii="Courier New" w:hAnsi="Courier New" w:cs="Courier New"/>
              </w:rPr>
            </w:pPr>
          </w:p>
        </w:tc>
      </w:tr>
      <w:tr w:rsidR="009103A5" w:rsidRPr="003A6C64" w:rsidTr="00365F3D">
        <w:tc>
          <w:tcPr>
            <w:tcW w:w="830"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jc w:val="center"/>
              <w:rPr>
                <w:rFonts w:ascii="Courier New" w:hAnsi="Courier New" w:cs="Courier New"/>
              </w:rPr>
            </w:pPr>
            <w:r w:rsidRPr="003A6C64">
              <w:rPr>
                <w:rFonts w:ascii="Courier New" w:hAnsi="Courier New" w:cs="Courier New"/>
              </w:rPr>
              <w:t>4.7</w:t>
            </w:r>
          </w:p>
        </w:tc>
        <w:tc>
          <w:tcPr>
            <w:tcW w:w="3855" w:type="dxa"/>
            <w:tcBorders>
              <w:top w:val="single" w:sz="4" w:space="0" w:color="auto"/>
              <w:left w:val="single" w:sz="4" w:space="0" w:color="auto"/>
              <w:bottom w:val="single" w:sz="4" w:space="0" w:color="auto"/>
              <w:right w:val="single" w:sz="4" w:space="0" w:color="auto"/>
            </w:tcBorders>
            <w:vAlign w:val="bottom"/>
          </w:tcPr>
          <w:p w:rsidR="009103A5" w:rsidRPr="003A6C64" w:rsidRDefault="009103A5" w:rsidP="00365F3D">
            <w:pPr>
              <w:pStyle w:val="ConsPlusNormal"/>
              <w:spacing w:line="300" w:lineRule="atLeast"/>
              <w:rPr>
                <w:rFonts w:ascii="Courier New" w:hAnsi="Courier New" w:cs="Courier New"/>
              </w:rPr>
            </w:pPr>
            <w:r w:rsidRPr="003A6C64">
              <w:rPr>
                <w:rFonts w:ascii="Courier New" w:hAnsi="Courier New" w:cs="Courier New"/>
              </w:rPr>
              <w:t>Системы противопожарной защиты (системы противодымной защиты, пожарной сигнализации, пожаротушения, оповещения и управления эвакуацией, внутренний и наружный противопожарные водопроводы)</w:t>
            </w:r>
          </w:p>
        </w:tc>
        <w:tc>
          <w:tcPr>
            <w:tcW w:w="2438"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rPr>
                <w:rFonts w:ascii="Courier New" w:hAnsi="Courier New" w:cs="Courier New"/>
              </w:rPr>
            </w:pPr>
          </w:p>
        </w:tc>
        <w:tc>
          <w:tcPr>
            <w:tcW w:w="1928"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rPr>
                <w:rFonts w:ascii="Courier New" w:hAnsi="Courier New" w:cs="Courier New"/>
              </w:rPr>
            </w:pPr>
          </w:p>
        </w:tc>
      </w:tr>
      <w:tr w:rsidR="009103A5" w:rsidRPr="003A6C64" w:rsidTr="00365F3D">
        <w:tc>
          <w:tcPr>
            <w:tcW w:w="830"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jc w:val="center"/>
              <w:rPr>
                <w:rFonts w:ascii="Courier New" w:hAnsi="Courier New" w:cs="Courier New"/>
              </w:rPr>
            </w:pPr>
            <w:r w:rsidRPr="003A6C64">
              <w:rPr>
                <w:rFonts w:ascii="Courier New" w:hAnsi="Courier New" w:cs="Courier New"/>
              </w:rPr>
              <w:t>4.8</w:t>
            </w:r>
          </w:p>
        </w:tc>
        <w:tc>
          <w:tcPr>
            <w:tcW w:w="3855" w:type="dxa"/>
            <w:tcBorders>
              <w:top w:val="single" w:sz="4" w:space="0" w:color="auto"/>
              <w:left w:val="single" w:sz="4" w:space="0" w:color="auto"/>
              <w:bottom w:val="single" w:sz="4" w:space="0" w:color="auto"/>
              <w:right w:val="single" w:sz="4" w:space="0" w:color="auto"/>
            </w:tcBorders>
            <w:vAlign w:val="bottom"/>
          </w:tcPr>
          <w:p w:rsidR="009103A5" w:rsidRPr="003A6C64" w:rsidRDefault="009103A5" w:rsidP="00365F3D">
            <w:pPr>
              <w:pStyle w:val="ConsPlusNormal"/>
              <w:spacing w:line="300" w:lineRule="atLeast"/>
              <w:rPr>
                <w:rFonts w:ascii="Courier New" w:hAnsi="Courier New" w:cs="Courier New"/>
              </w:rPr>
            </w:pPr>
            <w:r w:rsidRPr="003A6C64">
              <w:rPr>
                <w:rFonts w:ascii="Courier New" w:hAnsi="Courier New" w:cs="Courier New"/>
              </w:rPr>
              <w:t>Размещение, управление и взаимодействие оборудования противопожарной защиты с инженерными системами зданий и оборудованием, работа которого направлена на обеспечение безопасной эвакуации людей, тушение пожара и ограничение его развития</w:t>
            </w:r>
          </w:p>
        </w:tc>
        <w:tc>
          <w:tcPr>
            <w:tcW w:w="2438"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rPr>
                <w:rFonts w:ascii="Courier New" w:hAnsi="Courier New" w:cs="Courier New"/>
              </w:rPr>
            </w:pPr>
          </w:p>
        </w:tc>
        <w:tc>
          <w:tcPr>
            <w:tcW w:w="1928"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rPr>
                <w:rFonts w:ascii="Courier New" w:hAnsi="Courier New" w:cs="Courier New"/>
              </w:rPr>
            </w:pPr>
          </w:p>
        </w:tc>
      </w:tr>
      <w:tr w:rsidR="009103A5" w:rsidRPr="003A6C64" w:rsidTr="00365F3D">
        <w:tc>
          <w:tcPr>
            <w:tcW w:w="830"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jc w:val="center"/>
              <w:rPr>
                <w:rFonts w:ascii="Courier New" w:hAnsi="Courier New" w:cs="Courier New"/>
              </w:rPr>
            </w:pPr>
            <w:r w:rsidRPr="003A6C64">
              <w:rPr>
                <w:rFonts w:ascii="Courier New" w:hAnsi="Courier New" w:cs="Courier New"/>
              </w:rPr>
              <w:t>4.9</w:t>
            </w:r>
          </w:p>
        </w:tc>
        <w:tc>
          <w:tcPr>
            <w:tcW w:w="3855" w:type="dxa"/>
            <w:tcBorders>
              <w:top w:val="single" w:sz="4" w:space="0" w:color="auto"/>
              <w:left w:val="single" w:sz="4" w:space="0" w:color="auto"/>
              <w:bottom w:val="single" w:sz="4" w:space="0" w:color="auto"/>
              <w:right w:val="single" w:sz="4" w:space="0" w:color="auto"/>
            </w:tcBorders>
            <w:vAlign w:val="bottom"/>
          </w:tcPr>
          <w:p w:rsidR="009103A5" w:rsidRPr="003A6C64" w:rsidRDefault="009103A5" w:rsidP="00365F3D">
            <w:pPr>
              <w:pStyle w:val="ConsPlusNormal"/>
              <w:spacing w:line="300" w:lineRule="atLeast"/>
              <w:rPr>
                <w:rFonts w:ascii="Courier New" w:hAnsi="Courier New" w:cs="Courier New"/>
              </w:rPr>
            </w:pPr>
            <w:r w:rsidRPr="003A6C64">
              <w:rPr>
                <w:rFonts w:ascii="Courier New" w:hAnsi="Courier New" w:cs="Courier New"/>
              </w:rPr>
              <w:t>Организационно-технические мероприятия по обеспечению пожарной безопасности объекта защиты и противопожарный режим</w:t>
            </w:r>
          </w:p>
        </w:tc>
        <w:tc>
          <w:tcPr>
            <w:tcW w:w="2438"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rPr>
                <w:rFonts w:ascii="Courier New" w:hAnsi="Courier New" w:cs="Courier New"/>
              </w:rPr>
            </w:pPr>
          </w:p>
        </w:tc>
        <w:tc>
          <w:tcPr>
            <w:tcW w:w="1928" w:type="dxa"/>
            <w:tcBorders>
              <w:top w:val="single" w:sz="4" w:space="0" w:color="auto"/>
              <w:left w:val="single" w:sz="4" w:space="0" w:color="auto"/>
              <w:bottom w:val="single" w:sz="4" w:space="0" w:color="auto"/>
              <w:right w:val="single" w:sz="4" w:space="0" w:color="auto"/>
            </w:tcBorders>
          </w:tcPr>
          <w:p w:rsidR="009103A5" w:rsidRPr="003A6C64" w:rsidRDefault="009103A5" w:rsidP="00365F3D">
            <w:pPr>
              <w:pStyle w:val="ConsPlusNormal"/>
              <w:spacing w:line="300" w:lineRule="atLeast"/>
              <w:rPr>
                <w:rFonts w:ascii="Courier New" w:hAnsi="Courier New" w:cs="Courier New"/>
              </w:rPr>
            </w:pPr>
          </w:p>
        </w:tc>
      </w:tr>
    </w:tbl>
    <w:p w:rsidR="009103A5" w:rsidRPr="003A6C64" w:rsidRDefault="009103A5" w:rsidP="003A6C64">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94"/>
        <w:gridCol w:w="4420"/>
        <w:gridCol w:w="1361"/>
        <w:gridCol w:w="2494"/>
      </w:tblGrid>
      <w:tr w:rsidR="009103A5" w:rsidRPr="003A6C64" w:rsidTr="00365F3D">
        <w:tc>
          <w:tcPr>
            <w:tcW w:w="794" w:type="dxa"/>
          </w:tcPr>
          <w:p w:rsidR="009103A5" w:rsidRPr="003A6C64" w:rsidRDefault="009103A5" w:rsidP="00365F3D">
            <w:pPr>
              <w:pStyle w:val="ConsPlusNormal"/>
              <w:spacing w:line="300" w:lineRule="atLeast"/>
              <w:rPr>
                <w:rFonts w:ascii="Courier New" w:hAnsi="Courier New" w:cs="Courier New"/>
              </w:rPr>
            </w:pPr>
          </w:p>
        </w:tc>
        <w:tc>
          <w:tcPr>
            <w:tcW w:w="8275" w:type="dxa"/>
            <w:gridSpan w:val="3"/>
          </w:tcPr>
          <w:p w:rsidR="009103A5" w:rsidRPr="003A6C64" w:rsidRDefault="009103A5" w:rsidP="00365F3D">
            <w:pPr>
              <w:pStyle w:val="ConsPlusNormal"/>
              <w:spacing w:line="300" w:lineRule="atLeast"/>
              <w:jc w:val="both"/>
              <w:rPr>
                <w:rFonts w:ascii="Courier New" w:hAnsi="Courier New" w:cs="Courier New"/>
              </w:rPr>
            </w:pPr>
            <w:r w:rsidRPr="003A6C64">
              <w:rPr>
                <w:rFonts w:ascii="Courier New" w:hAnsi="Courier New" w:cs="Courier New"/>
              </w:rPr>
              <w:t>Настоящая декларация разработана</w:t>
            </w:r>
          </w:p>
        </w:tc>
      </w:tr>
      <w:tr w:rsidR="009103A5" w:rsidRPr="003A6C64" w:rsidTr="00365F3D">
        <w:tc>
          <w:tcPr>
            <w:tcW w:w="794" w:type="dxa"/>
          </w:tcPr>
          <w:p w:rsidR="009103A5" w:rsidRPr="003A6C64" w:rsidRDefault="009103A5" w:rsidP="00365F3D">
            <w:pPr>
              <w:pStyle w:val="ConsPlusNormal"/>
              <w:spacing w:line="300" w:lineRule="atLeast"/>
              <w:rPr>
                <w:rFonts w:ascii="Courier New" w:hAnsi="Courier New" w:cs="Courier New"/>
              </w:rPr>
            </w:pPr>
          </w:p>
        </w:tc>
        <w:tc>
          <w:tcPr>
            <w:tcW w:w="4420" w:type="dxa"/>
            <w:tcBorders>
              <w:bottom w:val="single" w:sz="4" w:space="0" w:color="auto"/>
            </w:tcBorders>
          </w:tcPr>
          <w:p w:rsidR="009103A5" w:rsidRPr="003A6C64" w:rsidRDefault="009103A5" w:rsidP="00365F3D">
            <w:pPr>
              <w:pStyle w:val="ConsPlusNormal"/>
              <w:spacing w:line="300" w:lineRule="atLeast"/>
              <w:rPr>
                <w:rFonts w:ascii="Courier New" w:hAnsi="Courier New" w:cs="Courier New"/>
              </w:rPr>
            </w:pPr>
          </w:p>
        </w:tc>
        <w:tc>
          <w:tcPr>
            <w:tcW w:w="1361" w:type="dxa"/>
          </w:tcPr>
          <w:p w:rsidR="009103A5" w:rsidRPr="003A6C64" w:rsidRDefault="009103A5" w:rsidP="00365F3D">
            <w:pPr>
              <w:pStyle w:val="ConsPlusNormal"/>
              <w:spacing w:line="300" w:lineRule="atLeast"/>
              <w:rPr>
                <w:rFonts w:ascii="Courier New" w:hAnsi="Courier New" w:cs="Courier New"/>
              </w:rPr>
            </w:pPr>
          </w:p>
        </w:tc>
        <w:tc>
          <w:tcPr>
            <w:tcW w:w="2494" w:type="dxa"/>
            <w:tcBorders>
              <w:bottom w:val="single" w:sz="4" w:space="0" w:color="auto"/>
            </w:tcBorders>
          </w:tcPr>
          <w:p w:rsidR="009103A5" w:rsidRPr="003A6C64" w:rsidRDefault="009103A5" w:rsidP="00365F3D">
            <w:pPr>
              <w:pStyle w:val="ConsPlusNormal"/>
              <w:spacing w:line="300" w:lineRule="atLeast"/>
              <w:rPr>
                <w:rFonts w:ascii="Courier New" w:hAnsi="Courier New" w:cs="Courier New"/>
              </w:rPr>
            </w:pPr>
          </w:p>
        </w:tc>
      </w:tr>
      <w:tr w:rsidR="009103A5" w:rsidRPr="003A6C64" w:rsidTr="00365F3D">
        <w:tc>
          <w:tcPr>
            <w:tcW w:w="794" w:type="dxa"/>
          </w:tcPr>
          <w:p w:rsidR="009103A5" w:rsidRPr="003A6C64" w:rsidRDefault="009103A5" w:rsidP="00365F3D">
            <w:pPr>
              <w:pStyle w:val="ConsPlusNormal"/>
              <w:spacing w:line="300" w:lineRule="atLeast"/>
              <w:rPr>
                <w:rFonts w:ascii="Courier New" w:hAnsi="Courier New" w:cs="Courier New"/>
              </w:rPr>
            </w:pPr>
          </w:p>
        </w:tc>
        <w:tc>
          <w:tcPr>
            <w:tcW w:w="4420" w:type="dxa"/>
            <w:tcBorders>
              <w:top w:val="single" w:sz="4" w:space="0" w:color="auto"/>
            </w:tcBorders>
          </w:tcPr>
          <w:p w:rsidR="009103A5" w:rsidRPr="003A6C64" w:rsidRDefault="009103A5" w:rsidP="00365F3D">
            <w:pPr>
              <w:pStyle w:val="ConsPlusNormal"/>
              <w:spacing w:line="300" w:lineRule="atLeast"/>
              <w:rPr>
                <w:rFonts w:ascii="Courier New" w:hAnsi="Courier New" w:cs="Courier New"/>
              </w:rPr>
            </w:pPr>
            <w:r w:rsidRPr="003A6C64">
              <w:rPr>
                <w:rFonts w:ascii="Courier New" w:hAnsi="Courier New" w:cs="Courier New"/>
              </w:rPr>
              <w:t>(фамилия, имя, отчество (при наличии)</w:t>
            </w:r>
          </w:p>
        </w:tc>
        <w:tc>
          <w:tcPr>
            <w:tcW w:w="1361" w:type="dxa"/>
          </w:tcPr>
          <w:p w:rsidR="009103A5" w:rsidRPr="003A6C64" w:rsidRDefault="009103A5" w:rsidP="00365F3D">
            <w:pPr>
              <w:pStyle w:val="ConsPlusNormal"/>
              <w:spacing w:line="300" w:lineRule="atLeast"/>
              <w:rPr>
                <w:rFonts w:ascii="Courier New" w:hAnsi="Courier New" w:cs="Courier New"/>
              </w:rPr>
            </w:pPr>
          </w:p>
        </w:tc>
        <w:tc>
          <w:tcPr>
            <w:tcW w:w="2494" w:type="dxa"/>
            <w:tcBorders>
              <w:top w:val="single" w:sz="4" w:space="0" w:color="auto"/>
            </w:tcBorders>
          </w:tcPr>
          <w:p w:rsidR="009103A5" w:rsidRPr="003A6C64" w:rsidRDefault="009103A5" w:rsidP="00365F3D">
            <w:pPr>
              <w:pStyle w:val="ConsPlusNormal"/>
              <w:spacing w:line="300" w:lineRule="atLeast"/>
              <w:jc w:val="center"/>
              <w:rPr>
                <w:rFonts w:ascii="Courier New" w:hAnsi="Courier New" w:cs="Courier New"/>
              </w:rPr>
            </w:pPr>
            <w:r w:rsidRPr="003A6C64">
              <w:rPr>
                <w:rFonts w:ascii="Courier New" w:hAnsi="Courier New" w:cs="Courier New"/>
              </w:rPr>
              <w:t>(Подпись)</w:t>
            </w:r>
          </w:p>
        </w:tc>
      </w:tr>
      <w:tr w:rsidR="009103A5" w:rsidRPr="003A6C64" w:rsidTr="00365F3D">
        <w:tc>
          <w:tcPr>
            <w:tcW w:w="794" w:type="dxa"/>
          </w:tcPr>
          <w:p w:rsidR="009103A5" w:rsidRPr="003A6C64" w:rsidRDefault="009103A5" w:rsidP="00365F3D">
            <w:pPr>
              <w:pStyle w:val="ConsPlusNormal"/>
              <w:spacing w:line="300" w:lineRule="atLeast"/>
              <w:rPr>
                <w:rFonts w:ascii="Courier New" w:hAnsi="Courier New" w:cs="Courier New"/>
              </w:rPr>
            </w:pPr>
          </w:p>
        </w:tc>
        <w:tc>
          <w:tcPr>
            <w:tcW w:w="4420" w:type="dxa"/>
          </w:tcPr>
          <w:p w:rsidR="009103A5" w:rsidRPr="003A6C64" w:rsidRDefault="009103A5" w:rsidP="00365F3D">
            <w:pPr>
              <w:pStyle w:val="ConsPlusNormal"/>
              <w:spacing w:line="300" w:lineRule="atLeast"/>
              <w:jc w:val="both"/>
              <w:rPr>
                <w:rFonts w:ascii="Courier New" w:hAnsi="Courier New" w:cs="Courier New"/>
              </w:rPr>
            </w:pPr>
            <w:r w:rsidRPr="003A6C64">
              <w:rPr>
                <w:rFonts w:ascii="Courier New" w:hAnsi="Courier New" w:cs="Courier New"/>
              </w:rPr>
              <w:t>"__" ______________ 20__ г.</w:t>
            </w:r>
          </w:p>
        </w:tc>
        <w:tc>
          <w:tcPr>
            <w:tcW w:w="3855" w:type="dxa"/>
            <w:gridSpan w:val="2"/>
          </w:tcPr>
          <w:p w:rsidR="009103A5" w:rsidRPr="003A6C64" w:rsidRDefault="009103A5" w:rsidP="00365F3D">
            <w:pPr>
              <w:pStyle w:val="ConsPlusNormal"/>
              <w:spacing w:line="300" w:lineRule="atLeast"/>
              <w:rPr>
                <w:rFonts w:ascii="Courier New" w:hAnsi="Courier New" w:cs="Courier New"/>
              </w:rPr>
            </w:pPr>
          </w:p>
        </w:tc>
      </w:tr>
      <w:tr w:rsidR="009103A5" w:rsidRPr="003A6C64" w:rsidTr="00365F3D">
        <w:tc>
          <w:tcPr>
            <w:tcW w:w="9069" w:type="dxa"/>
            <w:gridSpan w:val="4"/>
          </w:tcPr>
          <w:p w:rsidR="009103A5" w:rsidRPr="003A6C64" w:rsidRDefault="009103A5" w:rsidP="00365F3D">
            <w:pPr>
              <w:pStyle w:val="ConsPlusNormal"/>
              <w:spacing w:line="300" w:lineRule="atLeast"/>
              <w:jc w:val="both"/>
              <w:rPr>
                <w:rFonts w:ascii="Courier New" w:hAnsi="Courier New" w:cs="Courier New"/>
              </w:rPr>
            </w:pPr>
            <w:r w:rsidRPr="003A6C64">
              <w:rPr>
                <w:rFonts w:ascii="Courier New" w:hAnsi="Courier New" w:cs="Courier New"/>
              </w:rPr>
              <w:t>М.П. (при наличии)</w:t>
            </w:r>
          </w:p>
        </w:tc>
      </w:tr>
    </w:tbl>
    <w:p w:rsidR="009103A5" w:rsidRPr="003A6C64" w:rsidRDefault="009103A5" w:rsidP="003A6C64">
      <w:pPr>
        <w:pStyle w:val="ConsPlusNormal"/>
        <w:spacing w:line="300" w:lineRule="atLeast"/>
        <w:jc w:val="both"/>
      </w:pPr>
    </w:p>
    <w:sectPr w:rsidR="009103A5" w:rsidRPr="003A6C64"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03A5" w:rsidRDefault="009103A5">
      <w:r>
        <w:separator/>
      </w:r>
    </w:p>
  </w:endnote>
  <w:endnote w:type="continuationSeparator" w:id="0">
    <w:p w:rsidR="009103A5" w:rsidRDefault="00910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Narrow">
    <w:altName w:val="Arial"/>
    <w:panose1 w:val="00000000000000000000"/>
    <w:charset w:val="CC"/>
    <w:family w:val="swiss"/>
    <w:notTrueType/>
    <w:pitch w:val="variable"/>
    <w:sig w:usb0="00000203" w:usb1="00000000" w:usb2="00000000" w:usb3="00000000" w:csb0="00000005" w:csb1="00000000"/>
  </w:font>
  <w:font w:name="SimSun">
    <w:altName w:val="ЛОМе"/>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Malgun Gothic Semilight"/>
    <w:panose1 w:val="02010609060101010101"/>
    <w:charset w:val="86"/>
    <w:family w:val="modern"/>
    <w:pitch w:val="fixed"/>
    <w:sig w:usb0="800002BF" w:usb1="38CF7CFA" w:usb2="00000016" w:usb3="00000000" w:csb0="00040001"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03A5" w:rsidRDefault="009103A5">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03A5" w:rsidRDefault="009103A5" w:rsidP="00DF5729">
    <w:pPr>
      <w:jc w:val="center"/>
      <w:rPr>
        <w:sz w:val="2"/>
        <w:szCs w:val="2"/>
      </w:rPr>
    </w:pPr>
  </w:p>
  <w:p w:rsidR="009103A5" w:rsidRDefault="009103A5">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03A5" w:rsidRDefault="009103A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03A5" w:rsidRDefault="009103A5">
      <w:r>
        <w:separator/>
      </w:r>
    </w:p>
  </w:footnote>
  <w:footnote w:type="continuationSeparator" w:id="0">
    <w:p w:rsidR="009103A5" w:rsidRDefault="009103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03A5" w:rsidRDefault="009103A5">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03A5" w:rsidRDefault="009103A5" w:rsidP="00DF5729">
    <w:pPr>
      <w:jc w:val="center"/>
      <w:rPr>
        <w:sz w:val="2"/>
        <w:szCs w:val="2"/>
      </w:rPr>
    </w:pPr>
  </w:p>
  <w:p w:rsidR="009103A5" w:rsidRDefault="009103A5">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9103A5" w:rsidRDefault="009103A5" w:rsidP="00DC174E">
                <w:pPr>
                  <w:contextualSpacing/>
                  <w:jc w:val="right"/>
                  <w:rPr>
                    <w:rFonts w:ascii="Calibri" w:hAnsi="Calibri"/>
                    <w:i/>
                    <w:sz w:val="18"/>
                    <w:szCs w:val="18"/>
                    <w:lang w:val="en-US" w:eastAsia="en-US"/>
                  </w:rPr>
                </w:pPr>
              </w:p>
              <w:p w:rsidR="009103A5" w:rsidRPr="00DC174E" w:rsidRDefault="009103A5"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9103A5" w:rsidRPr="00DC174E" w:rsidRDefault="009103A5"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9103A5" w:rsidRPr="00DC174E" w:rsidRDefault="009103A5"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9103A5" w:rsidRDefault="009103A5">
    <w:r>
      <w:rPr>
        <w:noProof/>
      </w:rPr>
      <w:pict>
        <v:line id="_x0000_s2051" style="position:absolute;z-index:251657728" from="19.85pt,52.4pt" to="464.45pt,52.4p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03A5" w:rsidRDefault="009103A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 w15:restartNumberingAfterBreak="0">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5"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 w15:restartNumberingAfterBreak="0">
    <w:nsid w:val="00000007"/>
    <w:multiLevelType w:val="multilevel"/>
    <w:tmpl w:val="00000006"/>
    <w:lvl w:ilvl="0">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 w15:restartNumberingAfterBreak="0">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8"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9" w15:restartNumberingAfterBreak="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0" w15:restartNumberingAfterBreak="0">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1" w15:restartNumberingAfterBreak="0">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2" w15:restartNumberingAfterBreak="0">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3" w15:restartNumberingAfterBreak="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4" w15:restartNumberingAfterBreak="0">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5" w15:restartNumberingAfterBreak="0">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6" w15:restartNumberingAfterBreak="0">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7" w15:restartNumberingAfterBreak="0">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8" w15:restartNumberingAfterBreak="0">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9" w15:restartNumberingAfterBreak="0">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0" w15:restartNumberingAfterBreak="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1" w15:restartNumberingAfterBreak="0">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2" w15:restartNumberingAfterBreak="0">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3" w15:restartNumberingAfterBreak="0">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4" w15:restartNumberingAfterBreak="0">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5" w15:restartNumberingAfterBreak="0">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6" w15:restartNumberingAfterBreak="0">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7" w15:restartNumberingAfterBreak="0">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8" w15:restartNumberingAfterBreak="0">
    <w:nsid w:val="00000033"/>
    <w:multiLevelType w:val="multilevel"/>
    <w:tmpl w:val="00000032"/>
    <w:lvl w:ilvl="0">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9" w15:restartNumberingAfterBreak="0">
    <w:nsid w:val="00000035"/>
    <w:multiLevelType w:val="multilevel"/>
    <w:tmpl w:val="00000034"/>
    <w:lvl w:ilvl="0">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0" w15:restartNumberingAfterBreak="0">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1" w15:restartNumberingAfterBreak="0">
    <w:nsid w:val="00000039"/>
    <w:multiLevelType w:val="multilevel"/>
    <w:tmpl w:val="000000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2" w15:restartNumberingAfterBreak="0">
    <w:nsid w:val="0000003B"/>
    <w:multiLevelType w:val="multilevel"/>
    <w:tmpl w:val="000000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3" w15:restartNumberingAfterBreak="0">
    <w:nsid w:val="0000003D"/>
    <w:multiLevelType w:val="multilevel"/>
    <w:tmpl w:val="000000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4" w15:restartNumberingAfterBreak="0">
    <w:nsid w:val="0000003F"/>
    <w:multiLevelType w:val="multilevel"/>
    <w:tmpl w:val="0000003E"/>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5" w15:restartNumberingAfterBreak="0">
    <w:nsid w:val="00000041"/>
    <w:multiLevelType w:val="multilevel"/>
    <w:tmpl w:val="000000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6" w15:restartNumberingAfterBreak="0">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7" w15:restartNumberingAfterBreak="0">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8" w15:restartNumberingAfterBreak="0">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9" w15:restartNumberingAfterBreak="0">
    <w:nsid w:val="00000049"/>
    <w:multiLevelType w:val="multilevel"/>
    <w:tmpl w:val="00000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0" w15:restartNumberingAfterBreak="0">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1" w15:restartNumberingAfterBreak="0">
    <w:nsid w:val="0000004D"/>
    <w:multiLevelType w:val="multilevel"/>
    <w:tmpl w:val="000000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2" w15:restartNumberingAfterBreak="0">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3" w15:restartNumberingAfterBreak="0">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4" w15:restartNumberingAfterBreak="0">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5" w15:restartNumberingAfterBreak="0">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6" w15:restartNumberingAfterBreak="0">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7" w15:restartNumberingAfterBreak="0">
    <w:nsid w:val="00000059"/>
    <w:multiLevelType w:val="multilevel"/>
    <w:tmpl w:val="000000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8" w15:restartNumberingAfterBreak="0">
    <w:nsid w:val="0000005B"/>
    <w:multiLevelType w:val="multilevel"/>
    <w:tmpl w:val="000000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9" w15:restartNumberingAfterBreak="0">
    <w:nsid w:val="0000005D"/>
    <w:multiLevelType w:val="multilevel"/>
    <w:tmpl w:val="000000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0" w15:restartNumberingAfterBreak="0">
    <w:nsid w:val="0000005F"/>
    <w:multiLevelType w:val="multilevel"/>
    <w:tmpl w:val="000000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1" w15:restartNumberingAfterBreak="0">
    <w:nsid w:val="00000061"/>
    <w:multiLevelType w:val="multilevel"/>
    <w:tmpl w:val="000000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2" w15:restartNumberingAfterBreak="0">
    <w:nsid w:val="00000063"/>
    <w:multiLevelType w:val="multilevel"/>
    <w:tmpl w:val="00000062"/>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3" w15:restartNumberingAfterBreak="0">
    <w:nsid w:val="00000065"/>
    <w:multiLevelType w:val="multilevel"/>
    <w:tmpl w:val="000000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4" w15:restartNumberingAfterBreak="0">
    <w:nsid w:val="00000067"/>
    <w:multiLevelType w:val="multilevel"/>
    <w:tmpl w:val="000000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5" w15:restartNumberingAfterBreak="0">
    <w:nsid w:val="00000069"/>
    <w:multiLevelType w:val="multilevel"/>
    <w:tmpl w:val="000000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6" w15:restartNumberingAfterBreak="0">
    <w:nsid w:val="0000006B"/>
    <w:multiLevelType w:val="multilevel"/>
    <w:tmpl w:val="000000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7" w15:restartNumberingAfterBreak="0">
    <w:nsid w:val="0000006D"/>
    <w:multiLevelType w:val="multilevel"/>
    <w:tmpl w:val="0000006C"/>
    <w:lvl w:ilvl="0">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8" w15:restartNumberingAfterBreak="0">
    <w:nsid w:val="0000006F"/>
    <w:multiLevelType w:val="multilevel"/>
    <w:tmpl w:val="000000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9" w15:restartNumberingAfterBreak="0">
    <w:nsid w:val="00000071"/>
    <w:multiLevelType w:val="multilevel"/>
    <w:tmpl w:val="0000007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0" w15:restartNumberingAfterBreak="0">
    <w:nsid w:val="00000073"/>
    <w:multiLevelType w:val="multilevel"/>
    <w:tmpl w:val="0000007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1" w15:restartNumberingAfterBreak="0">
    <w:nsid w:val="00000075"/>
    <w:multiLevelType w:val="multilevel"/>
    <w:tmpl w:val="000000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2" w15:restartNumberingAfterBreak="0">
    <w:nsid w:val="00000077"/>
    <w:multiLevelType w:val="multilevel"/>
    <w:tmpl w:val="00000076"/>
    <w:lvl w:ilvl="0">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3" w15:restartNumberingAfterBreak="0">
    <w:nsid w:val="00000079"/>
    <w:multiLevelType w:val="multilevel"/>
    <w:tmpl w:val="000000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4" w15:restartNumberingAfterBreak="0">
    <w:nsid w:val="0000007B"/>
    <w:multiLevelType w:val="multilevel"/>
    <w:tmpl w:val="000000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5" w15:restartNumberingAfterBreak="0">
    <w:nsid w:val="0000007D"/>
    <w:multiLevelType w:val="multilevel"/>
    <w:tmpl w:val="000000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6" w15:restartNumberingAfterBreak="0">
    <w:nsid w:val="0000007F"/>
    <w:multiLevelType w:val="multilevel"/>
    <w:tmpl w:val="0000007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7" w15:restartNumberingAfterBreak="0">
    <w:nsid w:val="00000081"/>
    <w:multiLevelType w:val="multilevel"/>
    <w:tmpl w:val="000000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8" w15:restartNumberingAfterBreak="0">
    <w:nsid w:val="00000083"/>
    <w:multiLevelType w:val="multilevel"/>
    <w:tmpl w:val="000000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9" w15:restartNumberingAfterBreak="0">
    <w:nsid w:val="00000085"/>
    <w:multiLevelType w:val="multilevel"/>
    <w:tmpl w:val="0000008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0" w15:restartNumberingAfterBreak="0">
    <w:nsid w:val="00000087"/>
    <w:multiLevelType w:val="multilevel"/>
    <w:tmpl w:val="0000008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1" w15:restartNumberingAfterBreak="0">
    <w:nsid w:val="00000089"/>
    <w:multiLevelType w:val="multilevel"/>
    <w:tmpl w:val="0000008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2" w15:restartNumberingAfterBreak="0">
    <w:nsid w:val="0000008B"/>
    <w:multiLevelType w:val="multilevel"/>
    <w:tmpl w:val="0000008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3" w15:restartNumberingAfterBreak="0">
    <w:nsid w:val="0000008D"/>
    <w:multiLevelType w:val="multilevel"/>
    <w:tmpl w:val="0000008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4" w15:restartNumberingAfterBreak="0">
    <w:nsid w:val="0000008F"/>
    <w:multiLevelType w:val="multilevel"/>
    <w:tmpl w:val="0000008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5" w15:restartNumberingAfterBreak="0">
    <w:nsid w:val="00000091"/>
    <w:multiLevelType w:val="multilevel"/>
    <w:tmpl w:val="0000009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6" w15:restartNumberingAfterBreak="0">
    <w:nsid w:val="00000093"/>
    <w:multiLevelType w:val="multilevel"/>
    <w:tmpl w:val="0000009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7" w15:restartNumberingAfterBreak="0">
    <w:nsid w:val="00000095"/>
    <w:multiLevelType w:val="multilevel"/>
    <w:tmpl w:val="0000009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8" w15:restartNumberingAfterBreak="0">
    <w:nsid w:val="00000097"/>
    <w:multiLevelType w:val="multilevel"/>
    <w:tmpl w:val="0000009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9" w15:restartNumberingAfterBreak="0">
    <w:nsid w:val="00000099"/>
    <w:multiLevelType w:val="multilevel"/>
    <w:tmpl w:val="0000009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0" w15:restartNumberingAfterBreak="0">
    <w:nsid w:val="0000009B"/>
    <w:multiLevelType w:val="multilevel"/>
    <w:tmpl w:val="0000009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1" w15:restartNumberingAfterBreak="0">
    <w:nsid w:val="0000009D"/>
    <w:multiLevelType w:val="multilevel"/>
    <w:tmpl w:val="0000009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2" w15:restartNumberingAfterBreak="0">
    <w:nsid w:val="0000009F"/>
    <w:multiLevelType w:val="multilevel"/>
    <w:tmpl w:val="0000009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3" w15:restartNumberingAfterBreak="0">
    <w:nsid w:val="000000A1"/>
    <w:multiLevelType w:val="multilevel"/>
    <w:tmpl w:val="000000A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4" w15:restartNumberingAfterBreak="0">
    <w:nsid w:val="000000A3"/>
    <w:multiLevelType w:val="multilevel"/>
    <w:tmpl w:val="000000A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5" w15:restartNumberingAfterBreak="0">
    <w:nsid w:val="000000A5"/>
    <w:multiLevelType w:val="multilevel"/>
    <w:tmpl w:val="000000A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6" w15:restartNumberingAfterBreak="0">
    <w:nsid w:val="000000A7"/>
    <w:multiLevelType w:val="multilevel"/>
    <w:tmpl w:val="000000A6"/>
    <w:lvl w:ilvl="0">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7" w15:restartNumberingAfterBreak="0">
    <w:nsid w:val="000000A9"/>
    <w:multiLevelType w:val="multilevel"/>
    <w:tmpl w:val="000000A8"/>
    <w:lvl w:ilvl="0">
      <w:start w:val="1"/>
      <w:numFmt w:val="bullet"/>
      <w:lvlText w:val="-"/>
      <w:lvlJc w:val="left"/>
      <w:rPr>
        <w:rFonts w:ascii="Times New Roman" w:hAnsi="Times New Roman"/>
        <w:b w:val="0"/>
        <w:i w:val="0"/>
        <w:smallCaps w:val="0"/>
        <w:strike w:val="0"/>
        <w:color w:val="000000"/>
        <w:spacing w:val="0"/>
        <w:w w:val="100"/>
        <w:position w:val="0"/>
        <w:sz w:val="18"/>
        <w:u w:val="none"/>
      </w:rPr>
    </w:lvl>
    <w:lvl w:ilvl="1">
      <w:start w:val="1"/>
      <w:numFmt w:val="bullet"/>
      <w:lvlText w:val="-"/>
      <w:lvlJc w:val="left"/>
      <w:rPr>
        <w:rFonts w:ascii="Times New Roman" w:hAnsi="Times New Roman"/>
        <w:b w:val="0"/>
        <w:i w:val="0"/>
        <w:smallCaps w:val="0"/>
        <w:strike w:val="0"/>
        <w:color w:val="000000"/>
        <w:spacing w:val="0"/>
        <w:w w:val="100"/>
        <w:position w:val="0"/>
        <w:sz w:val="18"/>
        <w:u w:val="none"/>
      </w:rPr>
    </w:lvl>
    <w:lvl w:ilvl="2">
      <w:start w:val="1"/>
      <w:numFmt w:val="bullet"/>
      <w:lvlText w:val="-"/>
      <w:lvlJc w:val="left"/>
      <w:rPr>
        <w:rFonts w:ascii="Times New Roman" w:hAnsi="Times New Roman"/>
        <w:b w:val="0"/>
        <w:i w:val="0"/>
        <w:smallCaps w:val="0"/>
        <w:strike w:val="0"/>
        <w:color w:val="000000"/>
        <w:spacing w:val="0"/>
        <w:w w:val="100"/>
        <w:position w:val="0"/>
        <w:sz w:val="18"/>
        <w:u w:val="none"/>
      </w:rPr>
    </w:lvl>
    <w:lvl w:ilvl="3">
      <w:start w:val="1"/>
      <w:numFmt w:val="bullet"/>
      <w:lvlText w:val="-"/>
      <w:lvlJc w:val="left"/>
      <w:rPr>
        <w:rFonts w:ascii="Times New Roman" w:hAnsi="Times New Roman"/>
        <w:b w:val="0"/>
        <w:i w:val="0"/>
        <w:smallCaps w:val="0"/>
        <w:strike w:val="0"/>
        <w:color w:val="000000"/>
        <w:spacing w:val="0"/>
        <w:w w:val="100"/>
        <w:position w:val="0"/>
        <w:sz w:val="18"/>
        <w:u w:val="none"/>
      </w:rPr>
    </w:lvl>
    <w:lvl w:ilvl="4">
      <w:start w:val="1"/>
      <w:numFmt w:val="bullet"/>
      <w:lvlText w:val="-"/>
      <w:lvlJc w:val="left"/>
      <w:rPr>
        <w:rFonts w:ascii="Times New Roman" w:hAnsi="Times New Roman"/>
        <w:b w:val="0"/>
        <w:i w:val="0"/>
        <w:smallCaps w:val="0"/>
        <w:strike w:val="0"/>
        <w:color w:val="000000"/>
        <w:spacing w:val="0"/>
        <w:w w:val="100"/>
        <w:position w:val="0"/>
        <w:sz w:val="18"/>
        <w:u w:val="none"/>
      </w:rPr>
    </w:lvl>
    <w:lvl w:ilvl="5">
      <w:start w:val="1"/>
      <w:numFmt w:val="bullet"/>
      <w:lvlText w:val="-"/>
      <w:lvlJc w:val="left"/>
      <w:rPr>
        <w:rFonts w:ascii="Times New Roman" w:hAnsi="Times New Roman"/>
        <w:b w:val="0"/>
        <w:i w:val="0"/>
        <w:smallCaps w:val="0"/>
        <w:strike w:val="0"/>
        <w:color w:val="000000"/>
        <w:spacing w:val="0"/>
        <w:w w:val="100"/>
        <w:position w:val="0"/>
        <w:sz w:val="18"/>
        <w:u w:val="none"/>
      </w:rPr>
    </w:lvl>
    <w:lvl w:ilvl="6">
      <w:start w:val="1"/>
      <w:numFmt w:val="bullet"/>
      <w:lvlText w:val="-"/>
      <w:lvlJc w:val="left"/>
      <w:rPr>
        <w:rFonts w:ascii="Times New Roman" w:hAnsi="Times New Roman"/>
        <w:b w:val="0"/>
        <w:i w:val="0"/>
        <w:smallCaps w:val="0"/>
        <w:strike w:val="0"/>
        <w:color w:val="000000"/>
        <w:spacing w:val="0"/>
        <w:w w:val="100"/>
        <w:position w:val="0"/>
        <w:sz w:val="18"/>
        <w:u w:val="none"/>
      </w:rPr>
    </w:lvl>
    <w:lvl w:ilvl="7">
      <w:start w:val="1"/>
      <w:numFmt w:val="bullet"/>
      <w:lvlText w:val="-"/>
      <w:lvlJc w:val="left"/>
      <w:rPr>
        <w:rFonts w:ascii="Times New Roman" w:hAnsi="Times New Roman"/>
        <w:b w:val="0"/>
        <w:i w:val="0"/>
        <w:smallCaps w:val="0"/>
        <w:strike w:val="0"/>
        <w:color w:val="000000"/>
        <w:spacing w:val="0"/>
        <w:w w:val="100"/>
        <w:position w:val="0"/>
        <w:sz w:val="18"/>
        <w:u w:val="none"/>
      </w:rPr>
    </w:lvl>
    <w:lvl w:ilvl="8">
      <w:start w:val="1"/>
      <w:numFmt w:val="bullet"/>
      <w:lvlText w:val="-"/>
      <w:lvlJc w:val="left"/>
      <w:rPr>
        <w:rFonts w:ascii="Times New Roman" w:hAnsi="Times New Roman"/>
        <w:b w:val="0"/>
        <w:i w:val="0"/>
        <w:smallCaps w:val="0"/>
        <w:strike w:val="0"/>
        <w:color w:val="000000"/>
        <w:spacing w:val="0"/>
        <w:w w:val="100"/>
        <w:position w:val="0"/>
        <w:sz w:val="18"/>
        <w:u w:val="none"/>
      </w:rPr>
    </w:lvl>
  </w:abstractNum>
  <w:abstractNum w:abstractNumId="88" w15:restartNumberingAfterBreak="0">
    <w:nsid w:val="000000AB"/>
    <w:multiLevelType w:val="multilevel"/>
    <w:tmpl w:val="000000A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89" w15:restartNumberingAfterBreak="0">
    <w:nsid w:val="000000AD"/>
    <w:multiLevelType w:val="multilevel"/>
    <w:tmpl w:val="000000A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0" w15:restartNumberingAfterBreak="0">
    <w:nsid w:val="000000AF"/>
    <w:multiLevelType w:val="multilevel"/>
    <w:tmpl w:val="000000A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1" w15:restartNumberingAfterBreak="0">
    <w:nsid w:val="000000B1"/>
    <w:multiLevelType w:val="multilevel"/>
    <w:tmpl w:val="000000B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2" w15:restartNumberingAfterBreak="0">
    <w:nsid w:val="000000B3"/>
    <w:multiLevelType w:val="multilevel"/>
    <w:tmpl w:val="000000B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3" w15:restartNumberingAfterBreak="0">
    <w:nsid w:val="000000B5"/>
    <w:multiLevelType w:val="multilevel"/>
    <w:tmpl w:val="000000B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4" w15:restartNumberingAfterBreak="0">
    <w:nsid w:val="000000B7"/>
    <w:multiLevelType w:val="multilevel"/>
    <w:tmpl w:val="000000B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5" w15:restartNumberingAfterBreak="0">
    <w:nsid w:val="000000B9"/>
    <w:multiLevelType w:val="multilevel"/>
    <w:tmpl w:val="000000B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6" w15:restartNumberingAfterBreak="0">
    <w:nsid w:val="000000BB"/>
    <w:multiLevelType w:val="multilevel"/>
    <w:tmpl w:val="000000B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7" w15:restartNumberingAfterBreak="0">
    <w:nsid w:val="000000BD"/>
    <w:multiLevelType w:val="multilevel"/>
    <w:tmpl w:val="000000B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8" w15:restartNumberingAfterBreak="0">
    <w:nsid w:val="000000BF"/>
    <w:multiLevelType w:val="multilevel"/>
    <w:tmpl w:val="000000B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9" w15:restartNumberingAfterBreak="0">
    <w:nsid w:val="000000C1"/>
    <w:multiLevelType w:val="multilevel"/>
    <w:tmpl w:val="000000C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0" w15:restartNumberingAfterBreak="0">
    <w:nsid w:val="000000C3"/>
    <w:multiLevelType w:val="multilevel"/>
    <w:tmpl w:val="000000C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1" w15:restartNumberingAfterBreak="0">
    <w:nsid w:val="000000C5"/>
    <w:multiLevelType w:val="multilevel"/>
    <w:tmpl w:val="000000C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2" w15:restartNumberingAfterBreak="0">
    <w:nsid w:val="000000C7"/>
    <w:multiLevelType w:val="multilevel"/>
    <w:tmpl w:val="000000C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3" w15:restartNumberingAfterBreak="0">
    <w:nsid w:val="000000C9"/>
    <w:multiLevelType w:val="multilevel"/>
    <w:tmpl w:val="000000C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4" w15:restartNumberingAfterBreak="0">
    <w:nsid w:val="000000CB"/>
    <w:multiLevelType w:val="multilevel"/>
    <w:tmpl w:val="000000C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5" w15:restartNumberingAfterBreak="0">
    <w:nsid w:val="000000CD"/>
    <w:multiLevelType w:val="multilevel"/>
    <w:tmpl w:val="000000C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6" w15:restartNumberingAfterBreak="0">
    <w:nsid w:val="000000CF"/>
    <w:multiLevelType w:val="multilevel"/>
    <w:tmpl w:val="000000C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7" w15:restartNumberingAfterBreak="0">
    <w:nsid w:val="000000D1"/>
    <w:multiLevelType w:val="multilevel"/>
    <w:tmpl w:val="000000D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8" w15:restartNumberingAfterBreak="0">
    <w:nsid w:val="000000D3"/>
    <w:multiLevelType w:val="multilevel"/>
    <w:tmpl w:val="000000D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9" w15:restartNumberingAfterBreak="0">
    <w:nsid w:val="000000D5"/>
    <w:multiLevelType w:val="multilevel"/>
    <w:tmpl w:val="000000D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0" w15:restartNumberingAfterBreak="0">
    <w:nsid w:val="000000D7"/>
    <w:multiLevelType w:val="multilevel"/>
    <w:tmpl w:val="000000D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1" w15:restartNumberingAfterBreak="0">
    <w:nsid w:val="000000D9"/>
    <w:multiLevelType w:val="multilevel"/>
    <w:tmpl w:val="000000D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2" w15:restartNumberingAfterBreak="0">
    <w:nsid w:val="000000DB"/>
    <w:multiLevelType w:val="multilevel"/>
    <w:tmpl w:val="000000DA"/>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3" w15:restartNumberingAfterBreak="0">
    <w:nsid w:val="000000DD"/>
    <w:multiLevelType w:val="multilevel"/>
    <w:tmpl w:val="000000D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4" w15:restartNumberingAfterBreak="0">
    <w:nsid w:val="000000DF"/>
    <w:multiLevelType w:val="multilevel"/>
    <w:tmpl w:val="000000D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5" w15:restartNumberingAfterBreak="0">
    <w:nsid w:val="000000E1"/>
    <w:multiLevelType w:val="multilevel"/>
    <w:tmpl w:val="000000E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6" w15:restartNumberingAfterBreak="0">
    <w:nsid w:val="000000E3"/>
    <w:multiLevelType w:val="multilevel"/>
    <w:tmpl w:val="000000E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7" w15:restartNumberingAfterBreak="0">
    <w:nsid w:val="000000E5"/>
    <w:multiLevelType w:val="multilevel"/>
    <w:tmpl w:val="000000E4"/>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18" w15:restartNumberingAfterBreak="0">
    <w:nsid w:val="000000E7"/>
    <w:multiLevelType w:val="multilevel"/>
    <w:tmpl w:val="000000E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9" w15:restartNumberingAfterBreak="0">
    <w:nsid w:val="000000E9"/>
    <w:multiLevelType w:val="multilevel"/>
    <w:tmpl w:val="000000E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0" w15:restartNumberingAfterBreak="0">
    <w:nsid w:val="000000EB"/>
    <w:multiLevelType w:val="multilevel"/>
    <w:tmpl w:val="000000E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1" w15:restartNumberingAfterBreak="0">
    <w:nsid w:val="000000ED"/>
    <w:multiLevelType w:val="multilevel"/>
    <w:tmpl w:val="000000E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2" w15:restartNumberingAfterBreak="0">
    <w:nsid w:val="000000EF"/>
    <w:multiLevelType w:val="multilevel"/>
    <w:tmpl w:val="000000E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3" w15:restartNumberingAfterBreak="0">
    <w:nsid w:val="000000F1"/>
    <w:multiLevelType w:val="multilevel"/>
    <w:tmpl w:val="000000F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4" w15:restartNumberingAfterBreak="0">
    <w:nsid w:val="000000F3"/>
    <w:multiLevelType w:val="multilevel"/>
    <w:tmpl w:val="000000F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5" w15:restartNumberingAfterBreak="0">
    <w:nsid w:val="000000F5"/>
    <w:multiLevelType w:val="multilevel"/>
    <w:tmpl w:val="000000F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6" w15:restartNumberingAfterBreak="0">
    <w:nsid w:val="000000F7"/>
    <w:multiLevelType w:val="multilevel"/>
    <w:tmpl w:val="000000F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7" w15:restartNumberingAfterBreak="0">
    <w:nsid w:val="000000F9"/>
    <w:multiLevelType w:val="multilevel"/>
    <w:tmpl w:val="000000F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8" w15:restartNumberingAfterBreak="0">
    <w:nsid w:val="000000FB"/>
    <w:multiLevelType w:val="multilevel"/>
    <w:tmpl w:val="000000F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9" w15:restartNumberingAfterBreak="0">
    <w:nsid w:val="000000FD"/>
    <w:multiLevelType w:val="multilevel"/>
    <w:tmpl w:val="000000F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0" w15:restartNumberingAfterBreak="0">
    <w:nsid w:val="000000FF"/>
    <w:multiLevelType w:val="multilevel"/>
    <w:tmpl w:val="000000F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1" w15:restartNumberingAfterBreak="0">
    <w:nsid w:val="00000101"/>
    <w:multiLevelType w:val="multilevel"/>
    <w:tmpl w:val="000001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2" w15:restartNumberingAfterBreak="0">
    <w:nsid w:val="00000103"/>
    <w:multiLevelType w:val="multilevel"/>
    <w:tmpl w:val="000001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3" w15:restartNumberingAfterBreak="0">
    <w:nsid w:val="00000105"/>
    <w:multiLevelType w:val="multilevel"/>
    <w:tmpl w:val="000001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4" w15:restartNumberingAfterBreak="0">
    <w:nsid w:val="00000107"/>
    <w:multiLevelType w:val="multilevel"/>
    <w:tmpl w:val="000001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5" w15:restartNumberingAfterBreak="0">
    <w:nsid w:val="00000109"/>
    <w:multiLevelType w:val="multilevel"/>
    <w:tmpl w:val="0000010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6" w15:restartNumberingAfterBreak="0">
    <w:nsid w:val="0000010B"/>
    <w:multiLevelType w:val="multilevel"/>
    <w:tmpl w:val="000001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7" w15:restartNumberingAfterBreak="0">
    <w:nsid w:val="0000010D"/>
    <w:multiLevelType w:val="multilevel"/>
    <w:tmpl w:val="0000010C"/>
    <w:lvl w:ilvl="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8" w15:restartNumberingAfterBreak="0">
    <w:nsid w:val="0000010F"/>
    <w:multiLevelType w:val="multilevel"/>
    <w:tmpl w:val="000001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9" w15:restartNumberingAfterBreak="0">
    <w:nsid w:val="00000111"/>
    <w:multiLevelType w:val="multilevel"/>
    <w:tmpl w:val="000001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0" w15:restartNumberingAfterBreak="0">
    <w:nsid w:val="00000113"/>
    <w:multiLevelType w:val="multilevel"/>
    <w:tmpl w:val="000001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1" w15:restartNumberingAfterBreak="0">
    <w:nsid w:val="00000115"/>
    <w:multiLevelType w:val="multilevel"/>
    <w:tmpl w:val="000001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2" w15:restartNumberingAfterBreak="0">
    <w:nsid w:val="00000117"/>
    <w:multiLevelType w:val="multilevel"/>
    <w:tmpl w:val="000001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3" w15:restartNumberingAfterBreak="0">
    <w:nsid w:val="00000119"/>
    <w:multiLevelType w:val="multilevel"/>
    <w:tmpl w:val="000001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4" w15:restartNumberingAfterBreak="0">
    <w:nsid w:val="0000011B"/>
    <w:multiLevelType w:val="multilevel"/>
    <w:tmpl w:val="000001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5" w15:restartNumberingAfterBreak="0">
    <w:nsid w:val="0000011D"/>
    <w:multiLevelType w:val="multilevel"/>
    <w:tmpl w:val="000001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6" w15:restartNumberingAfterBreak="0">
    <w:nsid w:val="0000011F"/>
    <w:multiLevelType w:val="multilevel"/>
    <w:tmpl w:val="000001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7" w15:restartNumberingAfterBreak="0">
    <w:nsid w:val="00000121"/>
    <w:multiLevelType w:val="multilevel"/>
    <w:tmpl w:val="00000120"/>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48" w15:restartNumberingAfterBreak="0">
    <w:nsid w:val="00000123"/>
    <w:multiLevelType w:val="multilevel"/>
    <w:tmpl w:val="000001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9" w15:restartNumberingAfterBreak="0">
    <w:nsid w:val="00000125"/>
    <w:multiLevelType w:val="multilevel"/>
    <w:tmpl w:val="000001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0" w15:restartNumberingAfterBreak="0">
    <w:nsid w:val="00000127"/>
    <w:multiLevelType w:val="multilevel"/>
    <w:tmpl w:val="00000126"/>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1" w15:restartNumberingAfterBreak="0">
    <w:nsid w:val="00000129"/>
    <w:multiLevelType w:val="multilevel"/>
    <w:tmpl w:val="000001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2" w15:restartNumberingAfterBreak="0">
    <w:nsid w:val="0000012B"/>
    <w:multiLevelType w:val="multilevel"/>
    <w:tmpl w:val="000001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3" w15:restartNumberingAfterBreak="0">
    <w:nsid w:val="0000012D"/>
    <w:multiLevelType w:val="multilevel"/>
    <w:tmpl w:val="000001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4" w15:restartNumberingAfterBreak="0">
    <w:nsid w:val="0000012F"/>
    <w:multiLevelType w:val="multilevel"/>
    <w:tmpl w:val="000001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5" w15:restartNumberingAfterBreak="0">
    <w:nsid w:val="00000131"/>
    <w:multiLevelType w:val="multilevel"/>
    <w:tmpl w:val="000001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6" w15:restartNumberingAfterBreak="0">
    <w:nsid w:val="00000133"/>
    <w:multiLevelType w:val="multilevel"/>
    <w:tmpl w:val="0000013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7" w15:restartNumberingAfterBreak="0">
    <w:nsid w:val="00000135"/>
    <w:multiLevelType w:val="multilevel"/>
    <w:tmpl w:val="0000013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8" w15:restartNumberingAfterBreak="0">
    <w:nsid w:val="00000137"/>
    <w:multiLevelType w:val="multilevel"/>
    <w:tmpl w:val="000001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9" w15:restartNumberingAfterBreak="0">
    <w:nsid w:val="00000139"/>
    <w:multiLevelType w:val="multilevel"/>
    <w:tmpl w:val="000001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0" w15:restartNumberingAfterBreak="0">
    <w:nsid w:val="0000013B"/>
    <w:multiLevelType w:val="multilevel"/>
    <w:tmpl w:val="000001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1" w15:restartNumberingAfterBreak="0">
    <w:nsid w:val="0000013D"/>
    <w:multiLevelType w:val="multilevel"/>
    <w:tmpl w:val="000001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2" w15:restartNumberingAfterBreak="0">
    <w:nsid w:val="0000013F"/>
    <w:multiLevelType w:val="multilevel"/>
    <w:tmpl w:val="0000013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3" w15:restartNumberingAfterBreak="0">
    <w:nsid w:val="00000141"/>
    <w:multiLevelType w:val="multilevel"/>
    <w:tmpl w:val="000001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4" w15:restartNumberingAfterBreak="0">
    <w:nsid w:val="00000143"/>
    <w:multiLevelType w:val="multilevel"/>
    <w:tmpl w:val="000001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5" w15:restartNumberingAfterBreak="0">
    <w:nsid w:val="00000145"/>
    <w:multiLevelType w:val="multilevel"/>
    <w:tmpl w:val="000001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6" w15:restartNumberingAfterBreak="0">
    <w:nsid w:val="00000147"/>
    <w:multiLevelType w:val="multilevel"/>
    <w:tmpl w:val="00000146"/>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7" w15:restartNumberingAfterBreak="0">
    <w:nsid w:val="00000149"/>
    <w:multiLevelType w:val="multilevel"/>
    <w:tmpl w:val="000001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8" w15:restartNumberingAfterBreak="0">
    <w:nsid w:val="0000014B"/>
    <w:multiLevelType w:val="multilevel"/>
    <w:tmpl w:val="000001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9" w15:restartNumberingAfterBreak="0">
    <w:nsid w:val="0000014D"/>
    <w:multiLevelType w:val="multilevel"/>
    <w:tmpl w:val="000001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0" w15:restartNumberingAfterBreak="0">
    <w:nsid w:val="0000014F"/>
    <w:multiLevelType w:val="multilevel"/>
    <w:tmpl w:val="000001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1" w15:restartNumberingAfterBreak="0">
    <w:nsid w:val="00000151"/>
    <w:multiLevelType w:val="multilevel"/>
    <w:tmpl w:val="000001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2" w15:restartNumberingAfterBreak="0">
    <w:nsid w:val="00000153"/>
    <w:multiLevelType w:val="multilevel"/>
    <w:tmpl w:val="000001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3" w15:restartNumberingAfterBreak="0">
    <w:nsid w:val="00000155"/>
    <w:multiLevelType w:val="multilevel"/>
    <w:tmpl w:val="000001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4" w15:restartNumberingAfterBreak="0">
    <w:nsid w:val="00000157"/>
    <w:multiLevelType w:val="multilevel"/>
    <w:tmpl w:val="00000156"/>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75" w15:restartNumberingAfterBreak="0">
    <w:nsid w:val="00000159"/>
    <w:multiLevelType w:val="multilevel"/>
    <w:tmpl w:val="000001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6" w15:restartNumberingAfterBreak="0">
    <w:nsid w:val="0000015B"/>
    <w:multiLevelType w:val="multilevel"/>
    <w:tmpl w:val="000001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7" w15:restartNumberingAfterBreak="0">
    <w:nsid w:val="0000015D"/>
    <w:multiLevelType w:val="multilevel"/>
    <w:tmpl w:val="000001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8" w15:restartNumberingAfterBreak="0">
    <w:nsid w:val="0000015F"/>
    <w:multiLevelType w:val="multilevel"/>
    <w:tmpl w:val="000001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9" w15:restartNumberingAfterBreak="0">
    <w:nsid w:val="00000161"/>
    <w:multiLevelType w:val="multilevel"/>
    <w:tmpl w:val="000001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0" w15:restartNumberingAfterBreak="0">
    <w:nsid w:val="00000163"/>
    <w:multiLevelType w:val="multilevel"/>
    <w:tmpl w:val="0000016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1" w15:restartNumberingAfterBreak="0">
    <w:nsid w:val="00000165"/>
    <w:multiLevelType w:val="multilevel"/>
    <w:tmpl w:val="000001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2" w15:restartNumberingAfterBreak="0">
    <w:nsid w:val="00000167"/>
    <w:multiLevelType w:val="multilevel"/>
    <w:tmpl w:val="000001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3" w15:restartNumberingAfterBreak="0">
    <w:nsid w:val="00000169"/>
    <w:multiLevelType w:val="multilevel"/>
    <w:tmpl w:val="000001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4" w15:restartNumberingAfterBreak="0">
    <w:nsid w:val="0000016B"/>
    <w:multiLevelType w:val="multilevel"/>
    <w:tmpl w:val="000001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5" w15:restartNumberingAfterBreak="0">
    <w:nsid w:val="0000016D"/>
    <w:multiLevelType w:val="multilevel"/>
    <w:tmpl w:val="0000016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6" w15:restartNumberingAfterBreak="0">
    <w:nsid w:val="0000016F"/>
    <w:multiLevelType w:val="multilevel"/>
    <w:tmpl w:val="000001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7" w15:restartNumberingAfterBreak="0">
    <w:nsid w:val="00000171"/>
    <w:multiLevelType w:val="multilevel"/>
    <w:tmpl w:val="0000017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8" w15:restartNumberingAfterBreak="0">
    <w:nsid w:val="00000173"/>
    <w:multiLevelType w:val="multilevel"/>
    <w:tmpl w:val="00000172"/>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9" w15:restartNumberingAfterBreak="0">
    <w:nsid w:val="00000175"/>
    <w:multiLevelType w:val="multilevel"/>
    <w:tmpl w:val="000001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0" w15:restartNumberingAfterBreak="0">
    <w:nsid w:val="00000177"/>
    <w:multiLevelType w:val="multilevel"/>
    <w:tmpl w:val="0000017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1" w15:restartNumberingAfterBreak="0">
    <w:nsid w:val="00000179"/>
    <w:multiLevelType w:val="multilevel"/>
    <w:tmpl w:val="000001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2" w15:restartNumberingAfterBreak="0">
    <w:nsid w:val="0000017B"/>
    <w:multiLevelType w:val="multilevel"/>
    <w:tmpl w:val="000001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3" w15:restartNumberingAfterBreak="0">
    <w:nsid w:val="0000017D"/>
    <w:multiLevelType w:val="multilevel"/>
    <w:tmpl w:val="000001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4" w15:restartNumberingAfterBreak="0">
    <w:nsid w:val="0000017F"/>
    <w:multiLevelType w:val="multilevel"/>
    <w:tmpl w:val="0000017E"/>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5" w15:restartNumberingAfterBreak="0">
    <w:nsid w:val="00000181"/>
    <w:multiLevelType w:val="multilevel"/>
    <w:tmpl w:val="000001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6" w15:restartNumberingAfterBreak="0">
    <w:nsid w:val="00000183"/>
    <w:multiLevelType w:val="multilevel"/>
    <w:tmpl w:val="000001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7" w15:restartNumberingAfterBreak="0">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98" w15:restartNumberingAfterBreak="0">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199" w15:restartNumberingAfterBreak="0">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199"/>
  </w:num>
  <w:num w:numId="5">
    <w:abstractNumId w:val="1"/>
  </w:num>
  <w:num w:numId="6">
    <w:abstractNumId w:val="0"/>
  </w:num>
  <w:num w:numId="7">
    <w:abstractNumId w:val="2"/>
  </w:num>
  <w:num w:numId="8">
    <w:abstractNumId w:val="7"/>
  </w:num>
  <w:num w:numId="9">
    <w:abstractNumId w:val="197"/>
  </w:num>
  <w:num w:numId="10">
    <w:abstractNumId w:val="198"/>
  </w:num>
  <w:num w:numId="11">
    <w:abstractNumId w:val="3"/>
  </w:num>
  <w:num w:numId="12">
    <w:abstractNumId w:val="5"/>
  </w:num>
  <w:num w:numId="13">
    <w:abstractNumId w:val="6"/>
  </w:num>
  <w:num w:numId="14">
    <w:abstractNumId w:val="8"/>
  </w:num>
  <w:num w:numId="15">
    <w:abstractNumId w:val="9"/>
  </w:num>
  <w:num w:numId="16">
    <w:abstractNumId w:val="10"/>
  </w:num>
  <w:num w:numId="17">
    <w:abstractNumId w:val="11"/>
  </w:num>
  <w:num w:numId="18">
    <w:abstractNumId w:val="12"/>
  </w:num>
  <w:num w:numId="19">
    <w:abstractNumId w:val="13"/>
  </w:num>
  <w:num w:numId="20">
    <w:abstractNumId w:val="14"/>
  </w:num>
  <w:num w:numId="21">
    <w:abstractNumId w:val="15"/>
  </w:num>
  <w:num w:numId="22">
    <w:abstractNumId w:val="16"/>
  </w:num>
  <w:num w:numId="23">
    <w:abstractNumId w:val="17"/>
  </w:num>
  <w:num w:numId="24">
    <w:abstractNumId w:val="18"/>
  </w:num>
  <w:num w:numId="25">
    <w:abstractNumId w:val="19"/>
  </w:num>
  <w:num w:numId="26">
    <w:abstractNumId w:val="20"/>
  </w:num>
  <w:num w:numId="27">
    <w:abstractNumId w:val="21"/>
  </w:num>
  <w:num w:numId="28">
    <w:abstractNumId w:val="22"/>
  </w:num>
  <w:num w:numId="29">
    <w:abstractNumId w:val="23"/>
  </w:num>
  <w:num w:numId="30">
    <w:abstractNumId w:val="24"/>
  </w:num>
  <w:num w:numId="31">
    <w:abstractNumId w:val="25"/>
  </w:num>
  <w:num w:numId="32">
    <w:abstractNumId w:val="26"/>
  </w:num>
  <w:num w:numId="33">
    <w:abstractNumId w:val="27"/>
  </w:num>
  <w:num w:numId="34">
    <w:abstractNumId w:val="28"/>
  </w:num>
  <w:num w:numId="35">
    <w:abstractNumId w:val="29"/>
  </w:num>
  <w:num w:numId="36">
    <w:abstractNumId w:val="30"/>
  </w:num>
  <w:num w:numId="37">
    <w:abstractNumId w:val="31"/>
  </w:num>
  <w:num w:numId="38">
    <w:abstractNumId w:val="32"/>
  </w:num>
  <w:num w:numId="39">
    <w:abstractNumId w:val="33"/>
  </w:num>
  <w:num w:numId="40">
    <w:abstractNumId w:val="34"/>
  </w:num>
  <w:num w:numId="41">
    <w:abstractNumId w:val="35"/>
  </w:num>
  <w:num w:numId="42">
    <w:abstractNumId w:val="36"/>
  </w:num>
  <w:num w:numId="43">
    <w:abstractNumId w:val="37"/>
  </w:num>
  <w:num w:numId="44">
    <w:abstractNumId w:val="38"/>
  </w:num>
  <w:num w:numId="45">
    <w:abstractNumId w:val="39"/>
  </w:num>
  <w:num w:numId="46">
    <w:abstractNumId w:val="40"/>
  </w:num>
  <w:num w:numId="47">
    <w:abstractNumId w:val="41"/>
  </w:num>
  <w:num w:numId="48">
    <w:abstractNumId w:val="42"/>
  </w:num>
  <w:num w:numId="49">
    <w:abstractNumId w:val="43"/>
  </w:num>
  <w:num w:numId="50">
    <w:abstractNumId w:val="44"/>
  </w:num>
  <w:num w:numId="51">
    <w:abstractNumId w:val="45"/>
  </w:num>
  <w:num w:numId="52">
    <w:abstractNumId w:val="46"/>
  </w:num>
  <w:num w:numId="53">
    <w:abstractNumId w:val="47"/>
  </w:num>
  <w:num w:numId="54">
    <w:abstractNumId w:val="48"/>
  </w:num>
  <w:num w:numId="55">
    <w:abstractNumId w:val="49"/>
  </w:num>
  <w:num w:numId="56">
    <w:abstractNumId w:val="50"/>
  </w:num>
  <w:num w:numId="57">
    <w:abstractNumId w:val="51"/>
  </w:num>
  <w:num w:numId="58">
    <w:abstractNumId w:val="52"/>
  </w:num>
  <w:num w:numId="59">
    <w:abstractNumId w:val="53"/>
  </w:num>
  <w:num w:numId="60">
    <w:abstractNumId w:val="54"/>
  </w:num>
  <w:num w:numId="61">
    <w:abstractNumId w:val="55"/>
  </w:num>
  <w:num w:numId="62">
    <w:abstractNumId w:val="56"/>
  </w:num>
  <w:num w:numId="63">
    <w:abstractNumId w:val="57"/>
  </w:num>
  <w:num w:numId="64">
    <w:abstractNumId w:val="58"/>
  </w:num>
  <w:num w:numId="65">
    <w:abstractNumId w:val="59"/>
  </w:num>
  <w:num w:numId="66">
    <w:abstractNumId w:val="60"/>
  </w:num>
  <w:num w:numId="67">
    <w:abstractNumId w:val="61"/>
  </w:num>
  <w:num w:numId="68">
    <w:abstractNumId w:val="62"/>
  </w:num>
  <w:num w:numId="69">
    <w:abstractNumId w:val="63"/>
  </w:num>
  <w:num w:numId="70">
    <w:abstractNumId w:val="64"/>
  </w:num>
  <w:num w:numId="71">
    <w:abstractNumId w:val="65"/>
  </w:num>
  <w:num w:numId="72">
    <w:abstractNumId w:val="66"/>
  </w:num>
  <w:num w:numId="73">
    <w:abstractNumId w:val="67"/>
  </w:num>
  <w:num w:numId="74">
    <w:abstractNumId w:val="68"/>
  </w:num>
  <w:num w:numId="75">
    <w:abstractNumId w:val="69"/>
  </w:num>
  <w:num w:numId="76">
    <w:abstractNumId w:val="70"/>
  </w:num>
  <w:num w:numId="77">
    <w:abstractNumId w:val="71"/>
  </w:num>
  <w:num w:numId="78">
    <w:abstractNumId w:val="72"/>
  </w:num>
  <w:num w:numId="79">
    <w:abstractNumId w:val="73"/>
  </w:num>
  <w:num w:numId="80">
    <w:abstractNumId w:val="74"/>
  </w:num>
  <w:num w:numId="81">
    <w:abstractNumId w:val="75"/>
  </w:num>
  <w:num w:numId="82">
    <w:abstractNumId w:val="76"/>
  </w:num>
  <w:num w:numId="83">
    <w:abstractNumId w:val="77"/>
  </w:num>
  <w:num w:numId="84">
    <w:abstractNumId w:val="78"/>
  </w:num>
  <w:num w:numId="85">
    <w:abstractNumId w:val="79"/>
  </w:num>
  <w:num w:numId="86">
    <w:abstractNumId w:val="80"/>
  </w:num>
  <w:num w:numId="87">
    <w:abstractNumId w:val="81"/>
  </w:num>
  <w:num w:numId="88">
    <w:abstractNumId w:val="82"/>
  </w:num>
  <w:num w:numId="89">
    <w:abstractNumId w:val="83"/>
  </w:num>
  <w:num w:numId="90">
    <w:abstractNumId w:val="84"/>
  </w:num>
  <w:num w:numId="91">
    <w:abstractNumId w:val="85"/>
  </w:num>
  <w:num w:numId="92">
    <w:abstractNumId w:val="86"/>
  </w:num>
  <w:num w:numId="93">
    <w:abstractNumId w:val="87"/>
  </w:num>
  <w:num w:numId="94">
    <w:abstractNumId w:val="4"/>
  </w:num>
  <w:num w:numId="95">
    <w:abstractNumId w:val="88"/>
  </w:num>
  <w:num w:numId="96">
    <w:abstractNumId w:val="89"/>
  </w:num>
  <w:num w:numId="97">
    <w:abstractNumId w:val="90"/>
  </w:num>
  <w:num w:numId="98">
    <w:abstractNumId w:val="91"/>
  </w:num>
  <w:num w:numId="99">
    <w:abstractNumId w:val="92"/>
  </w:num>
  <w:num w:numId="100">
    <w:abstractNumId w:val="93"/>
  </w:num>
  <w:num w:numId="101">
    <w:abstractNumId w:val="94"/>
  </w:num>
  <w:num w:numId="102">
    <w:abstractNumId w:val="95"/>
  </w:num>
  <w:num w:numId="103">
    <w:abstractNumId w:val="96"/>
  </w:num>
  <w:num w:numId="104">
    <w:abstractNumId w:val="97"/>
  </w:num>
  <w:num w:numId="105">
    <w:abstractNumId w:val="98"/>
  </w:num>
  <w:num w:numId="106">
    <w:abstractNumId w:val="99"/>
  </w:num>
  <w:num w:numId="107">
    <w:abstractNumId w:val="100"/>
  </w:num>
  <w:num w:numId="108">
    <w:abstractNumId w:val="101"/>
  </w:num>
  <w:num w:numId="109">
    <w:abstractNumId w:val="102"/>
  </w:num>
  <w:num w:numId="110">
    <w:abstractNumId w:val="103"/>
  </w:num>
  <w:num w:numId="111">
    <w:abstractNumId w:val="104"/>
  </w:num>
  <w:num w:numId="112">
    <w:abstractNumId w:val="105"/>
  </w:num>
  <w:num w:numId="113">
    <w:abstractNumId w:val="106"/>
  </w:num>
  <w:num w:numId="114">
    <w:abstractNumId w:val="107"/>
  </w:num>
  <w:num w:numId="115">
    <w:abstractNumId w:val="108"/>
  </w:num>
  <w:num w:numId="116">
    <w:abstractNumId w:val="109"/>
  </w:num>
  <w:num w:numId="117">
    <w:abstractNumId w:val="110"/>
  </w:num>
  <w:num w:numId="118">
    <w:abstractNumId w:val="111"/>
  </w:num>
  <w:num w:numId="119">
    <w:abstractNumId w:val="112"/>
  </w:num>
  <w:num w:numId="120">
    <w:abstractNumId w:val="113"/>
  </w:num>
  <w:num w:numId="121">
    <w:abstractNumId w:val="114"/>
  </w:num>
  <w:num w:numId="122">
    <w:abstractNumId w:val="115"/>
  </w:num>
  <w:num w:numId="123">
    <w:abstractNumId w:val="116"/>
  </w:num>
  <w:num w:numId="124">
    <w:abstractNumId w:val="117"/>
  </w:num>
  <w:num w:numId="125">
    <w:abstractNumId w:val="118"/>
  </w:num>
  <w:num w:numId="126">
    <w:abstractNumId w:val="119"/>
  </w:num>
  <w:num w:numId="127">
    <w:abstractNumId w:val="120"/>
  </w:num>
  <w:num w:numId="128">
    <w:abstractNumId w:val="121"/>
  </w:num>
  <w:num w:numId="129">
    <w:abstractNumId w:val="122"/>
  </w:num>
  <w:num w:numId="130">
    <w:abstractNumId w:val="123"/>
  </w:num>
  <w:num w:numId="131">
    <w:abstractNumId w:val="124"/>
  </w:num>
  <w:num w:numId="132">
    <w:abstractNumId w:val="125"/>
  </w:num>
  <w:num w:numId="133">
    <w:abstractNumId w:val="126"/>
  </w:num>
  <w:num w:numId="134">
    <w:abstractNumId w:val="127"/>
  </w:num>
  <w:num w:numId="135">
    <w:abstractNumId w:val="128"/>
  </w:num>
  <w:num w:numId="136">
    <w:abstractNumId w:val="129"/>
  </w:num>
  <w:num w:numId="137">
    <w:abstractNumId w:val="130"/>
  </w:num>
  <w:num w:numId="138">
    <w:abstractNumId w:val="131"/>
  </w:num>
  <w:num w:numId="139">
    <w:abstractNumId w:val="132"/>
  </w:num>
  <w:num w:numId="140">
    <w:abstractNumId w:val="133"/>
  </w:num>
  <w:num w:numId="141">
    <w:abstractNumId w:val="134"/>
  </w:num>
  <w:num w:numId="142">
    <w:abstractNumId w:val="135"/>
  </w:num>
  <w:num w:numId="143">
    <w:abstractNumId w:val="136"/>
  </w:num>
  <w:num w:numId="144">
    <w:abstractNumId w:val="137"/>
  </w:num>
  <w:num w:numId="145">
    <w:abstractNumId w:val="138"/>
  </w:num>
  <w:num w:numId="146">
    <w:abstractNumId w:val="139"/>
  </w:num>
  <w:num w:numId="147">
    <w:abstractNumId w:val="140"/>
  </w:num>
  <w:num w:numId="148">
    <w:abstractNumId w:val="141"/>
  </w:num>
  <w:num w:numId="149">
    <w:abstractNumId w:val="142"/>
  </w:num>
  <w:num w:numId="150">
    <w:abstractNumId w:val="143"/>
  </w:num>
  <w:num w:numId="151">
    <w:abstractNumId w:val="144"/>
  </w:num>
  <w:num w:numId="152">
    <w:abstractNumId w:val="145"/>
  </w:num>
  <w:num w:numId="153">
    <w:abstractNumId w:val="146"/>
  </w:num>
  <w:num w:numId="154">
    <w:abstractNumId w:val="147"/>
  </w:num>
  <w:num w:numId="155">
    <w:abstractNumId w:val="148"/>
  </w:num>
  <w:num w:numId="156">
    <w:abstractNumId w:val="149"/>
  </w:num>
  <w:num w:numId="157">
    <w:abstractNumId w:val="150"/>
  </w:num>
  <w:num w:numId="158">
    <w:abstractNumId w:val="151"/>
  </w:num>
  <w:num w:numId="159">
    <w:abstractNumId w:val="152"/>
  </w:num>
  <w:num w:numId="160">
    <w:abstractNumId w:val="153"/>
  </w:num>
  <w:num w:numId="161">
    <w:abstractNumId w:val="154"/>
  </w:num>
  <w:num w:numId="162">
    <w:abstractNumId w:val="155"/>
  </w:num>
  <w:num w:numId="163">
    <w:abstractNumId w:val="156"/>
  </w:num>
  <w:num w:numId="164">
    <w:abstractNumId w:val="157"/>
  </w:num>
  <w:num w:numId="165">
    <w:abstractNumId w:val="158"/>
  </w:num>
  <w:num w:numId="166">
    <w:abstractNumId w:val="159"/>
  </w:num>
  <w:num w:numId="167">
    <w:abstractNumId w:val="160"/>
  </w:num>
  <w:num w:numId="168">
    <w:abstractNumId w:val="161"/>
  </w:num>
  <w:num w:numId="169">
    <w:abstractNumId w:val="162"/>
  </w:num>
  <w:num w:numId="170">
    <w:abstractNumId w:val="163"/>
  </w:num>
  <w:num w:numId="171">
    <w:abstractNumId w:val="164"/>
  </w:num>
  <w:num w:numId="172">
    <w:abstractNumId w:val="165"/>
  </w:num>
  <w:num w:numId="173">
    <w:abstractNumId w:val="166"/>
  </w:num>
  <w:num w:numId="174">
    <w:abstractNumId w:val="167"/>
  </w:num>
  <w:num w:numId="175">
    <w:abstractNumId w:val="168"/>
  </w:num>
  <w:num w:numId="176">
    <w:abstractNumId w:val="169"/>
  </w:num>
  <w:num w:numId="177">
    <w:abstractNumId w:val="170"/>
  </w:num>
  <w:num w:numId="178">
    <w:abstractNumId w:val="171"/>
  </w:num>
  <w:num w:numId="179">
    <w:abstractNumId w:val="172"/>
  </w:num>
  <w:num w:numId="180">
    <w:abstractNumId w:val="173"/>
  </w:num>
  <w:num w:numId="181">
    <w:abstractNumId w:val="174"/>
  </w:num>
  <w:num w:numId="182">
    <w:abstractNumId w:val="175"/>
  </w:num>
  <w:num w:numId="183">
    <w:abstractNumId w:val="176"/>
  </w:num>
  <w:num w:numId="184">
    <w:abstractNumId w:val="177"/>
  </w:num>
  <w:num w:numId="185">
    <w:abstractNumId w:val="178"/>
  </w:num>
  <w:num w:numId="186">
    <w:abstractNumId w:val="179"/>
  </w:num>
  <w:num w:numId="187">
    <w:abstractNumId w:val="180"/>
  </w:num>
  <w:num w:numId="188">
    <w:abstractNumId w:val="181"/>
  </w:num>
  <w:num w:numId="189">
    <w:abstractNumId w:val="182"/>
  </w:num>
  <w:num w:numId="190">
    <w:abstractNumId w:val="183"/>
  </w:num>
  <w:num w:numId="191">
    <w:abstractNumId w:val="184"/>
  </w:num>
  <w:num w:numId="192">
    <w:abstractNumId w:val="185"/>
  </w:num>
  <w:num w:numId="193">
    <w:abstractNumId w:val="186"/>
  </w:num>
  <w:num w:numId="194">
    <w:abstractNumId w:val="187"/>
  </w:num>
  <w:num w:numId="195">
    <w:abstractNumId w:val="188"/>
  </w:num>
  <w:num w:numId="196">
    <w:abstractNumId w:val="189"/>
  </w:num>
  <w:num w:numId="197">
    <w:abstractNumId w:val="190"/>
  </w:num>
  <w:num w:numId="198">
    <w:abstractNumId w:val="191"/>
  </w:num>
  <w:num w:numId="199">
    <w:abstractNumId w:val="192"/>
  </w:num>
  <w:num w:numId="200">
    <w:abstractNumId w:val="193"/>
  </w:num>
  <w:num w:numId="201">
    <w:abstractNumId w:val="194"/>
  </w:num>
  <w:num w:numId="202">
    <w:abstractNumId w:val="195"/>
  </w:num>
  <w:num w:numId="203">
    <w:abstractNumId w:val="196"/>
  </w:num>
  <w:numIdMacAtCleanup w:val="2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A3FB4"/>
    <w:rsid w:val="000A78B7"/>
    <w:rsid w:val="000B5D88"/>
    <w:rsid w:val="000D27C4"/>
    <w:rsid w:val="000D487F"/>
    <w:rsid w:val="000E1864"/>
    <w:rsid w:val="000F3A14"/>
    <w:rsid w:val="000F59EA"/>
    <w:rsid w:val="00101263"/>
    <w:rsid w:val="0015115F"/>
    <w:rsid w:val="0016784E"/>
    <w:rsid w:val="00185AD7"/>
    <w:rsid w:val="00194087"/>
    <w:rsid w:val="001C50DE"/>
    <w:rsid w:val="002328AA"/>
    <w:rsid w:val="00256934"/>
    <w:rsid w:val="002A1F06"/>
    <w:rsid w:val="002A3FB4"/>
    <w:rsid w:val="002A7078"/>
    <w:rsid w:val="002F6C78"/>
    <w:rsid w:val="00316728"/>
    <w:rsid w:val="00336069"/>
    <w:rsid w:val="00352E3D"/>
    <w:rsid w:val="00352EC0"/>
    <w:rsid w:val="00357C43"/>
    <w:rsid w:val="00365F3D"/>
    <w:rsid w:val="003A59FD"/>
    <w:rsid w:val="003A6C64"/>
    <w:rsid w:val="003D219F"/>
    <w:rsid w:val="003E611E"/>
    <w:rsid w:val="004135EC"/>
    <w:rsid w:val="00415D80"/>
    <w:rsid w:val="0043039F"/>
    <w:rsid w:val="0045288D"/>
    <w:rsid w:val="00453C1D"/>
    <w:rsid w:val="00467923"/>
    <w:rsid w:val="00470855"/>
    <w:rsid w:val="004C61A9"/>
    <w:rsid w:val="004F00F8"/>
    <w:rsid w:val="005712E5"/>
    <w:rsid w:val="005A0D30"/>
    <w:rsid w:val="005A6661"/>
    <w:rsid w:val="005F4032"/>
    <w:rsid w:val="006128CA"/>
    <w:rsid w:val="00616E37"/>
    <w:rsid w:val="00632C28"/>
    <w:rsid w:val="006C2CAC"/>
    <w:rsid w:val="006D6D97"/>
    <w:rsid w:val="00706E08"/>
    <w:rsid w:val="00717D83"/>
    <w:rsid w:val="007205C8"/>
    <w:rsid w:val="00733B63"/>
    <w:rsid w:val="007518AC"/>
    <w:rsid w:val="00763F0D"/>
    <w:rsid w:val="00765D02"/>
    <w:rsid w:val="007A087D"/>
    <w:rsid w:val="00854060"/>
    <w:rsid w:val="008748DD"/>
    <w:rsid w:val="008A40F2"/>
    <w:rsid w:val="008C71D7"/>
    <w:rsid w:val="008D0C54"/>
    <w:rsid w:val="009103A5"/>
    <w:rsid w:val="00924F79"/>
    <w:rsid w:val="009262FB"/>
    <w:rsid w:val="00941221"/>
    <w:rsid w:val="00973288"/>
    <w:rsid w:val="009D461D"/>
    <w:rsid w:val="009D6479"/>
    <w:rsid w:val="00A51A34"/>
    <w:rsid w:val="00A614C7"/>
    <w:rsid w:val="00A85889"/>
    <w:rsid w:val="00AE2558"/>
    <w:rsid w:val="00AE2AB5"/>
    <w:rsid w:val="00B63D76"/>
    <w:rsid w:val="00B740AE"/>
    <w:rsid w:val="00BE58EF"/>
    <w:rsid w:val="00C00E0C"/>
    <w:rsid w:val="00C02937"/>
    <w:rsid w:val="00C33643"/>
    <w:rsid w:val="00C33AB0"/>
    <w:rsid w:val="00C96CA4"/>
    <w:rsid w:val="00CA5B60"/>
    <w:rsid w:val="00CA5FB3"/>
    <w:rsid w:val="00CC3EA8"/>
    <w:rsid w:val="00D9061B"/>
    <w:rsid w:val="00DC174E"/>
    <w:rsid w:val="00DE00A4"/>
    <w:rsid w:val="00DF5729"/>
    <w:rsid w:val="00E20F14"/>
    <w:rsid w:val="00E3194A"/>
    <w:rsid w:val="00E4205F"/>
    <w:rsid w:val="00E66425"/>
    <w:rsid w:val="00EA3CB4"/>
    <w:rsid w:val="00EB2E3B"/>
    <w:rsid w:val="00ED4976"/>
    <w:rsid w:val="00EE22D0"/>
    <w:rsid w:val="00F4785C"/>
    <w:rsid w:val="00FA0589"/>
    <w:rsid w:val="00FA210F"/>
    <w:rsid w:val="00FA644E"/>
    <w:rsid w:val="00FB087E"/>
    <w:rsid w:val="00FB1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14:defaultImageDpi w14:val="0"/>
  <w15:docId w15:val="{F1CC5646-791E-436E-AFE1-7F6A4E285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B5D88"/>
    <w:pPr>
      <w:widowControl w:val="0"/>
      <w:autoSpaceDE w:val="0"/>
      <w:autoSpaceDN w:val="0"/>
      <w:adjustRightInd w:val="0"/>
      <w:spacing w:after="0" w:line="240" w:lineRule="auto"/>
    </w:pPr>
    <w:rPr>
      <w:sz w:val="20"/>
      <w:szCs w:val="20"/>
    </w:rPr>
  </w:style>
  <w:style w:type="paragraph" w:styleId="1">
    <w:name w:val="heading 1"/>
    <w:basedOn w:val="a1"/>
    <w:link w:val="10"/>
    <w:uiPriority w:val="99"/>
    <w:qFormat/>
    <w:rsid w:val="00E3194A"/>
    <w:pPr>
      <w:adjustRightInd/>
      <w:ind w:left="1702"/>
      <w:outlineLvl w:val="0"/>
    </w:pPr>
    <w:rPr>
      <w:rFonts w:ascii="Liberation Sans Narrow" w:hAnsi="Liberation Sans Narrow" w:cs="Liberation Sans Narrow"/>
      <w:b/>
      <w:bCs/>
      <w:sz w:val="28"/>
      <w:szCs w:val="28"/>
    </w:rPr>
  </w:style>
  <w:style w:type="paragraph" w:styleId="20">
    <w:name w:val="heading 2"/>
    <w:basedOn w:val="a1"/>
    <w:link w:val="21"/>
    <w:uiPriority w:val="99"/>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5">
    <w:name w:val="heading 5"/>
    <w:basedOn w:val="a1"/>
    <w:next w:val="a1"/>
    <w:link w:val="50"/>
    <w:uiPriority w:val="99"/>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uiPriority w:val="99"/>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uiPriority w:val="99"/>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uiPriority w:val="99"/>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uiPriority w:val="99"/>
    <w:qFormat/>
    <w:rsid w:val="009D461D"/>
    <w:pPr>
      <w:keepNext/>
      <w:spacing w:after="120"/>
      <w:ind w:firstLine="720"/>
      <w:jc w:val="both"/>
      <w:outlineLvl w:val="8"/>
    </w:pPr>
    <w:rPr>
      <w:rFonts w:eastAsia="SimSun"/>
      <w:i/>
      <w:iCs/>
      <w:sz w:val="24"/>
      <w:szCs w:val="24"/>
    </w:rPr>
  </w:style>
  <w:style w:type="character" w:default="1" w:styleId="a2">
    <w:name w:val="Default Paragraph Font"/>
    <w:uiPriority w:val="99"/>
    <w:semiHidden/>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basedOn w:val="a2"/>
    <w:link w:val="20"/>
    <w:uiPriority w:val="99"/>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uiPriority w:val="99"/>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uiPriority w:val="99"/>
    <w:locked/>
    <w:rsid w:val="009D461D"/>
    <w:rPr>
      <w:rFonts w:eastAsia="SimSun" w:cs="Times New Roman"/>
      <w:b/>
      <w:bCs/>
      <w:sz w:val="28"/>
      <w:szCs w:val="28"/>
      <w:lang w:val="ru-RU" w:eastAsia="ru-RU" w:bidi="ar-SA"/>
    </w:rPr>
  </w:style>
  <w:style w:type="character" w:customStyle="1" w:styleId="50">
    <w:name w:val="Заголовок 5 Знак"/>
    <w:basedOn w:val="a2"/>
    <w:link w:val="5"/>
    <w:uiPriority w:val="99"/>
    <w:locked/>
    <w:rsid w:val="009D461D"/>
    <w:rPr>
      <w:rFonts w:eastAsia="SimSun" w:cs="Times New Roman"/>
      <w:b/>
      <w:bCs/>
      <w:i/>
      <w:iCs/>
      <w:sz w:val="26"/>
      <w:szCs w:val="26"/>
      <w:lang w:val="ru-RU" w:eastAsia="ru-RU" w:bidi="ar-SA"/>
    </w:rPr>
  </w:style>
  <w:style w:type="character" w:customStyle="1" w:styleId="60">
    <w:name w:val="Заголовок 6 Знак"/>
    <w:basedOn w:val="a2"/>
    <w:link w:val="6"/>
    <w:uiPriority w:val="99"/>
    <w:locked/>
    <w:rsid w:val="009D461D"/>
    <w:rPr>
      <w:rFonts w:eastAsia="SimSun" w:cs="Times New Roman"/>
      <w:b/>
      <w:bCs/>
      <w:sz w:val="22"/>
      <w:szCs w:val="22"/>
      <w:lang w:val="ru-RU" w:eastAsia="ru-RU" w:bidi="ar-SA"/>
    </w:rPr>
  </w:style>
  <w:style w:type="character" w:customStyle="1" w:styleId="70">
    <w:name w:val="Заголовок 7 Знак"/>
    <w:basedOn w:val="a2"/>
    <w:link w:val="7"/>
    <w:uiPriority w:val="99"/>
    <w:locked/>
    <w:rsid w:val="009D461D"/>
    <w:rPr>
      <w:rFonts w:eastAsia="SimSun" w:cs="Times New Roman"/>
      <w:sz w:val="24"/>
      <w:szCs w:val="24"/>
      <w:lang w:val="ru-RU" w:eastAsia="ru-RU" w:bidi="ar-SA"/>
    </w:rPr>
  </w:style>
  <w:style w:type="character" w:customStyle="1" w:styleId="80">
    <w:name w:val="Заголовок 8 Знак"/>
    <w:basedOn w:val="a2"/>
    <w:link w:val="8"/>
    <w:uiPriority w:val="99"/>
    <w:locked/>
    <w:rsid w:val="009D461D"/>
    <w:rPr>
      <w:rFonts w:eastAsia="SimSun" w:cs="Times New Roman"/>
      <w:i/>
      <w:iCs/>
      <w:sz w:val="24"/>
      <w:szCs w:val="24"/>
      <w:lang w:val="ru-RU" w:eastAsia="ru-RU" w:bidi="ar-SA"/>
    </w:rPr>
  </w:style>
  <w:style w:type="character" w:customStyle="1" w:styleId="90">
    <w:name w:val="Заголовок 9 Знак"/>
    <w:basedOn w:val="a2"/>
    <w:link w:val="9"/>
    <w:uiPriority w:val="99"/>
    <w:locked/>
    <w:rsid w:val="009D461D"/>
    <w:rPr>
      <w:rFonts w:eastAsia="SimSun" w:cs="Times New Roman"/>
      <w:i/>
      <w:iCs/>
      <w:sz w:val="24"/>
      <w:szCs w:val="24"/>
      <w:lang w:val="ru-RU" w:eastAsia="ru-RU" w:bidi="ar-SA"/>
    </w:rPr>
  </w:style>
  <w:style w:type="character" w:customStyle="1" w:styleId="HeaderChar1">
    <w:name w:val="Header Char1"/>
    <w:basedOn w:val="a2"/>
    <w:uiPriority w:val="99"/>
    <w:locked/>
    <w:rsid w:val="009D461D"/>
    <w:rPr>
      <w:rFonts w:ascii="Times New Roman" w:eastAsia="SimSun" w:hAnsi="Times New Roman" w:cs="Times New Roman"/>
      <w:sz w:val="24"/>
      <w:szCs w:val="24"/>
      <w:lang w:val="x-none" w:eastAsia="ru-RU"/>
    </w:rPr>
  </w:style>
  <w:style w:type="paragraph" w:customStyle="1" w:styleId="ConsPlusNormal">
    <w:name w:val="ConsPlusNormal"/>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5">
    <w:name w:val="header"/>
    <w:basedOn w:val="a1"/>
    <w:link w:val="a6"/>
    <w:uiPriority w:val="99"/>
    <w:rsid w:val="00DF5729"/>
    <w:pPr>
      <w:tabs>
        <w:tab w:val="center" w:pos="4677"/>
        <w:tab w:val="right" w:pos="9355"/>
      </w:tabs>
    </w:pPr>
  </w:style>
  <w:style w:type="paragraph" w:styleId="a7">
    <w:name w:val="footer"/>
    <w:basedOn w:val="a1"/>
    <w:link w:val="a8"/>
    <w:uiPriority w:val="99"/>
    <w:rsid w:val="00DF5729"/>
    <w:pPr>
      <w:tabs>
        <w:tab w:val="center" w:pos="4677"/>
        <w:tab w:val="right" w:pos="9355"/>
      </w:tabs>
    </w:pPr>
  </w:style>
  <w:style w:type="character" w:customStyle="1" w:styleId="a6">
    <w:name w:val="Верхний колонтитул Знак"/>
    <w:basedOn w:val="a2"/>
    <w:link w:val="a5"/>
    <w:uiPriority w:val="99"/>
    <w:locked/>
    <w:rsid w:val="002A1F06"/>
    <w:rPr>
      <w:rFonts w:cs="Times New Roman"/>
      <w:lang w:val="ru-RU" w:eastAsia="ru-RU" w:bidi="ar-SA"/>
    </w:rPr>
  </w:style>
  <w:style w:type="table" w:styleId="a9">
    <w:name w:val="Table Grid"/>
    <w:basedOn w:val="a3"/>
    <w:uiPriority w:val="99"/>
    <w:rsid w:val="00DF572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Нижний колонтитул Знак"/>
    <w:basedOn w:val="a2"/>
    <w:link w:val="a7"/>
    <w:uiPriority w:val="99"/>
    <w:locked/>
    <w:rsid w:val="002A1F06"/>
    <w:rPr>
      <w:rFonts w:cs="Times New Roman"/>
      <w:lang w:val="ru-RU" w:eastAsia="ru-RU" w:bidi="ar-SA"/>
    </w:rPr>
  </w:style>
  <w:style w:type="character" w:customStyle="1" w:styleId="11">
    <w:name w:val="Текст сноски Знак1"/>
    <w:basedOn w:val="a2"/>
    <w:link w:val="aa"/>
    <w:uiPriority w:val="99"/>
    <w:semiHidden/>
    <w:locked/>
    <w:rsid w:val="000B5D88"/>
    <w:rPr>
      <w:rFonts w:cs="Times New Roman"/>
      <w:lang w:val="ru-RU" w:eastAsia="ru-RU" w:bidi="ar-SA"/>
    </w:rPr>
  </w:style>
  <w:style w:type="paragraph" w:styleId="aa">
    <w:name w:val="footnote text"/>
    <w:basedOn w:val="a1"/>
    <w:link w:val="11"/>
    <w:uiPriority w:val="99"/>
    <w:rsid w:val="000B5D88"/>
  </w:style>
  <w:style w:type="character" w:customStyle="1" w:styleId="ab">
    <w:name w:val="Текст сноски Знак"/>
    <w:basedOn w:val="a2"/>
    <w:uiPriority w:val="99"/>
    <w:semiHidden/>
    <w:rsid w:val="00522F9D"/>
    <w:rPr>
      <w:sz w:val="20"/>
      <w:szCs w:val="20"/>
    </w:rPr>
  </w:style>
  <w:style w:type="character" w:styleId="ac">
    <w:name w:val="footnote reference"/>
    <w:basedOn w:val="a2"/>
    <w:uiPriority w:val="99"/>
    <w:rsid w:val="000B5D88"/>
    <w:rPr>
      <w:rFonts w:cs="Times New Roman"/>
      <w:vertAlign w:val="superscript"/>
    </w:rPr>
  </w:style>
  <w:style w:type="paragraph" w:styleId="12">
    <w:name w:val="toc 1"/>
    <w:basedOn w:val="a1"/>
    <w:uiPriority w:val="99"/>
    <w:rsid w:val="00E3194A"/>
    <w:pPr>
      <w:adjustRightInd/>
      <w:ind w:left="1702"/>
    </w:pPr>
    <w:rPr>
      <w:rFonts w:ascii="Arial" w:hAnsi="Arial" w:cs="Arial"/>
      <w:b/>
      <w:bCs/>
      <w:sz w:val="24"/>
      <w:szCs w:val="24"/>
    </w:rPr>
  </w:style>
  <w:style w:type="paragraph" w:styleId="22">
    <w:name w:val="toc 2"/>
    <w:basedOn w:val="a1"/>
    <w:uiPriority w:val="99"/>
    <w:rsid w:val="00E3194A"/>
    <w:pPr>
      <w:adjustRightInd/>
      <w:spacing w:before="120"/>
      <w:ind w:left="1702" w:firstLine="720"/>
    </w:pPr>
    <w:rPr>
      <w:rFonts w:ascii="Arial" w:hAnsi="Arial" w:cs="Arial"/>
      <w:b/>
      <w:bCs/>
      <w:sz w:val="24"/>
      <w:szCs w:val="24"/>
    </w:rPr>
  </w:style>
  <w:style w:type="paragraph" w:styleId="ad">
    <w:name w:val="Body Text"/>
    <w:basedOn w:val="a1"/>
    <w:link w:val="ae"/>
    <w:uiPriority w:val="99"/>
    <w:rsid w:val="00E3194A"/>
    <w:pPr>
      <w:adjustRightInd/>
      <w:ind w:left="1702" w:firstLine="707"/>
      <w:jc w:val="both"/>
    </w:pPr>
    <w:rPr>
      <w:rFonts w:ascii="Liberation Sans Narrow" w:hAnsi="Liberation Sans Narrow" w:cs="Liberation Sans Narrow"/>
      <w:sz w:val="24"/>
      <w:szCs w:val="24"/>
    </w:rPr>
  </w:style>
  <w:style w:type="paragraph" w:styleId="af">
    <w:name w:val="List Paragraph"/>
    <w:basedOn w:val="a1"/>
    <w:link w:val="af0"/>
    <w:uiPriority w:val="99"/>
    <w:qFormat/>
    <w:rsid w:val="00E3194A"/>
    <w:pPr>
      <w:adjustRightInd/>
      <w:ind w:left="1702"/>
    </w:pPr>
    <w:rPr>
      <w:rFonts w:ascii="Liberation Sans Narrow" w:hAnsi="Liberation Sans Narrow" w:cs="Liberation Sans Narrow"/>
      <w:sz w:val="22"/>
      <w:szCs w:val="22"/>
    </w:rPr>
  </w:style>
  <w:style w:type="character" w:customStyle="1" w:styleId="ae">
    <w:name w:val="Основной текст Знак"/>
    <w:basedOn w:val="a2"/>
    <w:link w:val="ad"/>
    <w:uiPriority w:val="99"/>
    <w:semiHidden/>
    <w:locked/>
    <w:rsid w:val="002A1F06"/>
    <w:rPr>
      <w:rFonts w:ascii="Liberation Sans Narrow" w:hAnsi="Liberation Sans Narrow" w:cs="Liberation Sans Narrow"/>
      <w:sz w:val="24"/>
      <w:szCs w:val="24"/>
      <w:lang w:val="ru-RU" w:eastAsia="ru-RU" w:bidi="ar-SA"/>
    </w:rPr>
  </w:style>
  <w:style w:type="paragraph" w:customStyle="1" w:styleId="TableParagraph">
    <w:name w:val="Table Paragraph"/>
    <w:basedOn w:val="a1"/>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spacing w:after="0" w:line="240" w:lineRule="auto"/>
    </w:pPr>
    <w:rPr>
      <w:rFonts w:ascii="Arial" w:hAnsi="Arial" w:cs="Arial"/>
      <w:b/>
      <w:bCs/>
    </w:rPr>
  </w:style>
  <w:style w:type="paragraph" w:styleId="33">
    <w:name w:val="Body Text 3"/>
    <w:basedOn w:val="a1"/>
    <w:link w:val="34"/>
    <w:uiPriority w:val="99"/>
    <w:rsid w:val="002A1F06"/>
    <w:pPr>
      <w:widowControl/>
      <w:autoSpaceDE/>
      <w:autoSpaceDN/>
      <w:adjustRightInd/>
      <w:jc w:val="both"/>
    </w:pPr>
    <w:rPr>
      <w:sz w:val="28"/>
    </w:rPr>
  </w:style>
  <w:style w:type="paragraph" w:styleId="af1">
    <w:name w:val="Body Text Indent"/>
    <w:basedOn w:val="a1"/>
    <w:link w:val="af2"/>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34">
    <w:name w:val="Основной текст 3 Знак"/>
    <w:basedOn w:val="a2"/>
    <w:link w:val="33"/>
    <w:uiPriority w:val="99"/>
    <w:locked/>
    <w:rsid w:val="002A1F06"/>
    <w:rPr>
      <w:rFonts w:cs="Times New Roman"/>
      <w:sz w:val="28"/>
      <w:lang w:val="ru-RU" w:eastAsia="ru-RU" w:bidi="ar-SA"/>
    </w:rPr>
  </w:style>
  <w:style w:type="paragraph" w:styleId="af3">
    <w:name w:val="Balloon Text"/>
    <w:basedOn w:val="a1"/>
    <w:link w:val="af4"/>
    <w:uiPriority w:val="99"/>
    <w:semiHidden/>
    <w:rsid w:val="002A1F06"/>
    <w:pPr>
      <w:widowControl/>
      <w:autoSpaceDE/>
      <w:autoSpaceDN/>
      <w:adjustRightInd/>
      <w:ind w:firstLine="709"/>
      <w:jc w:val="both"/>
    </w:pPr>
    <w:rPr>
      <w:rFonts w:ascii="Tahoma" w:hAnsi="Tahoma"/>
      <w:sz w:val="16"/>
      <w:szCs w:val="16"/>
    </w:rPr>
  </w:style>
  <w:style w:type="character" w:customStyle="1" w:styleId="af2">
    <w:name w:val="Основной текст с отступом Знак"/>
    <w:basedOn w:val="a2"/>
    <w:link w:val="af1"/>
    <w:uiPriority w:val="99"/>
    <w:semiHidden/>
    <w:locked/>
    <w:rsid w:val="002A1F06"/>
    <w:rPr>
      <w:rFonts w:ascii="Calibri" w:hAnsi="Calibri" w:cs="Times New Roman"/>
      <w:sz w:val="22"/>
      <w:szCs w:val="22"/>
      <w:lang w:val="ru-RU" w:eastAsia="en-US" w:bidi="ar-SA"/>
    </w:rPr>
  </w:style>
  <w:style w:type="paragraph" w:customStyle="1" w:styleId="FORMATTEXT">
    <w:name w:val=".FORMATTEXT"/>
    <w:uiPriority w:val="99"/>
    <w:rsid w:val="002A1F06"/>
    <w:pPr>
      <w:widowControl w:val="0"/>
      <w:autoSpaceDE w:val="0"/>
      <w:autoSpaceDN w:val="0"/>
      <w:adjustRightInd w:val="0"/>
      <w:spacing w:after="0" w:line="240" w:lineRule="auto"/>
    </w:pPr>
    <w:rPr>
      <w:sz w:val="24"/>
      <w:szCs w:val="24"/>
    </w:rPr>
  </w:style>
  <w:style w:type="character" w:customStyle="1" w:styleId="af4">
    <w:name w:val="Текст выноски Знак"/>
    <w:basedOn w:val="a2"/>
    <w:link w:val="af3"/>
    <w:uiPriority w:val="99"/>
    <w:semiHidden/>
    <w:locked/>
    <w:rsid w:val="002A1F06"/>
    <w:rPr>
      <w:rFonts w:ascii="Tahoma" w:hAnsi="Tahoma" w:cs="Times New Roman"/>
      <w:sz w:val="16"/>
      <w:szCs w:val="16"/>
      <w:lang w:val="ru-RU" w:eastAsia="ru-RU" w:bidi="ar-SA"/>
    </w:rPr>
  </w:style>
  <w:style w:type="paragraph" w:styleId="af5">
    <w:name w:val="Normal (Web)"/>
    <w:basedOn w:val="a1"/>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spacing w:after="0" w:line="240" w:lineRule="auto"/>
    </w:pPr>
    <w:rPr>
      <w:color w:val="2B4279"/>
      <w:sz w:val="24"/>
      <w:szCs w:val="24"/>
    </w:rPr>
  </w:style>
  <w:style w:type="character" w:styleId="af6">
    <w:name w:val="Hyperlink"/>
    <w:basedOn w:val="a2"/>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spacing w:after="0" w:line="240" w:lineRule="auto"/>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spacing w:after="0" w:line="240" w:lineRule="auto"/>
    </w:pPr>
    <w:rPr>
      <w:sz w:val="24"/>
      <w:szCs w:val="24"/>
    </w:rPr>
  </w:style>
  <w:style w:type="paragraph" w:styleId="af7">
    <w:name w:val="annotation text"/>
    <w:basedOn w:val="a1"/>
    <w:link w:val="af8"/>
    <w:uiPriority w:val="99"/>
    <w:semiHidden/>
    <w:rsid w:val="002A1F06"/>
    <w:pPr>
      <w:widowControl/>
      <w:autoSpaceDE/>
      <w:autoSpaceDN/>
      <w:adjustRightInd/>
      <w:spacing w:line="360" w:lineRule="auto"/>
      <w:ind w:firstLine="709"/>
      <w:jc w:val="both"/>
    </w:pPr>
    <w:rPr>
      <w:rFonts w:ascii="Calibri" w:hAnsi="Calibri"/>
      <w:lang w:eastAsia="en-US"/>
    </w:rPr>
  </w:style>
  <w:style w:type="paragraph" w:styleId="af9">
    <w:name w:val="annotation subject"/>
    <w:basedOn w:val="af7"/>
    <w:next w:val="af7"/>
    <w:link w:val="afa"/>
    <w:uiPriority w:val="99"/>
    <w:semiHidden/>
    <w:rsid w:val="002A1F06"/>
    <w:rPr>
      <w:b/>
      <w:bCs/>
    </w:rPr>
  </w:style>
  <w:style w:type="character" w:customStyle="1" w:styleId="af8">
    <w:name w:val="Текст примечания Знак"/>
    <w:basedOn w:val="a2"/>
    <w:link w:val="af7"/>
    <w:uiPriority w:val="99"/>
    <w:semiHidden/>
    <w:locked/>
    <w:rsid w:val="002A1F06"/>
    <w:rPr>
      <w:rFonts w:ascii="Calibri" w:hAnsi="Calibri" w:cs="Times New Roman"/>
      <w:lang w:val="ru-RU" w:eastAsia="en-US" w:bidi="ar-SA"/>
    </w:rPr>
  </w:style>
  <w:style w:type="paragraph" w:customStyle="1" w:styleId="13">
    <w:name w:val="Стиль1"/>
    <w:basedOn w:val="a1"/>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afa">
    <w:name w:val="Тема примечания Знак"/>
    <w:basedOn w:val="af8"/>
    <w:link w:val="af9"/>
    <w:uiPriority w:val="99"/>
    <w:semiHidden/>
    <w:locked/>
    <w:rsid w:val="002A1F06"/>
    <w:rPr>
      <w:rFonts w:ascii="Calibri" w:hAnsi="Calibri" w:cs="Times New Roman"/>
      <w:b/>
      <w:bCs/>
      <w:lang w:val="ru-RU" w:eastAsia="en-US" w:bidi="ar-SA"/>
    </w:rPr>
  </w:style>
  <w:style w:type="character" w:customStyle="1" w:styleId="23">
    <w:name w:val="Основной текст (2)_"/>
    <w:link w:val="24"/>
    <w:uiPriority w:val="99"/>
    <w:locked/>
    <w:rsid w:val="002A1F06"/>
    <w:rPr>
      <w:sz w:val="28"/>
      <w:shd w:val="clear" w:color="auto" w:fill="FFFFFF"/>
    </w:rPr>
  </w:style>
  <w:style w:type="paragraph" w:customStyle="1" w:styleId="24">
    <w:name w:val="Основной текст (2)"/>
    <w:basedOn w:val="a1"/>
    <w:link w:val="23"/>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1">
    <w:name w:val="Основной текст (4)_"/>
    <w:link w:val="42"/>
    <w:uiPriority w:val="99"/>
    <w:locked/>
    <w:rsid w:val="002A1F06"/>
    <w:rPr>
      <w:b/>
      <w:sz w:val="26"/>
      <w:shd w:val="clear" w:color="auto" w:fill="FFFFFF"/>
    </w:rPr>
  </w:style>
  <w:style w:type="paragraph" w:customStyle="1" w:styleId="42">
    <w:name w:val="Основной текст (4)"/>
    <w:basedOn w:val="a1"/>
    <w:link w:val="41"/>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10">
    <w:name w:val="Заголовок 1 Знак"/>
    <w:basedOn w:val="a2"/>
    <w:link w:val="1"/>
    <w:uiPriority w:val="99"/>
    <w:locked/>
    <w:rsid w:val="009D461D"/>
    <w:rPr>
      <w:rFonts w:ascii="Liberation Sans Narrow" w:hAnsi="Liberation Sans Narrow" w:cs="Liberation Sans Narrow"/>
      <w:b/>
      <w:bCs/>
      <w:sz w:val="28"/>
      <w:szCs w:val="28"/>
      <w:lang w:val="ru-RU" w:eastAsia="ru-RU" w:bidi="ar-SA"/>
    </w:rPr>
  </w:style>
  <w:style w:type="paragraph" w:styleId="afb">
    <w:name w:val="caption"/>
    <w:basedOn w:val="a1"/>
    <w:next w:val="a1"/>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uiPriority w:val="99"/>
    <w:rsid w:val="009D461D"/>
    <w:pPr>
      <w:keepNext/>
      <w:overflowPunct w:val="0"/>
      <w:jc w:val="center"/>
    </w:pPr>
    <w:rPr>
      <w:rFonts w:eastAsia="SimSun"/>
      <w:sz w:val="24"/>
    </w:rPr>
  </w:style>
  <w:style w:type="paragraph" w:styleId="26">
    <w:name w:val="Body Text Indent 2"/>
    <w:basedOn w:val="a1"/>
    <w:link w:val="27"/>
    <w:uiPriority w:val="99"/>
    <w:rsid w:val="009D461D"/>
    <w:pPr>
      <w:widowControl/>
      <w:autoSpaceDE/>
      <w:autoSpaceDN/>
      <w:adjustRightInd/>
      <w:spacing w:after="120" w:line="480" w:lineRule="auto"/>
      <w:ind w:left="283"/>
    </w:pPr>
    <w:rPr>
      <w:rFonts w:eastAsia="SimSun"/>
      <w:sz w:val="24"/>
      <w:szCs w:val="24"/>
    </w:rPr>
  </w:style>
  <w:style w:type="paragraph" w:styleId="35">
    <w:name w:val="Body Text Indent 3"/>
    <w:basedOn w:val="a1"/>
    <w:link w:val="36"/>
    <w:uiPriority w:val="99"/>
    <w:rsid w:val="009D461D"/>
    <w:pPr>
      <w:widowControl/>
      <w:autoSpaceDE/>
      <w:autoSpaceDN/>
      <w:adjustRightInd/>
      <w:spacing w:after="120"/>
      <w:ind w:left="283"/>
    </w:pPr>
    <w:rPr>
      <w:rFonts w:eastAsia="SimSun"/>
      <w:sz w:val="16"/>
      <w:szCs w:val="16"/>
    </w:rPr>
  </w:style>
  <w:style w:type="character" w:customStyle="1" w:styleId="27">
    <w:name w:val="Основной текст с отступом 2 Знак"/>
    <w:basedOn w:val="a2"/>
    <w:link w:val="26"/>
    <w:uiPriority w:val="99"/>
    <w:locked/>
    <w:rsid w:val="009D461D"/>
    <w:rPr>
      <w:rFonts w:eastAsia="SimSun" w:cs="Times New Roman"/>
      <w:sz w:val="24"/>
      <w:szCs w:val="24"/>
      <w:lang w:val="ru-RU" w:eastAsia="ru-RU" w:bidi="ar-SA"/>
    </w:rPr>
  </w:style>
  <w:style w:type="paragraph" w:styleId="28">
    <w:name w:val="Body Text 2"/>
    <w:basedOn w:val="a1"/>
    <w:link w:val="29"/>
    <w:uiPriority w:val="99"/>
    <w:rsid w:val="009D461D"/>
    <w:pPr>
      <w:widowControl/>
      <w:autoSpaceDE/>
      <w:autoSpaceDN/>
      <w:adjustRightInd/>
      <w:jc w:val="both"/>
    </w:pPr>
    <w:rPr>
      <w:rFonts w:eastAsia="SimSun"/>
      <w:b/>
      <w:bCs/>
      <w:i/>
      <w:sz w:val="24"/>
      <w:szCs w:val="24"/>
    </w:rPr>
  </w:style>
  <w:style w:type="character" w:customStyle="1" w:styleId="36">
    <w:name w:val="Основной текст с отступом 3 Знак"/>
    <w:basedOn w:val="a2"/>
    <w:link w:val="35"/>
    <w:uiPriority w:val="99"/>
    <w:locked/>
    <w:rsid w:val="009D461D"/>
    <w:rPr>
      <w:rFonts w:eastAsia="SimSun" w:cs="Times New Roman"/>
      <w:sz w:val="16"/>
      <w:szCs w:val="16"/>
      <w:lang w:val="ru-RU" w:eastAsia="ru-RU" w:bidi="ar-SA"/>
    </w:rPr>
  </w:style>
  <w:style w:type="paragraph" w:customStyle="1" w:styleId="14">
    <w:name w:val="Обычный1"/>
    <w:uiPriority w:val="99"/>
    <w:rsid w:val="009D461D"/>
    <w:pPr>
      <w:widowControl w:val="0"/>
      <w:spacing w:after="0" w:line="240" w:lineRule="auto"/>
    </w:pPr>
    <w:rPr>
      <w:rFonts w:ascii="Courier New" w:eastAsia="SimSun" w:hAnsi="Courier New"/>
      <w:sz w:val="20"/>
      <w:szCs w:val="20"/>
    </w:rPr>
  </w:style>
  <w:style w:type="character" w:customStyle="1" w:styleId="29">
    <w:name w:val="Основной текст 2 Знак"/>
    <w:basedOn w:val="a2"/>
    <w:link w:val="28"/>
    <w:uiPriority w:val="99"/>
    <w:locked/>
    <w:rsid w:val="009D461D"/>
    <w:rPr>
      <w:rFonts w:eastAsia="SimSun" w:cs="Times New Roman"/>
      <w:b/>
      <w:bCs/>
      <w:i/>
      <w:sz w:val="24"/>
      <w:szCs w:val="24"/>
      <w:lang w:val="ru-RU" w:eastAsia="ru-RU" w:bidi="ar-SA"/>
    </w:rPr>
  </w:style>
  <w:style w:type="paragraph" w:styleId="afc">
    <w:name w:val="Document Map"/>
    <w:basedOn w:val="a1"/>
    <w:link w:val="afd"/>
    <w:uiPriority w:val="99"/>
    <w:semiHidden/>
    <w:rsid w:val="009D461D"/>
    <w:pPr>
      <w:widowControl/>
      <w:shd w:val="clear" w:color="auto" w:fill="000080"/>
      <w:autoSpaceDE/>
      <w:autoSpaceDN/>
      <w:adjustRightInd/>
    </w:pPr>
    <w:rPr>
      <w:rFonts w:ascii="Tahoma" w:eastAsia="SimSun" w:hAnsi="Tahoma" w:cs="Tahoma"/>
    </w:rPr>
  </w:style>
  <w:style w:type="paragraph" w:customStyle="1" w:styleId="15">
    <w:name w:val="Текст1"/>
    <w:basedOn w:val="a1"/>
    <w:uiPriority w:val="99"/>
    <w:rsid w:val="009D461D"/>
    <w:pPr>
      <w:widowControl/>
      <w:overflowPunct w:val="0"/>
      <w:textAlignment w:val="baseline"/>
    </w:pPr>
    <w:rPr>
      <w:rFonts w:ascii="Courier New" w:eastAsia="SimSun" w:hAnsi="Courier New"/>
    </w:rPr>
  </w:style>
  <w:style w:type="character" w:customStyle="1" w:styleId="afd">
    <w:name w:val="Схема документа Знак"/>
    <w:basedOn w:val="a2"/>
    <w:link w:val="afc"/>
    <w:uiPriority w:val="99"/>
    <w:semiHidden/>
    <w:locked/>
    <w:rsid w:val="009D461D"/>
    <w:rPr>
      <w:rFonts w:ascii="Tahoma" w:eastAsia="SimSun" w:hAnsi="Tahoma" w:cs="Tahoma"/>
      <w:lang w:val="ru-RU" w:eastAsia="ru-RU" w:bidi="ar-SA"/>
    </w:rPr>
  </w:style>
  <w:style w:type="paragraph" w:styleId="afe">
    <w:name w:val="List"/>
    <w:basedOn w:val="a1"/>
    <w:uiPriority w:val="99"/>
    <w:rsid w:val="009D461D"/>
    <w:pPr>
      <w:widowControl/>
      <w:autoSpaceDE/>
      <w:autoSpaceDN/>
      <w:adjustRightInd/>
      <w:ind w:left="283" w:hanging="283"/>
    </w:pPr>
    <w:rPr>
      <w:rFonts w:eastAsia="SimSun"/>
      <w:sz w:val="24"/>
      <w:szCs w:val="24"/>
    </w:rPr>
  </w:style>
  <w:style w:type="paragraph" w:styleId="2a">
    <w:name w:val="List 2"/>
    <w:basedOn w:val="a1"/>
    <w:uiPriority w:val="99"/>
    <w:rsid w:val="009D461D"/>
    <w:pPr>
      <w:widowControl/>
      <w:autoSpaceDE/>
      <w:autoSpaceDN/>
      <w:adjustRightInd/>
      <w:ind w:left="566" w:hanging="283"/>
    </w:pPr>
    <w:rPr>
      <w:rFonts w:eastAsia="SimSun"/>
      <w:sz w:val="24"/>
      <w:szCs w:val="24"/>
    </w:rPr>
  </w:style>
  <w:style w:type="paragraph" w:styleId="37">
    <w:name w:val="List 3"/>
    <w:basedOn w:val="a1"/>
    <w:uiPriority w:val="99"/>
    <w:rsid w:val="009D461D"/>
    <w:pPr>
      <w:widowControl/>
      <w:autoSpaceDE/>
      <w:autoSpaceDN/>
      <w:adjustRightInd/>
      <w:ind w:left="849" w:hanging="283"/>
    </w:pPr>
    <w:rPr>
      <w:rFonts w:eastAsia="SimSun"/>
      <w:sz w:val="24"/>
      <w:szCs w:val="24"/>
    </w:rPr>
  </w:style>
  <w:style w:type="paragraph" w:styleId="43">
    <w:name w:val="List 4"/>
    <w:basedOn w:val="a1"/>
    <w:uiPriority w:val="99"/>
    <w:rsid w:val="009D461D"/>
    <w:pPr>
      <w:widowControl/>
      <w:autoSpaceDE/>
      <w:autoSpaceDN/>
      <w:adjustRightInd/>
      <w:ind w:left="1132" w:hanging="283"/>
    </w:pPr>
    <w:rPr>
      <w:rFonts w:eastAsia="SimSun"/>
      <w:sz w:val="24"/>
      <w:szCs w:val="24"/>
    </w:rPr>
  </w:style>
  <w:style w:type="paragraph" w:styleId="51">
    <w:name w:val="List 5"/>
    <w:basedOn w:val="a1"/>
    <w:uiPriority w:val="99"/>
    <w:rsid w:val="009D461D"/>
    <w:pPr>
      <w:widowControl/>
      <w:autoSpaceDE/>
      <w:autoSpaceDN/>
      <w:adjustRightInd/>
      <w:ind w:left="1415" w:hanging="283"/>
    </w:pPr>
    <w:rPr>
      <w:rFonts w:eastAsia="SimSun"/>
      <w:sz w:val="24"/>
      <w:szCs w:val="24"/>
    </w:rPr>
  </w:style>
  <w:style w:type="paragraph" w:styleId="2">
    <w:name w:val="List Bullet 2"/>
    <w:basedOn w:val="a1"/>
    <w:uiPriority w:val="99"/>
    <w:rsid w:val="009D461D"/>
    <w:pPr>
      <w:widowControl/>
      <w:numPr>
        <w:numId w:val="5"/>
      </w:numPr>
      <w:autoSpaceDE/>
      <w:autoSpaceDN/>
      <w:adjustRightInd/>
    </w:pPr>
    <w:rPr>
      <w:rFonts w:eastAsia="SimSun"/>
      <w:sz w:val="24"/>
      <w:szCs w:val="24"/>
    </w:rPr>
  </w:style>
  <w:style w:type="paragraph" w:styleId="3">
    <w:name w:val="List Bullet 3"/>
    <w:basedOn w:val="a1"/>
    <w:uiPriority w:val="99"/>
    <w:rsid w:val="009D461D"/>
    <w:pPr>
      <w:widowControl/>
      <w:numPr>
        <w:numId w:val="6"/>
      </w:numPr>
      <w:autoSpaceDE/>
      <w:autoSpaceDN/>
      <w:adjustRightInd/>
    </w:pPr>
    <w:rPr>
      <w:rFonts w:eastAsia="SimSun"/>
      <w:sz w:val="24"/>
      <w:szCs w:val="24"/>
    </w:rPr>
  </w:style>
  <w:style w:type="paragraph" w:styleId="38">
    <w:name w:val="List Continue 3"/>
    <w:basedOn w:val="a1"/>
    <w:uiPriority w:val="99"/>
    <w:rsid w:val="009D461D"/>
    <w:pPr>
      <w:widowControl/>
      <w:autoSpaceDE/>
      <w:autoSpaceDN/>
      <w:adjustRightInd/>
      <w:spacing w:after="120"/>
      <w:ind w:left="849"/>
    </w:pPr>
    <w:rPr>
      <w:rFonts w:eastAsia="SimSun"/>
      <w:sz w:val="24"/>
      <w:szCs w:val="24"/>
    </w:rPr>
  </w:style>
  <w:style w:type="paragraph" w:styleId="44">
    <w:name w:val="List Continue 4"/>
    <w:basedOn w:val="a1"/>
    <w:uiPriority w:val="99"/>
    <w:rsid w:val="009D461D"/>
    <w:pPr>
      <w:widowControl/>
      <w:autoSpaceDE/>
      <w:autoSpaceDN/>
      <w:adjustRightInd/>
      <w:spacing w:after="120"/>
      <w:ind w:left="1132"/>
    </w:pPr>
    <w:rPr>
      <w:rFonts w:eastAsia="SimSun"/>
      <w:sz w:val="24"/>
      <w:szCs w:val="24"/>
    </w:rPr>
  </w:style>
  <w:style w:type="paragraph" w:styleId="52">
    <w:name w:val="List Continue 5"/>
    <w:basedOn w:val="a1"/>
    <w:uiPriority w:val="99"/>
    <w:rsid w:val="009D461D"/>
    <w:pPr>
      <w:widowControl/>
      <w:autoSpaceDE/>
      <w:autoSpaceDN/>
      <w:adjustRightInd/>
      <w:spacing w:after="120"/>
      <w:ind w:left="1415"/>
    </w:pPr>
    <w:rPr>
      <w:rFonts w:eastAsia="SimSun"/>
      <w:sz w:val="24"/>
      <w:szCs w:val="24"/>
    </w:rPr>
  </w:style>
  <w:style w:type="paragraph" w:styleId="aff">
    <w:name w:val="Body Text First Indent"/>
    <w:basedOn w:val="ad"/>
    <w:link w:val="aff0"/>
    <w:uiPriority w:val="99"/>
    <w:rsid w:val="009D461D"/>
    <w:pPr>
      <w:widowControl/>
      <w:autoSpaceDE/>
      <w:autoSpaceDN/>
      <w:spacing w:after="120"/>
      <w:ind w:left="0" w:firstLine="210"/>
      <w:jc w:val="left"/>
    </w:pPr>
    <w:rPr>
      <w:rFonts w:ascii="Times New Roman" w:eastAsia="SimSun" w:hAnsi="Times New Roman" w:cs="Times New Roman"/>
    </w:rPr>
  </w:style>
  <w:style w:type="paragraph" w:styleId="2b">
    <w:name w:val="Body Text First Indent 2"/>
    <w:basedOn w:val="af1"/>
    <w:link w:val="2c"/>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aff0">
    <w:name w:val="Красная строка Знак"/>
    <w:basedOn w:val="ae"/>
    <w:link w:val="aff"/>
    <w:uiPriority w:val="99"/>
    <w:locked/>
    <w:rsid w:val="009D461D"/>
    <w:rPr>
      <w:rFonts w:ascii="Liberation Sans Narrow" w:eastAsia="SimSun" w:hAnsi="Liberation Sans Narrow" w:cs="Liberation Sans Narrow"/>
      <w:sz w:val="24"/>
      <w:szCs w:val="24"/>
      <w:lang w:val="ru-RU" w:eastAsia="ru-RU" w:bidi="ar-SA"/>
    </w:rPr>
  </w:style>
  <w:style w:type="character" w:styleId="aff1">
    <w:name w:val="page number"/>
    <w:basedOn w:val="a2"/>
    <w:uiPriority w:val="99"/>
    <w:rsid w:val="009D461D"/>
    <w:rPr>
      <w:rFonts w:cs="Times New Roman"/>
    </w:rPr>
  </w:style>
  <w:style w:type="character" w:customStyle="1" w:styleId="2c">
    <w:name w:val="Красная строка 2 Знак"/>
    <w:basedOn w:val="af2"/>
    <w:link w:val="2b"/>
    <w:uiPriority w:val="99"/>
    <w:locked/>
    <w:rsid w:val="009D461D"/>
    <w:rPr>
      <w:rFonts w:ascii="Calibri" w:eastAsia="SimSun" w:hAnsi="Calibri" w:cs="Times New Roman"/>
      <w:sz w:val="24"/>
      <w:szCs w:val="24"/>
      <w:lang w:val="ru-RU" w:eastAsia="ru-RU" w:bidi="ar-SA"/>
    </w:rPr>
  </w:style>
  <w:style w:type="character" w:styleId="aff2">
    <w:name w:val="annotation reference"/>
    <w:basedOn w:val="a2"/>
    <w:uiPriority w:val="99"/>
    <w:rsid w:val="009D461D"/>
    <w:rPr>
      <w:rFonts w:cs="Times New Roman"/>
      <w:sz w:val="16"/>
    </w:rPr>
  </w:style>
  <w:style w:type="paragraph" w:styleId="39">
    <w:name w:val="toc 3"/>
    <w:basedOn w:val="a1"/>
    <w:next w:val="a1"/>
    <w:autoRedefine/>
    <w:uiPriority w:val="99"/>
    <w:rsid w:val="009D461D"/>
    <w:pPr>
      <w:widowControl/>
      <w:autoSpaceDE/>
      <w:autoSpaceDN/>
      <w:adjustRightInd/>
      <w:ind w:left="480"/>
    </w:pPr>
    <w:rPr>
      <w:rFonts w:eastAsia="SimSun"/>
      <w:sz w:val="24"/>
      <w:szCs w:val="24"/>
    </w:rPr>
  </w:style>
  <w:style w:type="paragraph" w:customStyle="1" w:styleId="a0">
    <w:name w:val="Стиль пояснение"/>
    <w:basedOn w:val="a1"/>
    <w:uiPriority w:val="99"/>
    <w:rsid w:val="009D461D"/>
    <w:pPr>
      <w:widowControl/>
      <w:numPr>
        <w:numId w:val="8"/>
      </w:numPr>
      <w:suppressAutoHyphens/>
      <w:autoSpaceDE/>
      <w:autoSpaceDN/>
      <w:adjustRightInd/>
      <w:jc w:val="both"/>
    </w:pPr>
    <w:rPr>
      <w:sz w:val="24"/>
      <w:lang w:eastAsia="ar-SA"/>
    </w:rPr>
  </w:style>
  <w:style w:type="paragraph" w:customStyle="1" w:styleId="aff3">
    <w:name w:val="СО"/>
    <w:basedOn w:val="a1"/>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ff4">
    <w:name w:val="ВИД ДОКУМЕНТА"/>
    <w:basedOn w:val="a1"/>
    <w:uiPriority w:val="99"/>
    <w:semiHidden/>
    <w:rsid w:val="009D461D"/>
    <w:pPr>
      <w:widowControl/>
      <w:autoSpaceDE/>
      <w:autoSpaceDN/>
      <w:adjustRightInd/>
      <w:jc w:val="center"/>
    </w:pPr>
    <w:rPr>
      <w:rFonts w:ascii="Arial Black" w:hAnsi="Arial Black"/>
      <w:b/>
      <w:iCs/>
      <w:caps/>
      <w:spacing w:val="80"/>
      <w:sz w:val="36"/>
    </w:rPr>
  </w:style>
  <w:style w:type="paragraph" w:customStyle="1" w:styleId="aff5">
    <w:name w:val="Текст раздела"/>
    <w:basedOn w:val="20"/>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a">
    <w:name w:val="List Bullet"/>
    <w:basedOn w:val="a1"/>
    <w:uiPriority w:val="99"/>
    <w:rsid w:val="009D461D"/>
    <w:pPr>
      <w:widowControl/>
      <w:numPr>
        <w:numId w:val="7"/>
      </w:numPr>
      <w:autoSpaceDE/>
      <w:autoSpaceDN/>
      <w:adjustRightInd/>
      <w:contextualSpacing/>
    </w:pPr>
    <w:rPr>
      <w:rFonts w:eastAsia="SimSun"/>
      <w:sz w:val="24"/>
      <w:szCs w:val="24"/>
    </w:rPr>
  </w:style>
  <w:style w:type="paragraph" w:styleId="aff6">
    <w:name w:val="TOC Heading"/>
    <w:basedOn w:val="1"/>
    <w:next w:val="a1"/>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45">
    <w:name w:val="toc 4"/>
    <w:basedOn w:val="a1"/>
    <w:next w:val="a1"/>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53">
    <w:name w:val="toc 5"/>
    <w:basedOn w:val="a1"/>
    <w:next w:val="a1"/>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61">
    <w:name w:val="toc 6"/>
    <w:basedOn w:val="a1"/>
    <w:next w:val="a1"/>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71">
    <w:name w:val="toc 7"/>
    <w:basedOn w:val="a1"/>
    <w:next w:val="a1"/>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81">
    <w:name w:val="toc 8"/>
    <w:basedOn w:val="a1"/>
    <w:next w:val="a1"/>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91">
    <w:name w:val="toc 9"/>
    <w:basedOn w:val="a1"/>
    <w:next w:val="a1"/>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aff7">
    <w:name w:val="Revision"/>
    <w:hidden/>
    <w:uiPriority w:val="99"/>
    <w:semiHidden/>
    <w:rsid w:val="009D461D"/>
    <w:pPr>
      <w:spacing w:after="0" w:line="240" w:lineRule="auto"/>
    </w:pPr>
    <w:rPr>
      <w:rFonts w:eastAsia="SimSun"/>
      <w:sz w:val="24"/>
      <w:szCs w:val="24"/>
    </w:rPr>
  </w:style>
  <w:style w:type="character" w:customStyle="1" w:styleId="Heading1Char">
    <w:name w:val="Heading 1 Char"/>
    <w:uiPriority w:val="99"/>
    <w:locked/>
    <w:rsid w:val="009D461D"/>
    <w:rPr>
      <w:sz w:val="24"/>
      <w:lang w:val="ru-RU" w:eastAsia="ru-RU"/>
    </w:rPr>
  </w:style>
  <w:style w:type="character" w:customStyle="1" w:styleId="FootnoteTextChar1">
    <w:name w:val="Footnote Text Char1"/>
    <w:basedOn w:val="a2"/>
    <w:uiPriority w:val="99"/>
    <w:semiHidden/>
    <w:locked/>
    <w:rsid w:val="009D461D"/>
    <w:rPr>
      <w:rFonts w:ascii="Times New Roman" w:hAnsi="Times New Roman" w:cs="Times New Roman"/>
      <w:sz w:val="20"/>
      <w:szCs w:val="20"/>
      <w:lang w:val="x-none" w:eastAsia="ru-RU"/>
    </w:rPr>
  </w:style>
  <w:style w:type="paragraph" w:styleId="aff8">
    <w:name w:val="Plain Text"/>
    <w:basedOn w:val="a1"/>
    <w:link w:val="aff9"/>
    <w:uiPriority w:val="99"/>
    <w:semiHidden/>
    <w:rsid w:val="009D461D"/>
    <w:pPr>
      <w:widowControl/>
      <w:autoSpaceDE/>
      <w:autoSpaceDN/>
      <w:adjustRightInd/>
    </w:pPr>
    <w:rPr>
      <w:rFonts w:ascii="Courier New" w:hAnsi="Courier New"/>
    </w:rPr>
  </w:style>
  <w:style w:type="paragraph" w:customStyle="1" w:styleId="center">
    <w:name w:val="center"/>
    <w:basedOn w:val="a1"/>
    <w:uiPriority w:val="99"/>
    <w:rsid w:val="009D461D"/>
    <w:pPr>
      <w:widowControl/>
      <w:autoSpaceDE/>
      <w:autoSpaceDN/>
      <w:adjustRightInd/>
      <w:spacing w:before="100" w:beforeAutospacing="1" w:after="100" w:afterAutospacing="1"/>
    </w:pPr>
    <w:rPr>
      <w:sz w:val="24"/>
      <w:szCs w:val="24"/>
    </w:rPr>
  </w:style>
  <w:style w:type="character" w:customStyle="1" w:styleId="aff9">
    <w:name w:val="Текст Знак"/>
    <w:basedOn w:val="a2"/>
    <w:link w:val="aff8"/>
    <w:uiPriority w:val="99"/>
    <w:semiHidden/>
    <w:locked/>
    <w:rsid w:val="009D461D"/>
    <w:rPr>
      <w:rFonts w:ascii="Courier New" w:eastAsia="Times New Roman" w:hAnsi="Courier New" w:cs="Times New Roman"/>
      <w:lang w:val="ru-RU" w:eastAsia="ru-RU" w:bidi="ar-SA"/>
    </w:rPr>
  </w:style>
  <w:style w:type="paragraph" w:customStyle="1" w:styleId="16">
    <w:name w:val="Абзац списка1"/>
    <w:basedOn w:val="a1"/>
    <w:uiPriority w:val="99"/>
    <w:rsid w:val="009D461D"/>
    <w:pPr>
      <w:autoSpaceDE/>
      <w:autoSpaceDN/>
      <w:adjustRightInd/>
      <w:spacing w:line="300" w:lineRule="auto"/>
      <w:ind w:left="720" w:firstLine="540"/>
      <w:contextualSpacing/>
    </w:pPr>
    <w:rPr>
      <w:sz w:val="22"/>
    </w:rPr>
  </w:style>
  <w:style w:type="paragraph" w:customStyle="1" w:styleId="17">
    <w:name w:val="Рецензия1"/>
    <w:hidden/>
    <w:uiPriority w:val="99"/>
    <w:semiHidden/>
    <w:rsid w:val="009D461D"/>
    <w:pPr>
      <w:spacing w:after="0" w:line="240" w:lineRule="auto"/>
    </w:pPr>
    <w:rPr>
      <w:sz w:val="20"/>
      <w:szCs w:val="20"/>
    </w:rPr>
  </w:style>
  <w:style w:type="paragraph" w:customStyle="1" w:styleId="110">
    <w:name w:val="Абзац списка11"/>
    <w:basedOn w:val="a1"/>
    <w:uiPriority w:val="99"/>
    <w:rsid w:val="009D461D"/>
    <w:pPr>
      <w:autoSpaceDE/>
      <w:autoSpaceDN/>
      <w:adjustRightInd/>
      <w:spacing w:line="300" w:lineRule="auto"/>
      <w:ind w:left="720" w:firstLine="540"/>
      <w:contextualSpacing/>
    </w:pPr>
    <w:rPr>
      <w:sz w:val="22"/>
    </w:rPr>
  </w:style>
  <w:style w:type="character" w:styleId="affa">
    <w:name w:val="FollowedHyperlink"/>
    <w:basedOn w:val="a2"/>
    <w:uiPriority w:val="99"/>
    <w:rsid w:val="009D461D"/>
    <w:rPr>
      <w:rFonts w:cs="Times New Roman"/>
      <w:color w:val="800080"/>
      <w:u w:val="single"/>
    </w:rPr>
  </w:style>
  <w:style w:type="paragraph" w:customStyle="1" w:styleId="18">
    <w:name w:val="Заголовок оглавления1"/>
    <w:basedOn w:val="1"/>
    <w:next w:val="a1"/>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affb">
    <w:name w:val="table of figures"/>
    <w:basedOn w:val="a1"/>
    <w:next w:val="a1"/>
    <w:uiPriority w:val="99"/>
    <w:rsid w:val="009D461D"/>
    <w:rPr>
      <w:sz w:val="28"/>
    </w:rPr>
  </w:style>
  <w:style w:type="paragraph" w:customStyle="1" w:styleId="Default">
    <w:name w:val="Default"/>
    <w:uiPriority w:val="99"/>
    <w:rsid w:val="009D461D"/>
    <w:pPr>
      <w:autoSpaceDE w:val="0"/>
      <w:autoSpaceDN w:val="0"/>
      <w:adjustRightInd w:val="0"/>
      <w:spacing w:after="0" w:line="240" w:lineRule="auto"/>
    </w:pPr>
    <w:rPr>
      <w:color w:val="000000"/>
      <w:sz w:val="24"/>
      <w:szCs w:val="24"/>
      <w:lang w:eastAsia="en-US"/>
    </w:rPr>
  </w:style>
  <w:style w:type="paragraph" w:customStyle="1" w:styleId="consplusnonformat0">
    <w:name w:val="consplusnonformat"/>
    <w:basedOn w:val="a1"/>
    <w:uiPriority w:val="99"/>
    <w:rsid w:val="009D461D"/>
    <w:pPr>
      <w:widowControl/>
      <w:adjustRightInd/>
    </w:pPr>
    <w:rPr>
      <w:rFonts w:ascii="Courier New" w:hAnsi="Courier New" w:cs="Courier New"/>
    </w:rPr>
  </w:style>
  <w:style w:type="paragraph" w:styleId="affc">
    <w:name w:val="endnote text"/>
    <w:basedOn w:val="a1"/>
    <w:link w:val="affd"/>
    <w:uiPriority w:val="99"/>
    <w:semiHidden/>
    <w:rsid w:val="009D461D"/>
  </w:style>
  <w:style w:type="character" w:customStyle="1" w:styleId="19">
    <w:name w:val="Название книги1"/>
    <w:uiPriority w:val="99"/>
    <w:rsid w:val="009D461D"/>
    <w:rPr>
      <w:b/>
      <w:smallCaps/>
      <w:spacing w:val="5"/>
    </w:rPr>
  </w:style>
  <w:style w:type="character" w:customStyle="1" w:styleId="affd">
    <w:name w:val="Текст концевой сноски Знак"/>
    <w:basedOn w:val="a2"/>
    <w:link w:val="affc"/>
    <w:uiPriority w:val="99"/>
    <w:semiHidden/>
    <w:locked/>
    <w:rsid w:val="009D461D"/>
    <w:rPr>
      <w:rFonts w:eastAsia="Times New Roman" w:cs="Times New Roman"/>
      <w:lang w:val="ru-RU" w:eastAsia="ru-RU" w:bidi="ar-SA"/>
    </w:rPr>
  </w:style>
  <w:style w:type="character" w:styleId="affe">
    <w:name w:val="Strong"/>
    <w:basedOn w:val="a2"/>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Сноска + Constantia,6,Основной текст (2) + 8 pt,Курсив1,Колонтитул + 7,Колонтитул + 15 pt"/>
    <w:uiPriority w:val="99"/>
    <w:rsid w:val="009D461D"/>
    <w:rPr>
      <w:rFonts w:ascii="Times New Roman" w:hAnsi="Times New Roman"/>
      <w:i/>
      <w:spacing w:val="0"/>
      <w:sz w:val="21"/>
    </w:rPr>
  </w:style>
  <w:style w:type="character" w:customStyle="1" w:styleId="FootnoteTextChar">
    <w:name w:val="Footnote Text Char"/>
    <w:uiPriority w:val="99"/>
    <w:semiHidden/>
    <w:locked/>
    <w:rsid w:val="009D461D"/>
    <w:rPr>
      <w:lang w:val="ru-RU" w:eastAsia="ru-RU"/>
    </w:rPr>
  </w:style>
  <w:style w:type="paragraph" w:customStyle="1" w:styleId="afff">
    <w:name w:val="Буквенный список"/>
    <w:basedOn w:val="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fff0">
    <w:name w:val="Текст пункта"/>
    <w:basedOn w:val="31"/>
    <w:link w:val="afff1"/>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fff2">
    <w:name w:val="Текст подпункта"/>
    <w:basedOn w:val="afff0"/>
    <w:uiPriority w:val="99"/>
    <w:rsid w:val="009D461D"/>
    <w:pPr>
      <w:numPr>
        <w:ilvl w:val="0"/>
        <w:numId w:val="0"/>
      </w:numPr>
      <w:tabs>
        <w:tab w:val="num" w:pos="360"/>
      </w:tabs>
      <w:spacing w:before="60"/>
      <w:ind w:firstLine="709"/>
    </w:pPr>
  </w:style>
  <w:style w:type="character" w:customStyle="1" w:styleId="afff1">
    <w:name w:val="Текст пункта Знак"/>
    <w:link w:val="afff0"/>
    <w:uiPriority w:val="99"/>
    <w:locked/>
    <w:rsid w:val="009D461D"/>
    <w:rPr>
      <w:rFonts w:eastAsia="Times New Roman"/>
      <w:sz w:val="28"/>
      <w:lang w:val="ru-RU" w:eastAsia="ru-RU"/>
    </w:rPr>
  </w:style>
  <w:style w:type="character" w:customStyle="1" w:styleId="apple-converted-space">
    <w:name w:val="apple-converted-space"/>
    <w:basedOn w:val="a2"/>
    <w:uiPriority w:val="99"/>
    <w:rsid w:val="009D461D"/>
    <w:rPr>
      <w:rFonts w:cs="Times New Roman"/>
    </w:rPr>
  </w:style>
  <w:style w:type="character" w:customStyle="1" w:styleId="match">
    <w:name w:val="match"/>
    <w:basedOn w:val="a2"/>
    <w:uiPriority w:val="99"/>
    <w:rsid w:val="009D461D"/>
    <w:rPr>
      <w:rFonts w:cs="Times New Roman"/>
    </w:rPr>
  </w:style>
  <w:style w:type="paragraph" w:customStyle="1" w:styleId="2d">
    <w:name w:val="Абзац списка2"/>
    <w:basedOn w:val="a1"/>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spacing w:after="0" w:line="240" w:lineRule="auto"/>
    </w:pPr>
    <w:rPr>
      <w:rFonts w:ascii="Arial" w:hAnsi="Arial" w:cs="Arial"/>
      <w:sz w:val="20"/>
      <w:szCs w:val="20"/>
    </w:rPr>
  </w:style>
  <w:style w:type="character" w:customStyle="1" w:styleId="1a">
    <w:name w:val="Заголовок №1_"/>
    <w:basedOn w:val="a2"/>
    <w:link w:val="1b"/>
    <w:uiPriority w:val="99"/>
    <w:locked/>
    <w:rsid w:val="008D0C54"/>
    <w:rPr>
      <w:rFonts w:cs="Times New Roman"/>
      <w:spacing w:val="20"/>
      <w:sz w:val="24"/>
      <w:szCs w:val="24"/>
      <w:lang w:bidi="ar-SA"/>
    </w:rPr>
  </w:style>
  <w:style w:type="character" w:customStyle="1" w:styleId="afff3">
    <w:name w:val="Основной текст_"/>
    <w:basedOn w:val="a2"/>
    <w:link w:val="3a"/>
    <w:uiPriority w:val="99"/>
    <w:locked/>
    <w:rsid w:val="008D0C54"/>
    <w:rPr>
      <w:rFonts w:cs="Times New Roman"/>
      <w:spacing w:val="10"/>
      <w:sz w:val="25"/>
      <w:szCs w:val="25"/>
      <w:lang w:bidi="ar-SA"/>
    </w:rPr>
  </w:style>
  <w:style w:type="character" w:customStyle="1" w:styleId="afff4">
    <w:name w:val="Колонтитул_"/>
    <w:basedOn w:val="a2"/>
    <w:link w:val="afff5"/>
    <w:uiPriority w:val="99"/>
    <w:locked/>
    <w:rsid w:val="008D0C54"/>
    <w:rPr>
      <w:rFonts w:cs="Times New Roman"/>
      <w:lang w:bidi="ar-SA"/>
    </w:rPr>
  </w:style>
  <w:style w:type="character" w:customStyle="1" w:styleId="SimHei">
    <w:name w:val="Колонтитул + SimHei"/>
    <w:aliases w:val="8 pt,Интервал 1 pt"/>
    <w:basedOn w:val="afff4"/>
    <w:uiPriority w:val="99"/>
    <w:rsid w:val="008D0C54"/>
    <w:rPr>
      <w:rFonts w:ascii="SimHei" w:eastAsia="SimHei" w:hAnsi="SimHei" w:cs="SimHei"/>
      <w:spacing w:val="20"/>
      <w:sz w:val="16"/>
      <w:szCs w:val="16"/>
      <w:lang w:bidi="ar-SA"/>
    </w:rPr>
  </w:style>
  <w:style w:type="character" w:customStyle="1" w:styleId="afff6">
    <w:name w:val="Основной текст + Курсив"/>
    <w:basedOn w:val="afff3"/>
    <w:uiPriority w:val="99"/>
    <w:rsid w:val="008D0C54"/>
    <w:rPr>
      <w:rFonts w:cs="Times New Roman"/>
      <w:i/>
      <w:iCs/>
      <w:spacing w:val="10"/>
      <w:sz w:val="25"/>
      <w:szCs w:val="25"/>
      <w:lang w:bidi="ar-SA"/>
    </w:rPr>
  </w:style>
  <w:style w:type="character" w:customStyle="1" w:styleId="10pt">
    <w:name w:val="Основной текст + 10 pt"/>
    <w:aliases w:val="Интервал 1 pt1"/>
    <w:basedOn w:val="afff3"/>
    <w:uiPriority w:val="99"/>
    <w:rsid w:val="008D0C54"/>
    <w:rPr>
      <w:rFonts w:cs="Times New Roman"/>
      <w:spacing w:val="30"/>
      <w:sz w:val="20"/>
      <w:szCs w:val="20"/>
      <w:lang w:bidi="ar-SA"/>
    </w:rPr>
  </w:style>
  <w:style w:type="character" w:customStyle="1" w:styleId="4pt">
    <w:name w:val="Основной текст + Интервал 4 pt"/>
    <w:basedOn w:val="afff3"/>
    <w:uiPriority w:val="99"/>
    <w:rsid w:val="008D0C54"/>
    <w:rPr>
      <w:rFonts w:cs="Times New Roman"/>
      <w:spacing w:val="90"/>
      <w:sz w:val="25"/>
      <w:szCs w:val="25"/>
      <w:lang w:bidi="ar-SA"/>
    </w:rPr>
  </w:style>
  <w:style w:type="character" w:customStyle="1" w:styleId="2pt">
    <w:name w:val="Основной текст + Интервал 2 pt"/>
    <w:basedOn w:val="afff3"/>
    <w:uiPriority w:val="99"/>
    <w:rsid w:val="008D0C54"/>
    <w:rPr>
      <w:rFonts w:cs="Times New Roman"/>
      <w:spacing w:val="50"/>
      <w:sz w:val="25"/>
      <w:szCs w:val="25"/>
      <w:lang w:bidi="ar-SA"/>
    </w:rPr>
  </w:style>
  <w:style w:type="character" w:customStyle="1" w:styleId="8pt">
    <w:name w:val="Основной текст + 8 pt"/>
    <w:aliases w:val="Интервал 2 pt"/>
    <w:basedOn w:val="afff3"/>
    <w:uiPriority w:val="99"/>
    <w:rsid w:val="008D0C54"/>
    <w:rPr>
      <w:rFonts w:cs="Times New Roman"/>
      <w:spacing w:val="40"/>
      <w:sz w:val="16"/>
      <w:szCs w:val="16"/>
      <w:lang w:bidi="ar-SA"/>
    </w:rPr>
  </w:style>
  <w:style w:type="character" w:customStyle="1" w:styleId="92">
    <w:name w:val="Основной текст + 9"/>
    <w:aliases w:val="5 pt1,Курсив,Интервал 0 pt,Сноска + 10 pt,Не полужирный,Колонтитул + 71,5 pt3,Колонтитул + Lucida Sans Unicode1,61"/>
    <w:basedOn w:val="afff3"/>
    <w:uiPriority w:val="99"/>
    <w:rsid w:val="008D0C54"/>
    <w:rPr>
      <w:rFonts w:cs="Times New Roman"/>
      <w:i/>
      <w:iCs/>
      <w:spacing w:val="0"/>
      <w:sz w:val="19"/>
      <w:szCs w:val="19"/>
      <w:lang w:val="en-US" w:eastAsia="x-none" w:bidi="ar-SA"/>
    </w:rPr>
  </w:style>
  <w:style w:type="character" w:customStyle="1" w:styleId="0pt">
    <w:name w:val="Основной текст + Интервал 0 pt"/>
    <w:basedOn w:val="afff3"/>
    <w:uiPriority w:val="99"/>
    <w:rsid w:val="008D0C54"/>
    <w:rPr>
      <w:rFonts w:cs="Times New Roman"/>
      <w:spacing w:val="-10"/>
      <w:sz w:val="25"/>
      <w:szCs w:val="25"/>
      <w:lang w:bidi="ar-SA"/>
    </w:rPr>
  </w:style>
  <w:style w:type="character" w:customStyle="1" w:styleId="1c">
    <w:name w:val="Основной текст1"/>
    <w:basedOn w:val="afff3"/>
    <w:uiPriority w:val="99"/>
    <w:rsid w:val="008D0C54"/>
    <w:rPr>
      <w:rFonts w:cs="Times New Roman"/>
      <w:spacing w:val="10"/>
      <w:sz w:val="25"/>
      <w:szCs w:val="25"/>
      <w:lang w:bidi="ar-SA"/>
    </w:rPr>
  </w:style>
  <w:style w:type="character" w:customStyle="1" w:styleId="2e">
    <w:name w:val="Основной текст2"/>
    <w:basedOn w:val="afff3"/>
    <w:uiPriority w:val="99"/>
    <w:rsid w:val="008D0C54"/>
    <w:rPr>
      <w:rFonts w:cs="Times New Roman"/>
      <w:spacing w:val="10"/>
      <w:sz w:val="25"/>
      <w:szCs w:val="25"/>
      <w:lang w:bidi="ar-SA"/>
    </w:rPr>
  </w:style>
  <w:style w:type="paragraph" w:customStyle="1" w:styleId="1b">
    <w:name w:val="Заголовок №1"/>
    <w:basedOn w:val="a1"/>
    <w:link w:val="1a"/>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a">
    <w:name w:val="Основной текст3"/>
    <w:basedOn w:val="a1"/>
    <w:link w:val="afff3"/>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fff5">
    <w:name w:val="Колонтитул"/>
    <w:basedOn w:val="a1"/>
    <w:link w:val="afff4"/>
    <w:uiPriority w:val="99"/>
    <w:rsid w:val="008D0C54"/>
    <w:pPr>
      <w:widowControl/>
      <w:shd w:val="clear" w:color="auto" w:fill="FFFFFF"/>
      <w:autoSpaceDE/>
      <w:autoSpaceDN/>
      <w:adjustRightInd/>
    </w:pPr>
    <w:rPr>
      <w:noProof/>
      <w:lang w:val="ru-RU" w:eastAsia="ru-RU"/>
    </w:rPr>
  </w:style>
  <w:style w:type="character" w:customStyle="1" w:styleId="afff7">
    <w:name w:val="Цветовое выделение для Нормальный"/>
    <w:uiPriority w:val="99"/>
    <w:rsid w:val="008D0C54"/>
    <w:rPr>
      <w:rFonts w:ascii="Times New Roman" w:hAnsi="Times New Roman"/>
    </w:rPr>
  </w:style>
  <w:style w:type="paragraph" w:customStyle="1" w:styleId="Style6">
    <w:name w:val="Style6"/>
    <w:basedOn w:val="a1"/>
    <w:uiPriority w:val="99"/>
    <w:rsid w:val="008D0C54"/>
    <w:pPr>
      <w:spacing w:line="311" w:lineRule="exact"/>
      <w:ind w:firstLine="686"/>
      <w:jc w:val="both"/>
    </w:pPr>
    <w:rPr>
      <w:sz w:val="24"/>
      <w:szCs w:val="24"/>
    </w:rPr>
  </w:style>
  <w:style w:type="character" w:customStyle="1" w:styleId="FontStyle13">
    <w:name w:val="Font Style13"/>
    <w:basedOn w:val="a2"/>
    <w:uiPriority w:val="99"/>
    <w:rsid w:val="008D0C54"/>
    <w:rPr>
      <w:rFonts w:ascii="Times New Roman" w:hAnsi="Times New Roman" w:cs="Times New Roman"/>
      <w:sz w:val="24"/>
      <w:szCs w:val="24"/>
    </w:rPr>
  </w:style>
  <w:style w:type="character" w:customStyle="1" w:styleId="FontStyle14">
    <w:name w:val="Font Style14"/>
    <w:basedOn w:val="a2"/>
    <w:uiPriority w:val="99"/>
    <w:rsid w:val="008D0C54"/>
    <w:rPr>
      <w:rFonts w:ascii="Times New Roman" w:hAnsi="Times New Roman" w:cs="Times New Roman"/>
      <w:b/>
      <w:bCs/>
      <w:sz w:val="24"/>
      <w:szCs w:val="24"/>
    </w:rPr>
  </w:style>
  <w:style w:type="paragraph" w:customStyle="1" w:styleId="bodytext">
    <w:name w:val="body_text"/>
    <w:link w:val="bodytext0"/>
    <w:uiPriority w:val="99"/>
    <w:rsid w:val="008D0C54"/>
    <w:pPr>
      <w:spacing w:after="0" w:line="240" w:lineRule="auto"/>
      <w:ind w:firstLine="709"/>
      <w:jc w:val="both"/>
    </w:pPr>
    <w:rPr>
      <w:noProof/>
      <w:sz w:val="24"/>
      <w:szCs w:val="24"/>
    </w:rPr>
  </w:style>
  <w:style w:type="character" w:customStyle="1" w:styleId="bodytext0">
    <w:name w:val="body_text Знак"/>
    <w:link w:val="bodytext"/>
    <w:uiPriority w:val="99"/>
    <w:locked/>
    <w:rsid w:val="008D0C54"/>
    <w:rPr>
      <w:rFonts w:eastAsia="Times New Roman"/>
      <w:noProof/>
      <w:sz w:val="24"/>
      <w:lang w:val="ru-RU" w:eastAsia="ru-RU"/>
    </w:rPr>
  </w:style>
  <w:style w:type="paragraph" w:customStyle="1" w:styleId="Zagolovoktabl">
    <w:name w:val="Zagolovok tabl"/>
    <w:basedOn w:val="a1"/>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fff8">
    <w:name w:val="=ТАБЛ_ЦЕНТР"/>
    <w:link w:val="afff9"/>
    <w:uiPriority w:val="99"/>
    <w:rsid w:val="008D0C54"/>
    <w:pPr>
      <w:spacing w:before="40" w:after="40" w:line="240" w:lineRule="auto"/>
      <w:jc w:val="center"/>
    </w:pPr>
    <w:rPr>
      <w:noProof/>
      <w:szCs w:val="24"/>
    </w:rPr>
  </w:style>
  <w:style w:type="character" w:customStyle="1" w:styleId="afff9">
    <w:name w:val="=ТАБЛ_ЦЕНТР Знак"/>
    <w:link w:val="afff8"/>
    <w:uiPriority w:val="99"/>
    <w:locked/>
    <w:rsid w:val="008D0C54"/>
    <w:rPr>
      <w:rFonts w:eastAsia="Times New Roman"/>
      <w:noProof/>
      <w:sz w:val="24"/>
      <w:lang w:val="ru-RU" w:eastAsia="ru-RU"/>
    </w:rPr>
  </w:style>
  <w:style w:type="character" w:customStyle="1" w:styleId="afffa">
    <w:name w:val="Гипертекстовая ссылка"/>
    <w:basedOn w:val="a2"/>
    <w:uiPriority w:val="99"/>
    <w:rsid w:val="008D0C54"/>
    <w:rPr>
      <w:rFonts w:cs="Times New Roman"/>
      <w:color w:val="106BBE"/>
    </w:rPr>
  </w:style>
  <w:style w:type="character" w:customStyle="1" w:styleId="afffb">
    <w:name w:val="Символ сноски"/>
    <w:uiPriority w:val="99"/>
    <w:rsid w:val="008D0C54"/>
  </w:style>
  <w:style w:type="character" w:customStyle="1" w:styleId="af0">
    <w:name w:val="Абзац списка Знак"/>
    <w:link w:val="af"/>
    <w:uiPriority w:val="99"/>
    <w:locked/>
    <w:rsid w:val="008D0C54"/>
    <w:rPr>
      <w:rFonts w:ascii="Liberation Sans Narrow" w:hAnsi="Liberation Sans Narrow"/>
      <w:sz w:val="22"/>
      <w:lang w:val="ru-RU" w:eastAsia="ru-RU"/>
    </w:rPr>
  </w:style>
  <w:style w:type="paragraph" w:customStyle="1" w:styleId="afffc">
    <w:name w:val="Заголовок статьи"/>
    <w:basedOn w:val="a1"/>
    <w:next w:val="a1"/>
    <w:uiPriority w:val="99"/>
    <w:rsid w:val="008D0C54"/>
    <w:pPr>
      <w:ind w:left="1612" w:hanging="892"/>
      <w:jc w:val="both"/>
    </w:pPr>
    <w:rPr>
      <w:rFonts w:ascii="Arial" w:hAnsi="Arial" w:cs="Arial"/>
      <w:sz w:val="24"/>
      <w:szCs w:val="24"/>
    </w:rPr>
  </w:style>
  <w:style w:type="paragraph" w:customStyle="1" w:styleId="formattext0">
    <w:name w:val="formattext"/>
    <w:basedOn w:val="a1"/>
    <w:uiPriority w:val="99"/>
    <w:rsid w:val="008D0C54"/>
    <w:pPr>
      <w:widowControl/>
      <w:autoSpaceDE/>
      <w:autoSpaceDN/>
      <w:adjustRightInd/>
      <w:spacing w:before="100" w:beforeAutospacing="1" w:after="100" w:afterAutospacing="1"/>
    </w:pPr>
    <w:rPr>
      <w:sz w:val="24"/>
      <w:szCs w:val="24"/>
    </w:rPr>
  </w:style>
  <w:style w:type="paragraph" w:styleId="afffd">
    <w:name w:val="No Spacing"/>
    <w:uiPriority w:val="99"/>
    <w:qFormat/>
    <w:rsid w:val="008D0C54"/>
    <w:pPr>
      <w:spacing w:after="0" w:line="240" w:lineRule="auto"/>
    </w:pPr>
    <w:rPr>
      <w:rFonts w:ascii="Calibri" w:hAnsi="Calibri"/>
    </w:rPr>
  </w:style>
  <w:style w:type="character" w:customStyle="1" w:styleId="afffe">
    <w:name w:val="Цветовое выделение"/>
    <w:uiPriority w:val="99"/>
    <w:rsid w:val="008D0C54"/>
    <w:rPr>
      <w:b/>
      <w:color w:val="26282F"/>
    </w:rPr>
  </w:style>
  <w:style w:type="paragraph" w:customStyle="1" w:styleId="62">
    <w:name w:val="Основной текст6"/>
    <w:basedOn w:val="a1"/>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a1"/>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a1"/>
    <w:uiPriority w:val="99"/>
    <w:rsid w:val="008D0C54"/>
    <w:pPr>
      <w:widowControl/>
      <w:autoSpaceDE/>
      <w:autoSpaceDN/>
      <w:adjustRightInd/>
      <w:spacing w:before="100" w:beforeAutospacing="1" w:after="100" w:afterAutospacing="1"/>
    </w:pPr>
    <w:rPr>
      <w:sz w:val="24"/>
      <w:szCs w:val="24"/>
    </w:rPr>
  </w:style>
  <w:style w:type="paragraph" w:customStyle="1" w:styleId="affff">
    <w:name w:val="Нормальный (таблица)"/>
    <w:basedOn w:val="a1"/>
    <w:next w:val="a1"/>
    <w:uiPriority w:val="99"/>
    <w:rsid w:val="008D0C54"/>
    <w:pPr>
      <w:widowControl/>
      <w:jc w:val="both"/>
    </w:pPr>
    <w:rPr>
      <w:rFonts w:ascii="Arial" w:hAnsi="Arial" w:cs="Arial"/>
      <w:sz w:val="24"/>
      <w:szCs w:val="24"/>
      <w:lang w:eastAsia="en-US"/>
    </w:rPr>
  </w:style>
  <w:style w:type="paragraph" w:customStyle="1" w:styleId="affff0">
    <w:name w:val="Прижатый влево"/>
    <w:basedOn w:val="a1"/>
    <w:next w:val="a1"/>
    <w:uiPriority w:val="99"/>
    <w:rsid w:val="008D0C54"/>
    <w:pPr>
      <w:widowControl/>
    </w:pPr>
    <w:rPr>
      <w:rFonts w:ascii="Arial" w:hAnsi="Arial" w:cs="Arial"/>
      <w:sz w:val="24"/>
      <w:szCs w:val="24"/>
    </w:rPr>
  </w:style>
  <w:style w:type="character" w:customStyle="1" w:styleId="hl">
    <w:name w:val="hl"/>
    <w:basedOn w:val="a2"/>
    <w:uiPriority w:val="99"/>
    <w:rsid w:val="008D0C54"/>
    <w:rPr>
      <w:rFonts w:cs="Times New Roman"/>
    </w:rPr>
  </w:style>
  <w:style w:type="character" w:customStyle="1" w:styleId="affff1">
    <w:name w:val="Сноска_"/>
    <w:basedOn w:val="a2"/>
    <w:link w:val="affff2"/>
    <w:uiPriority w:val="99"/>
    <w:locked/>
    <w:rsid w:val="003A59FD"/>
    <w:rPr>
      <w:rFonts w:cs="Times New Roman"/>
      <w:b/>
      <w:bCs/>
      <w:sz w:val="12"/>
      <w:szCs w:val="12"/>
      <w:lang w:bidi="ar-SA"/>
    </w:rPr>
  </w:style>
  <w:style w:type="character" w:customStyle="1" w:styleId="2f">
    <w:name w:val="Сноска (2)_"/>
    <w:basedOn w:val="a2"/>
    <w:link w:val="2f0"/>
    <w:uiPriority w:val="99"/>
    <w:locked/>
    <w:rsid w:val="003A59FD"/>
    <w:rPr>
      <w:rFonts w:cs="Times New Roman"/>
      <w:b/>
      <w:bCs/>
      <w:sz w:val="13"/>
      <w:szCs w:val="13"/>
      <w:lang w:bidi="ar-SA"/>
    </w:rPr>
  </w:style>
  <w:style w:type="character" w:customStyle="1" w:styleId="3b">
    <w:name w:val="Основной текст (3)_"/>
    <w:basedOn w:val="a2"/>
    <w:link w:val="3c"/>
    <w:uiPriority w:val="99"/>
    <w:locked/>
    <w:rsid w:val="003A59FD"/>
    <w:rPr>
      <w:rFonts w:cs="Times New Roman"/>
      <w:b/>
      <w:bCs/>
      <w:sz w:val="18"/>
      <w:szCs w:val="18"/>
      <w:lang w:bidi="ar-SA"/>
    </w:rPr>
  </w:style>
  <w:style w:type="character" w:customStyle="1" w:styleId="21pt">
    <w:name w:val="Основной текст (2) + Интервал 1 pt"/>
    <w:basedOn w:val="23"/>
    <w:uiPriority w:val="99"/>
    <w:rsid w:val="003A59FD"/>
    <w:rPr>
      <w:rFonts w:ascii="Times New Roman" w:hAnsi="Times New Roman" w:cs="Times New Roman"/>
      <w:spacing w:val="30"/>
      <w:sz w:val="18"/>
      <w:szCs w:val="18"/>
      <w:u w:val="none"/>
      <w:shd w:val="clear" w:color="auto" w:fill="FFFFFF"/>
      <w:lang w:bidi="ar-SA"/>
    </w:rPr>
  </w:style>
  <w:style w:type="character" w:customStyle="1" w:styleId="54">
    <w:name w:val="Основной текст (5)_"/>
    <w:basedOn w:val="a2"/>
    <w:link w:val="55"/>
    <w:uiPriority w:val="99"/>
    <w:locked/>
    <w:rsid w:val="003A59FD"/>
    <w:rPr>
      <w:rFonts w:cs="Times New Roman"/>
      <w:spacing w:val="20"/>
      <w:sz w:val="24"/>
      <w:szCs w:val="24"/>
      <w:lang w:bidi="ar-SA"/>
    </w:rPr>
  </w:style>
  <w:style w:type="character" w:customStyle="1" w:styleId="56">
    <w:name w:val="Основной текст (5) + Малые прописные"/>
    <w:basedOn w:val="54"/>
    <w:uiPriority w:val="99"/>
    <w:rsid w:val="003A59FD"/>
    <w:rPr>
      <w:rFonts w:cs="Times New Roman"/>
      <w:smallCaps/>
      <w:spacing w:val="20"/>
      <w:sz w:val="24"/>
      <w:szCs w:val="24"/>
      <w:lang w:bidi="ar-SA"/>
    </w:rPr>
  </w:style>
  <w:style w:type="character" w:customStyle="1" w:styleId="5Candara">
    <w:name w:val="Основной текст (5) + Candara"/>
    <w:aliases w:val="13 pt,Интервал 0 pt1,Колонтитул + Trebuchet MS"/>
    <w:basedOn w:val="54"/>
    <w:uiPriority w:val="99"/>
    <w:rsid w:val="003A59FD"/>
    <w:rPr>
      <w:rFonts w:ascii="Candara" w:hAnsi="Candara" w:cs="Candara"/>
      <w:spacing w:val="0"/>
      <w:sz w:val="26"/>
      <w:szCs w:val="26"/>
      <w:lang w:bidi="ar-SA"/>
    </w:rPr>
  </w:style>
  <w:style w:type="character" w:customStyle="1" w:styleId="30pt">
    <w:name w:val="Основной текст (3) + Интервал 0 pt"/>
    <w:basedOn w:val="3b"/>
    <w:uiPriority w:val="99"/>
    <w:rsid w:val="003A59FD"/>
    <w:rPr>
      <w:rFonts w:cs="Times New Roman"/>
      <w:b/>
      <w:bCs/>
      <w:spacing w:val="-10"/>
      <w:sz w:val="18"/>
      <w:szCs w:val="18"/>
      <w:lang w:bidi="ar-SA"/>
    </w:rPr>
  </w:style>
  <w:style w:type="character" w:customStyle="1" w:styleId="affff3">
    <w:name w:val="Подпись к таблице_"/>
    <w:basedOn w:val="a2"/>
    <w:link w:val="affff4"/>
    <w:uiPriority w:val="99"/>
    <w:locked/>
    <w:rsid w:val="003A59FD"/>
    <w:rPr>
      <w:rFonts w:cs="Times New Roman"/>
      <w:sz w:val="18"/>
      <w:szCs w:val="18"/>
      <w:lang w:bidi="ar-SA"/>
    </w:rPr>
  </w:style>
  <w:style w:type="character" w:customStyle="1" w:styleId="63">
    <w:name w:val="Основной текст (6)_"/>
    <w:basedOn w:val="a2"/>
    <w:link w:val="64"/>
    <w:uiPriority w:val="99"/>
    <w:locked/>
    <w:rsid w:val="003A59FD"/>
    <w:rPr>
      <w:rFonts w:cs="Times New Roman"/>
      <w:b/>
      <w:bCs/>
      <w:sz w:val="13"/>
      <w:szCs w:val="13"/>
      <w:lang w:bidi="ar-SA"/>
    </w:rPr>
  </w:style>
  <w:style w:type="character" w:customStyle="1" w:styleId="27pt">
    <w:name w:val="Основной текст (2) + 7 pt"/>
    <w:basedOn w:val="23"/>
    <w:uiPriority w:val="99"/>
    <w:rsid w:val="003A59FD"/>
    <w:rPr>
      <w:rFonts w:ascii="Times New Roman" w:hAnsi="Times New Roman" w:cs="Times New Roman"/>
      <w:sz w:val="14"/>
      <w:szCs w:val="14"/>
      <w:u w:val="none"/>
      <w:shd w:val="clear" w:color="auto" w:fill="FFFFFF"/>
      <w:lang w:bidi="ar-SA"/>
    </w:rPr>
  </w:style>
  <w:style w:type="character" w:customStyle="1" w:styleId="72">
    <w:name w:val="Основной текст (7)_"/>
    <w:basedOn w:val="a2"/>
    <w:link w:val="73"/>
    <w:uiPriority w:val="99"/>
    <w:locked/>
    <w:rsid w:val="003A59FD"/>
    <w:rPr>
      <w:rFonts w:cs="Times New Roman"/>
      <w:sz w:val="14"/>
      <w:szCs w:val="14"/>
      <w:lang w:bidi="ar-SA"/>
    </w:rPr>
  </w:style>
  <w:style w:type="character" w:customStyle="1" w:styleId="82">
    <w:name w:val="Основной текст (8)_"/>
    <w:basedOn w:val="a2"/>
    <w:link w:val="83"/>
    <w:uiPriority w:val="99"/>
    <w:locked/>
    <w:rsid w:val="003A59FD"/>
    <w:rPr>
      <w:rFonts w:cs="Times New Roman"/>
      <w:sz w:val="13"/>
      <w:szCs w:val="13"/>
      <w:lang w:bidi="ar-SA"/>
    </w:rPr>
  </w:style>
  <w:style w:type="character" w:customStyle="1" w:styleId="93">
    <w:name w:val="Основной текст (9)_"/>
    <w:basedOn w:val="a2"/>
    <w:link w:val="94"/>
    <w:uiPriority w:val="99"/>
    <w:locked/>
    <w:rsid w:val="003A59FD"/>
    <w:rPr>
      <w:rFonts w:cs="Times New Roman"/>
      <w:b/>
      <w:bCs/>
      <w:sz w:val="18"/>
      <w:szCs w:val="18"/>
      <w:lang w:bidi="ar-SA"/>
    </w:rPr>
  </w:style>
  <w:style w:type="character" w:customStyle="1" w:styleId="2f1">
    <w:name w:val="Заголовок №2_"/>
    <w:basedOn w:val="a2"/>
    <w:link w:val="212"/>
    <w:uiPriority w:val="99"/>
    <w:locked/>
    <w:rsid w:val="003A59FD"/>
    <w:rPr>
      <w:rFonts w:ascii="Candara" w:hAnsi="Candara" w:cs="Times New Roman"/>
      <w:sz w:val="26"/>
      <w:szCs w:val="26"/>
      <w:lang w:bidi="ar-SA"/>
    </w:rPr>
  </w:style>
  <w:style w:type="character" w:customStyle="1" w:styleId="2f2">
    <w:name w:val="Заголовок №2"/>
    <w:basedOn w:val="2f1"/>
    <w:uiPriority w:val="99"/>
    <w:rsid w:val="003A59FD"/>
    <w:rPr>
      <w:rFonts w:ascii="Candara" w:hAnsi="Candara" w:cs="Times New Roman"/>
      <w:sz w:val="26"/>
      <w:szCs w:val="26"/>
      <w:lang w:bidi="ar-SA"/>
    </w:rPr>
  </w:style>
  <w:style w:type="character" w:customStyle="1" w:styleId="2f3">
    <w:name w:val="Основной текст (2) + Малые прописные"/>
    <w:basedOn w:val="23"/>
    <w:uiPriority w:val="99"/>
    <w:rsid w:val="003A59FD"/>
    <w:rPr>
      <w:rFonts w:ascii="Times New Roman" w:hAnsi="Times New Roman" w:cs="Times New Roman"/>
      <w:smallCaps/>
      <w:sz w:val="18"/>
      <w:szCs w:val="18"/>
      <w:u w:val="none"/>
      <w:shd w:val="clear" w:color="auto" w:fill="FFFFFF"/>
      <w:lang w:val="en-US" w:eastAsia="en-US" w:bidi="ar-SA"/>
    </w:rPr>
  </w:style>
  <w:style w:type="character" w:customStyle="1" w:styleId="1-1pt">
    <w:name w:val="Заголовок №1 + Интервал -1 pt"/>
    <w:basedOn w:val="1a"/>
    <w:uiPriority w:val="99"/>
    <w:rsid w:val="003A59FD"/>
    <w:rPr>
      <w:rFonts w:ascii="Tahoma" w:hAnsi="Tahoma" w:cs="Tahoma"/>
      <w:b/>
      <w:bCs/>
      <w:spacing w:val="-20"/>
      <w:sz w:val="17"/>
      <w:szCs w:val="17"/>
      <w:u w:val="none"/>
      <w:lang w:val="en-US" w:eastAsia="en-US" w:bidi="ar-SA"/>
    </w:rPr>
  </w:style>
  <w:style w:type="character" w:customStyle="1" w:styleId="2f4">
    <w:name w:val="Подпись к таблице (2)_"/>
    <w:basedOn w:val="a2"/>
    <w:link w:val="2f5"/>
    <w:uiPriority w:val="99"/>
    <w:locked/>
    <w:rsid w:val="003A59FD"/>
    <w:rPr>
      <w:rFonts w:cs="Times New Roman"/>
      <w:b/>
      <w:bCs/>
      <w:sz w:val="13"/>
      <w:szCs w:val="13"/>
      <w:lang w:bidi="ar-SA"/>
    </w:rPr>
  </w:style>
  <w:style w:type="paragraph" w:customStyle="1" w:styleId="affff2">
    <w:name w:val="Сноска"/>
    <w:basedOn w:val="a1"/>
    <w:link w:val="affff1"/>
    <w:uiPriority w:val="99"/>
    <w:rsid w:val="003A59FD"/>
    <w:pPr>
      <w:shd w:val="clear" w:color="auto" w:fill="FFFFFF"/>
      <w:autoSpaceDE/>
      <w:autoSpaceDN/>
      <w:adjustRightInd/>
      <w:spacing w:line="150" w:lineRule="exact"/>
      <w:jc w:val="both"/>
    </w:pPr>
    <w:rPr>
      <w:b/>
      <w:bCs/>
      <w:noProof/>
      <w:sz w:val="12"/>
      <w:szCs w:val="12"/>
      <w:lang w:val="ru-RU" w:eastAsia="ru-RU"/>
    </w:rPr>
  </w:style>
  <w:style w:type="paragraph" w:customStyle="1" w:styleId="2f0">
    <w:name w:val="Сноска (2)"/>
    <w:basedOn w:val="a1"/>
    <w:link w:val="2f"/>
    <w:uiPriority w:val="99"/>
    <w:rsid w:val="003A59FD"/>
    <w:pPr>
      <w:shd w:val="clear" w:color="auto" w:fill="FFFFFF"/>
      <w:autoSpaceDE/>
      <w:autoSpaceDN/>
      <w:adjustRightInd/>
      <w:spacing w:line="166" w:lineRule="exact"/>
      <w:jc w:val="both"/>
    </w:pPr>
    <w:rPr>
      <w:b/>
      <w:bCs/>
      <w:noProof/>
      <w:sz w:val="13"/>
      <w:szCs w:val="13"/>
      <w:lang w:val="ru-RU" w:eastAsia="ru-RU"/>
    </w:rPr>
  </w:style>
  <w:style w:type="paragraph" w:customStyle="1" w:styleId="3c">
    <w:name w:val="Основной текст (3)"/>
    <w:basedOn w:val="a1"/>
    <w:link w:val="3b"/>
    <w:uiPriority w:val="99"/>
    <w:rsid w:val="003A59FD"/>
    <w:pPr>
      <w:shd w:val="clear" w:color="auto" w:fill="FFFFFF"/>
      <w:autoSpaceDE/>
      <w:autoSpaceDN/>
      <w:adjustRightInd/>
      <w:spacing w:line="240" w:lineRule="atLeast"/>
      <w:jc w:val="center"/>
    </w:pPr>
    <w:rPr>
      <w:b/>
      <w:bCs/>
      <w:noProof/>
      <w:sz w:val="18"/>
      <w:szCs w:val="18"/>
      <w:lang w:val="ru-RU" w:eastAsia="ru-RU"/>
    </w:rPr>
  </w:style>
  <w:style w:type="paragraph" w:customStyle="1" w:styleId="213">
    <w:name w:val="Основной текст (2)1"/>
    <w:basedOn w:val="a1"/>
    <w:uiPriority w:val="99"/>
    <w:rsid w:val="003A59FD"/>
    <w:pPr>
      <w:shd w:val="clear" w:color="auto" w:fill="FFFFFF"/>
      <w:autoSpaceDE/>
      <w:autoSpaceDN/>
      <w:adjustRightInd/>
      <w:spacing w:before="480" w:line="244" w:lineRule="exact"/>
      <w:ind w:hanging="800"/>
      <w:jc w:val="both"/>
    </w:pPr>
    <w:rPr>
      <w:sz w:val="18"/>
      <w:szCs w:val="18"/>
    </w:rPr>
  </w:style>
  <w:style w:type="paragraph" w:customStyle="1" w:styleId="1d">
    <w:name w:val="Колонтитул1"/>
    <w:basedOn w:val="a1"/>
    <w:uiPriority w:val="99"/>
    <w:rsid w:val="003A59FD"/>
    <w:pPr>
      <w:shd w:val="clear" w:color="auto" w:fill="FFFFFF"/>
      <w:autoSpaceDE/>
      <w:autoSpaceDN/>
      <w:adjustRightInd/>
      <w:spacing w:line="240" w:lineRule="atLeast"/>
    </w:pPr>
    <w:rPr>
      <w:rFonts w:ascii="Arial Narrow" w:hAnsi="Arial Narrow" w:cs="Arial Narrow"/>
      <w:b/>
      <w:bCs/>
      <w:sz w:val="15"/>
      <w:szCs w:val="15"/>
    </w:rPr>
  </w:style>
  <w:style w:type="paragraph" w:customStyle="1" w:styleId="55">
    <w:name w:val="Основной текст (5)"/>
    <w:basedOn w:val="a1"/>
    <w:link w:val="54"/>
    <w:uiPriority w:val="99"/>
    <w:rsid w:val="003A59FD"/>
    <w:pPr>
      <w:shd w:val="clear" w:color="auto" w:fill="FFFFFF"/>
      <w:autoSpaceDE/>
      <w:autoSpaceDN/>
      <w:adjustRightInd/>
      <w:spacing w:after="60" w:line="240" w:lineRule="atLeast"/>
    </w:pPr>
    <w:rPr>
      <w:noProof/>
      <w:spacing w:val="20"/>
      <w:sz w:val="24"/>
      <w:szCs w:val="24"/>
      <w:lang w:val="ru-RU" w:eastAsia="ru-RU"/>
    </w:rPr>
  </w:style>
  <w:style w:type="paragraph" w:customStyle="1" w:styleId="affff4">
    <w:name w:val="Подпись к таблице"/>
    <w:basedOn w:val="a1"/>
    <w:link w:val="affff3"/>
    <w:uiPriority w:val="99"/>
    <w:rsid w:val="003A59FD"/>
    <w:pPr>
      <w:shd w:val="clear" w:color="auto" w:fill="FFFFFF"/>
      <w:autoSpaceDE/>
      <w:autoSpaceDN/>
      <w:adjustRightInd/>
      <w:spacing w:line="240" w:lineRule="atLeast"/>
    </w:pPr>
    <w:rPr>
      <w:noProof/>
      <w:sz w:val="18"/>
      <w:szCs w:val="18"/>
      <w:lang w:val="ru-RU" w:eastAsia="ru-RU"/>
    </w:rPr>
  </w:style>
  <w:style w:type="paragraph" w:customStyle="1" w:styleId="64">
    <w:name w:val="Основной текст (6)"/>
    <w:basedOn w:val="a1"/>
    <w:link w:val="63"/>
    <w:uiPriority w:val="99"/>
    <w:rsid w:val="003A59FD"/>
    <w:pPr>
      <w:shd w:val="clear" w:color="auto" w:fill="FFFFFF"/>
      <w:autoSpaceDE/>
      <w:autoSpaceDN/>
      <w:adjustRightInd/>
      <w:spacing w:line="240" w:lineRule="atLeast"/>
      <w:jc w:val="center"/>
    </w:pPr>
    <w:rPr>
      <w:b/>
      <w:bCs/>
      <w:noProof/>
      <w:sz w:val="13"/>
      <w:szCs w:val="13"/>
      <w:lang w:val="ru-RU" w:eastAsia="ru-RU"/>
    </w:rPr>
  </w:style>
  <w:style w:type="paragraph" w:customStyle="1" w:styleId="73">
    <w:name w:val="Основной текст (7)"/>
    <w:basedOn w:val="a1"/>
    <w:link w:val="72"/>
    <w:uiPriority w:val="99"/>
    <w:rsid w:val="003A59FD"/>
    <w:pPr>
      <w:shd w:val="clear" w:color="auto" w:fill="FFFFFF"/>
      <w:autoSpaceDE/>
      <w:autoSpaceDN/>
      <w:adjustRightInd/>
      <w:spacing w:line="240" w:lineRule="atLeast"/>
      <w:jc w:val="center"/>
    </w:pPr>
    <w:rPr>
      <w:noProof/>
      <w:sz w:val="14"/>
      <w:szCs w:val="14"/>
      <w:lang w:val="ru-RU" w:eastAsia="ru-RU"/>
    </w:rPr>
  </w:style>
  <w:style w:type="paragraph" w:customStyle="1" w:styleId="83">
    <w:name w:val="Основной текст (8)"/>
    <w:basedOn w:val="a1"/>
    <w:link w:val="82"/>
    <w:uiPriority w:val="99"/>
    <w:rsid w:val="003A59FD"/>
    <w:pPr>
      <w:shd w:val="clear" w:color="auto" w:fill="FFFFFF"/>
      <w:autoSpaceDE/>
      <w:autoSpaceDN/>
      <w:adjustRightInd/>
      <w:spacing w:line="240" w:lineRule="atLeast"/>
      <w:jc w:val="center"/>
    </w:pPr>
    <w:rPr>
      <w:noProof/>
      <w:sz w:val="13"/>
      <w:szCs w:val="13"/>
      <w:lang w:val="ru-RU" w:eastAsia="ru-RU"/>
    </w:rPr>
  </w:style>
  <w:style w:type="paragraph" w:customStyle="1" w:styleId="94">
    <w:name w:val="Основной текст (9)"/>
    <w:basedOn w:val="a1"/>
    <w:link w:val="93"/>
    <w:uiPriority w:val="99"/>
    <w:rsid w:val="003A59FD"/>
    <w:pPr>
      <w:shd w:val="clear" w:color="auto" w:fill="FFFFFF"/>
      <w:autoSpaceDE/>
      <w:autoSpaceDN/>
      <w:adjustRightInd/>
      <w:spacing w:line="213" w:lineRule="exact"/>
      <w:jc w:val="center"/>
    </w:pPr>
    <w:rPr>
      <w:b/>
      <w:bCs/>
      <w:noProof/>
      <w:sz w:val="18"/>
      <w:szCs w:val="18"/>
      <w:lang w:val="ru-RU" w:eastAsia="ru-RU"/>
    </w:rPr>
  </w:style>
  <w:style w:type="paragraph" w:customStyle="1" w:styleId="212">
    <w:name w:val="Заголовок №21"/>
    <w:basedOn w:val="a1"/>
    <w:link w:val="2f1"/>
    <w:uiPriority w:val="99"/>
    <w:rsid w:val="003A59FD"/>
    <w:pPr>
      <w:shd w:val="clear" w:color="auto" w:fill="FFFFFF"/>
      <w:autoSpaceDE/>
      <w:autoSpaceDN/>
      <w:adjustRightInd/>
      <w:spacing w:line="213" w:lineRule="exact"/>
      <w:outlineLvl w:val="1"/>
    </w:pPr>
    <w:rPr>
      <w:rFonts w:ascii="Candara" w:hAnsi="Candara"/>
      <w:noProof/>
      <w:sz w:val="26"/>
      <w:szCs w:val="26"/>
      <w:lang w:val="ru-RU" w:eastAsia="ru-RU"/>
    </w:rPr>
  </w:style>
  <w:style w:type="paragraph" w:customStyle="1" w:styleId="2f5">
    <w:name w:val="Подпись к таблице (2)"/>
    <w:basedOn w:val="a1"/>
    <w:link w:val="2f4"/>
    <w:uiPriority w:val="99"/>
    <w:rsid w:val="003A59FD"/>
    <w:pPr>
      <w:shd w:val="clear" w:color="auto" w:fill="FFFFFF"/>
      <w:autoSpaceDE/>
      <w:autoSpaceDN/>
      <w:adjustRightInd/>
      <w:spacing w:line="185" w:lineRule="exact"/>
      <w:ind w:firstLine="480"/>
    </w:pPr>
    <w:rPr>
      <w:b/>
      <w:bCs/>
      <w:noProof/>
      <w:sz w:val="13"/>
      <w:szCs w:val="13"/>
      <w:lang w:val="ru-RU" w:eastAsia="ru-RU"/>
    </w:rPr>
  </w:style>
  <w:style w:type="character" w:customStyle="1" w:styleId="57">
    <w:name w:val="Заголовок №5_"/>
    <w:basedOn w:val="a2"/>
    <w:link w:val="58"/>
    <w:uiPriority w:val="99"/>
    <w:locked/>
    <w:rsid w:val="0043039F"/>
    <w:rPr>
      <w:rFonts w:cs="Times New Roman"/>
      <w:b/>
      <w:bCs/>
      <w:sz w:val="30"/>
      <w:szCs w:val="30"/>
      <w:lang w:bidi="ar-SA"/>
    </w:rPr>
  </w:style>
  <w:style w:type="character" w:customStyle="1" w:styleId="2f6">
    <w:name w:val="Основной текст (2) + Полужирный"/>
    <w:basedOn w:val="23"/>
    <w:uiPriority w:val="99"/>
    <w:rsid w:val="0043039F"/>
    <w:rPr>
      <w:rFonts w:ascii="Times New Roman" w:hAnsi="Times New Roman" w:cs="Times New Roman"/>
      <w:b/>
      <w:bCs/>
      <w:sz w:val="30"/>
      <w:szCs w:val="30"/>
      <w:u w:val="none"/>
      <w:shd w:val="clear" w:color="auto" w:fill="FFFFFF"/>
      <w:lang w:bidi="ar-SA"/>
    </w:rPr>
  </w:style>
  <w:style w:type="character" w:customStyle="1" w:styleId="14pt">
    <w:name w:val="Колонтитул + 14 pt"/>
    <w:basedOn w:val="afff4"/>
    <w:uiPriority w:val="99"/>
    <w:rsid w:val="0043039F"/>
    <w:rPr>
      <w:rFonts w:ascii="Times New Roman" w:hAnsi="Times New Roman" w:cs="Times New Roman"/>
      <w:sz w:val="28"/>
      <w:szCs w:val="28"/>
      <w:u w:val="none"/>
      <w:lang w:bidi="ar-SA"/>
    </w:rPr>
  </w:style>
  <w:style w:type="character" w:customStyle="1" w:styleId="LucidaSansUnicode">
    <w:name w:val="Колонтитул + Lucida Sans Unicode"/>
    <w:aliases w:val="6 pt"/>
    <w:basedOn w:val="afff4"/>
    <w:uiPriority w:val="99"/>
    <w:rsid w:val="0043039F"/>
    <w:rPr>
      <w:rFonts w:ascii="Lucida Sans Unicode" w:hAnsi="Lucida Sans Unicode" w:cs="Lucida Sans Unicode"/>
      <w:sz w:val="12"/>
      <w:szCs w:val="12"/>
      <w:u w:val="none"/>
      <w:lang w:val="en-US" w:eastAsia="en-US" w:bidi="ar-SA"/>
    </w:rPr>
  </w:style>
  <w:style w:type="character" w:customStyle="1" w:styleId="59">
    <w:name w:val="Заголовок №5 + Не полужирный"/>
    <w:basedOn w:val="57"/>
    <w:uiPriority w:val="99"/>
    <w:rsid w:val="0043039F"/>
    <w:rPr>
      <w:rFonts w:cs="Times New Roman"/>
      <w:b/>
      <w:bCs/>
      <w:sz w:val="30"/>
      <w:szCs w:val="30"/>
      <w:lang w:bidi="ar-SA"/>
    </w:rPr>
  </w:style>
  <w:style w:type="character" w:customStyle="1" w:styleId="3d">
    <w:name w:val="Основной текст (3) + Не полужирный"/>
    <w:basedOn w:val="3b"/>
    <w:uiPriority w:val="99"/>
    <w:rsid w:val="0043039F"/>
    <w:rPr>
      <w:rFonts w:ascii="Times New Roman" w:hAnsi="Times New Roman" w:cs="Times New Roman"/>
      <w:b/>
      <w:bCs/>
      <w:sz w:val="30"/>
      <w:szCs w:val="30"/>
      <w:u w:val="none"/>
      <w:lang w:bidi="ar-SA"/>
    </w:rPr>
  </w:style>
  <w:style w:type="character" w:customStyle="1" w:styleId="14pt1">
    <w:name w:val="Колонтитул + 14 pt1"/>
    <w:basedOn w:val="afff4"/>
    <w:uiPriority w:val="99"/>
    <w:rsid w:val="0043039F"/>
    <w:rPr>
      <w:rFonts w:ascii="Times New Roman" w:hAnsi="Times New Roman" w:cs="Times New Roman"/>
      <w:sz w:val="28"/>
      <w:szCs w:val="28"/>
      <w:u w:val="none"/>
      <w:lang w:bidi="ar-SA"/>
    </w:rPr>
  </w:style>
  <w:style w:type="character" w:customStyle="1" w:styleId="15pt1">
    <w:name w:val="Колонтитул + 15 pt1"/>
    <w:aliases w:val="Полужирный1"/>
    <w:basedOn w:val="afff4"/>
    <w:uiPriority w:val="99"/>
    <w:rsid w:val="0043039F"/>
    <w:rPr>
      <w:rFonts w:ascii="Times New Roman" w:hAnsi="Times New Roman" w:cs="Times New Roman"/>
      <w:b/>
      <w:bCs/>
      <w:sz w:val="30"/>
      <w:szCs w:val="30"/>
      <w:u w:val="none"/>
      <w:lang w:bidi="ar-SA"/>
    </w:rPr>
  </w:style>
  <w:style w:type="character" w:customStyle="1" w:styleId="46">
    <w:name w:val="Колонтитул4"/>
    <w:basedOn w:val="afff4"/>
    <w:uiPriority w:val="99"/>
    <w:rsid w:val="0043039F"/>
    <w:rPr>
      <w:rFonts w:ascii="Times New Roman" w:hAnsi="Times New Roman" w:cs="Times New Roman"/>
      <w:sz w:val="16"/>
      <w:szCs w:val="16"/>
      <w:u w:val="none"/>
      <w:lang w:val="en-US" w:eastAsia="en-US" w:bidi="ar-SA"/>
    </w:rPr>
  </w:style>
  <w:style w:type="character" w:customStyle="1" w:styleId="214">
    <w:name w:val="Основной текст (2) + Полужирный1"/>
    <w:basedOn w:val="23"/>
    <w:uiPriority w:val="99"/>
    <w:rsid w:val="0043039F"/>
    <w:rPr>
      <w:rFonts w:ascii="Times New Roman" w:hAnsi="Times New Roman" w:cs="Times New Roman"/>
      <w:b/>
      <w:bCs/>
      <w:sz w:val="30"/>
      <w:szCs w:val="30"/>
      <w:u w:val="none"/>
      <w:shd w:val="clear" w:color="auto" w:fill="FFFFFF"/>
      <w:lang w:bidi="ar-SA"/>
    </w:rPr>
  </w:style>
  <w:style w:type="character" w:customStyle="1" w:styleId="720">
    <w:name w:val="Колонтитул + 72"/>
    <w:aliases w:val="5 pt5"/>
    <w:basedOn w:val="afff4"/>
    <w:uiPriority w:val="99"/>
    <w:rsid w:val="0043039F"/>
    <w:rPr>
      <w:rFonts w:ascii="Times New Roman" w:hAnsi="Times New Roman" w:cs="Times New Roman"/>
      <w:sz w:val="15"/>
      <w:szCs w:val="15"/>
      <w:u w:val="none"/>
      <w:lang w:val="en-US" w:eastAsia="en-US" w:bidi="ar-SA"/>
    </w:rPr>
  </w:style>
  <w:style w:type="character" w:customStyle="1" w:styleId="0pt0">
    <w:name w:val="Колонтитул + Интервал 0 pt"/>
    <w:basedOn w:val="afff4"/>
    <w:uiPriority w:val="99"/>
    <w:rsid w:val="0043039F"/>
    <w:rPr>
      <w:rFonts w:ascii="Times New Roman" w:hAnsi="Times New Roman" w:cs="Times New Roman"/>
      <w:spacing w:val="10"/>
      <w:sz w:val="16"/>
      <w:szCs w:val="16"/>
      <w:u w:val="none"/>
      <w:lang w:val="en-US" w:eastAsia="en-US" w:bidi="ar-SA"/>
    </w:rPr>
  </w:style>
  <w:style w:type="character" w:customStyle="1" w:styleId="LucidaSansUnicode5">
    <w:name w:val="Колонтитул + Lucida Sans Unicode5"/>
    <w:aliases w:val="63,5 pt4"/>
    <w:basedOn w:val="afff4"/>
    <w:uiPriority w:val="99"/>
    <w:rsid w:val="0043039F"/>
    <w:rPr>
      <w:rFonts w:ascii="Lucida Sans Unicode" w:hAnsi="Lucida Sans Unicode" w:cs="Lucida Sans Unicode"/>
      <w:sz w:val="13"/>
      <w:szCs w:val="13"/>
      <w:u w:val="none"/>
      <w:lang w:val="en-US" w:eastAsia="en-US" w:bidi="ar-SA"/>
    </w:rPr>
  </w:style>
  <w:style w:type="character" w:customStyle="1" w:styleId="3e">
    <w:name w:val="Заголовок №3_"/>
    <w:basedOn w:val="a2"/>
    <w:link w:val="3f"/>
    <w:uiPriority w:val="99"/>
    <w:locked/>
    <w:rsid w:val="0043039F"/>
    <w:rPr>
      <w:rFonts w:cs="Times New Roman"/>
      <w:sz w:val="30"/>
      <w:szCs w:val="30"/>
      <w:lang w:bidi="ar-SA"/>
    </w:rPr>
  </w:style>
  <w:style w:type="character" w:customStyle="1" w:styleId="0pt1">
    <w:name w:val="Колонтитул + Интервал 0 pt1"/>
    <w:basedOn w:val="afff4"/>
    <w:uiPriority w:val="99"/>
    <w:rsid w:val="0043039F"/>
    <w:rPr>
      <w:rFonts w:ascii="Times New Roman" w:hAnsi="Times New Roman" w:cs="Times New Roman"/>
      <w:spacing w:val="10"/>
      <w:sz w:val="16"/>
      <w:szCs w:val="16"/>
      <w:u w:val="none"/>
      <w:lang w:val="en-US" w:eastAsia="en-US" w:bidi="ar-SA"/>
    </w:rPr>
  </w:style>
  <w:style w:type="character" w:customStyle="1" w:styleId="230">
    <w:name w:val="Основной текст (2)3"/>
    <w:basedOn w:val="23"/>
    <w:uiPriority w:val="99"/>
    <w:rsid w:val="0043039F"/>
    <w:rPr>
      <w:rFonts w:ascii="Times New Roman" w:hAnsi="Times New Roman" w:cs="Times New Roman"/>
      <w:sz w:val="30"/>
      <w:szCs w:val="30"/>
      <w:u w:val="single"/>
      <w:shd w:val="clear" w:color="auto" w:fill="FFFFFF"/>
      <w:lang w:bidi="ar-SA"/>
    </w:rPr>
  </w:style>
  <w:style w:type="character" w:customStyle="1" w:styleId="3f0">
    <w:name w:val="Колонтитул3"/>
    <w:basedOn w:val="afff4"/>
    <w:uiPriority w:val="99"/>
    <w:rsid w:val="0043039F"/>
    <w:rPr>
      <w:rFonts w:ascii="Times New Roman" w:hAnsi="Times New Roman" w:cs="Times New Roman"/>
      <w:sz w:val="16"/>
      <w:szCs w:val="16"/>
      <w:u w:val="none"/>
      <w:lang w:val="en-US" w:eastAsia="en-US" w:bidi="ar-SA"/>
    </w:rPr>
  </w:style>
  <w:style w:type="character" w:customStyle="1" w:styleId="LucidaSansUnicode4">
    <w:name w:val="Колонтитул + Lucida Sans Unicode4"/>
    <w:aliases w:val="6 pt1"/>
    <w:basedOn w:val="afff4"/>
    <w:uiPriority w:val="99"/>
    <w:rsid w:val="0043039F"/>
    <w:rPr>
      <w:rFonts w:ascii="Lucida Sans Unicode" w:hAnsi="Lucida Sans Unicode" w:cs="Lucida Sans Unicode"/>
      <w:sz w:val="12"/>
      <w:szCs w:val="12"/>
      <w:u w:val="none"/>
      <w:lang w:val="en-US" w:eastAsia="en-US" w:bidi="ar-SA"/>
    </w:rPr>
  </w:style>
  <w:style w:type="character" w:customStyle="1" w:styleId="2f7">
    <w:name w:val="Колонтитул2"/>
    <w:basedOn w:val="afff4"/>
    <w:uiPriority w:val="99"/>
    <w:rsid w:val="0043039F"/>
    <w:rPr>
      <w:rFonts w:ascii="Times New Roman" w:hAnsi="Times New Roman" w:cs="Times New Roman"/>
      <w:spacing w:val="0"/>
      <w:sz w:val="16"/>
      <w:szCs w:val="16"/>
      <w:u w:val="none"/>
      <w:lang w:val="en-US" w:eastAsia="en-US" w:bidi="ar-SA"/>
    </w:rPr>
  </w:style>
  <w:style w:type="character" w:customStyle="1" w:styleId="LucidaSansUnicode3">
    <w:name w:val="Колонтитул + Lucida Sans Unicode3"/>
    <w:aliases w:val="62,5 pt2"/>
    <w:basedOn w:val="afff4"/>
    <w:uiPriority w:val="99"/>
    <w:rsid w:val="0043039F"/>
    <w:rPr>
      <w:rFonts w:ascii="Lucida Sans Unicode" w:hAnsi="Lucida Sans Unicode" w:cs="Lucida Sans Unicode"/>
      <w:spacing w:val="0"/>
      <w:sz w:val="13"/>
      <w:szCs w:val="13"/>
      <w:u w:val="none"/>
      <w:lang w:val="en-US" w:eastAsia="en-US" w:bidi="ar-SA"/>
    </w:rPr>
  </w:style>
  <w:style w:type="character" w:customStyle="1" w:styleId="220">
    <w:name w:val="Основной текст (2)2"/>
    <w:basedOn w:val="23"/>
    <w:uiPriority w:val="99"/>
    <w:rsid w:val="0043039F"/>
    <w:rPr>
      <w:rFonts w:ascii="Times New Roman" w:hAnsi="Times New Roman" w:cs="Times New Roman"/>
      <w:strike/>
      <w:sz w:val="30"/>
      <w:szCs w:val="30"/>
      <w:u w:val="none"/>
      <w:shd w:val="clear" w:color="auto" w:fill="FFFFFF"/>
      <w:lang w:bidi="ar-SA"/>
    </w:rPr>
  </w:style>
  <w:style w:type="character" w:customStyle="1" w:styleId="47">
    <w:name w:val="Заголовок №4_"/>
    <w:basedOn w:val="a2"/>
    <w:link w:val="48"/>
    <w:uiPriority w:val="99"/>
    <w:locked/>
    <w:rsid w:val="0043039F"/>
    <w:rPr>
      <w:rFonts w:cs="Times New Roman"/>
      <w:sz w:val="30"/>
      <w:szCs w:val="30"/>
      <w:lang w:bidi="ar-SA"/>
    </w:rPr>
  </w:style>
  <w:style w:type="character" w:customStyle="1" w:styleId="53pt">
    <w:name w:val="Заголовок №5 + Интервал 3 pt"/>
    <w:basedOn w:val="57"/>
    <w:uiPriority w:val="99"/>
    <w:rsid w:val="0043039F"/>
    <w:rPr>
      <w:rFonts w:cs="Times New Roman"/>
      <w:b/>
      <w:bCs/>
      <w:spacing w:val="70"/>
      <w:sz w:val="30"/>
      <w:szCs w:val="30"/>
      <w:lang w:bidi="ar-SA"/>
    </w:rPr>
  </w:style>
  <w:style w:type="character" w:customStyle="1" w:styleId="23pt">
    <w:name w:val="Основной текст (2) + Интервал 3 pt"/>
    <w:basedOn w:val="23"/>
    <w:uiPriority w:val="99"/>
    <w:rsid w:val="0043039F"/>
    <w:rPr>
      <w:rFonts w:ascii="Times New Roman" w:hAnsi="Times New Roman" w:cs="Times New Roman"/>
      <w:spacing w:val="70"/>
      <w:sz w:val="30"/>
      <w:szCs w:val="30"/>
      <w:u w:val="none"/>
      <w:shd w:val="clear" w:color="auto" w:fill="FFFFFF"/>
      <w:lang w:bidi="ar-SA"/>
    </w:rPr>
  </w:style>
  <w:style w:type="character" w:customStyle="1" w:styleId="LucidaSansUnicode2">
    <w:name w:val="Колонтитул + Lucida Sans Unicode2"/>
    <w:aliases w:val="7 pt"/>
    <w:basedOn w:val="afff4"/>
    <w:uiPriority w:val="99"/>
    <w:rsid w:val="0043039F"/>
    <w:rPr>
      <w:rFonts w:ascii="Lucida Sans Unicode" w:hAnsi="Lucida Sans Unicode" w:cs="Lucida Sans Unicode"/>
      <w:sz w:val="14"/>
      <w:szCs w:val="14"/>
      <w:u w:val="none"/>
      <w:lang w:val="en-US" w:eastAsia="en-US" w:bidi="ar-SA"/>
    </w:rPr>
  </w:style>
  <w:style w:type="paragraph" w:customStyle="1" w:styleId="58">
    <w:name w:val="Заголовок №5"/>
    <w:basedOn w:val="a1"/>
    <w:link w:val="57"/>
    <w:uiPriority w:val="99"/>
    <w:rsid w:val="0043039F"/>
    <w:pPr>
      <w:shd w:val="clear" w:color="auto" w:fill="FFFFFF"/>
      <w:autoSpaceDE/>
      <w:autoSpaceDN/>
      <w:adjustRightInd/>
      <w:spacing w:before="900" w:after="420" w:line="346" w:lineRule="exact"/>
      <w:ind w:hanging="1560"/>
      <w:jc w:val="center"/>
      <w:outlineLvl w:val="4"/>
    </w:pPr>
    <w:rPr>
      <w:b/>
      <w:bCs/>
      <w:noProof/>
      <w:sz w:val="30"/>
      <w:szCs w:val="30"/>
      <w:lang w:val="ru-RU" w:eastAsia="ru-RU"/>
    </w:rPr>
  </w:style>
  <w:style w:type="paragraph" w:customStyle="1" w:styleId="3f">
    <w:name w:val="Заголовок №3"/>
    <w:basedOn w:val="a1"/>
    <w:link w:val="3e"/>
    <w:uiPriority w:val="99"/>
    <w:rsid w:val="0043039F"/>
    <w:pPr>
      <w:shd w:val="clear" w:color="auto" w:fill="FFFFFF"/>
      <w:autoSpaceDE/>
      <w:autoSpaceDN/>
      <w:adjustRightInd/>
      <w:spacing w:after="420" w:line="240" w:lineRule="atLeast"/>
      <w:jc w:val="center"/>
      <w:outlineLvl w:val="2"/>
    </w:pPr>
    <w:rPr>
      <w:noProof/>
      <w:sz w:val="30"/>
      <w:szCs w:val="30"/>
      <w:lang w:val="ru-RU" w:eastAsia="ru-RU"/>
    </w:rPr>
  </w:style>
  <w:style w:type="paragraph" w:customStyle="1" w:styleId="48">
    <w:name w:val="Заголовок №4"/>
    <w:basedOn w:val="a1"/>
    <w:link w:val="47"/>
    <w:uiPriority w:val="99"/>
    <w:rsid w:val="0043039F"/>
    <w:pPr>
      <w:shd w:val="clear" w:color="auto" w:fill="FFFFFF"/>
      <w:autoSpaceDE/>
      <w:autoSpaceDN/>
      <w:adjustRightInd/>
      <w:spacing w:before="300" w:after="120" w:line="240" w:lineRule="atLeast"/>
      <w:jc w:val="center"/>
      <w:outlineLvl w:val="3"/>
    </w:pPr>
    <w:rPr>
      <w:noProof/>
      <w:sz w:val="30"/>
      <w:szCs w:val="30"/>
      <w:lang w:val="ru-RU" w:eastAsia="ru-RU"/>
    </w:rPr>
  </w:style>
  <w:style w:type="numbering" w:customStyle="1" w:styleId="30">
    <w:name w:val="Стиль3"/>
    <w:rsid w:val="00522F9D"/>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074758">
      <w:marLeft w:val="0"/>
      <w:marRight w:val="0"/>
      <w:marTop w:val="0"/>
      <w:marBottom w:val="0"/>
      <w:divBdr>
        <w:top w:val="none" w:sz="0" w:space="0" w:color="auto"/>
        <w:left w:val="none" w:sz="0" w:space="0" w:color="auto"/>
        <w:bottom w:val="none" w:sz="0" w:space="0" w:color="auto"/>
        <w:right w:val="none" w:sz="0" w:space="0" w:color="auto"/>
      </w:divBdr>
    </w:div>
    <w:div w:id="82074759">
      <w:marLeft w:val="0"/>
      <w:marRight w:val="0"/>
      <w:marTop w:val="0"/>
      <w:marBottom w:val="0"/>
      <w:divBdr>
        <w:top w:val="none" w:sz="0" w:space="0" w:color="auto"/>
        <w:left w:val="none" w:sz="0" w:space="0" w:color="auto"/>
        <w:bottom w:val="none" w:sz="0" w:space="0" w:color="auto"/>
        <w:right w:val="none" w:sz="0" w:space="0" w:color="auto"/>
      </w:divBdr>
    </w:div>
    <w:div w:id="82074760">
      <w:marLeft w:val="0"/>
      <w:marRight w:val="0"/>
      <w:marTop w:val="0"/>
      <w:marBottom w:val="0"/>
      <w:divBdr>
        <w:top w:val="none" w:sz="0" w:space="0" w:color="auto"/>
        <w:left w:val="none" w:sz="0" w:space="0" w:color="auto"/>
        <w:bottom w:val="none" w:sz="0" w:space="0" w:color="auto"/>
        <w:right w:val="none" w:sz="0" w:space="0" w:color="auto"/>
      </w:divBdr>
    </w:div>
    <w:div w:id="82074761">
      <w:marLeft w:val="0"/>
      <w:marRight w:val="0"/>
      <w:marTop w:val="0"/>
      <w:marBottom w:val="0"/>
      <w:divBdr>
        <w:top w:val="none" w:sz="0" w:space="0" w:color="auto"/>
        <w:left w:val="none" w:sz="0" w:space="0" w:color="auto"/>
        <w:bottom w:val="none" w:sz="0" w:space="0" w:color="auto"/>
        <w:right w:val="none" w:sz="0" w:space="0" w:color="auto"/>
      </w:divBdr>
    </w:div>
    <w:div w:id="82074762">
      <w:marLeft w:val="0"/>
      <w:marRight w:val="0"/>
      <w:marTop w:val="0"/>
      <w:marBottom w:val="0"/>
      <w:divBdr>
        <w:top w:val="none" w:sz="0" w:space="0" w:color="auto"/>
        <w:left w:val="none" w:sz="0" w:space="0" w:color="auto"/>
        <w:bottom w:val="none" w:sz="0" w:space="0" w:color="auto"/>
        <w:right w:val="none" w:sz="0" w:space="0" w:color="auto"/>
      </w:divBdr>
    </w:div>
    <w:div w:id="8207476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8283</Words>
  <Characters>47214</Characters>
  <Application>Microsoft Office Word</Application>
  <DocSecurity>0</DocSecurity>
  <Lines>393</Lines>
  <Paragraphs>110</Paragraphs>
  <ScaleCrop>false</ScaleCrop>
  <Company>Арм-Экогрупп</Company>
  <LinksUpToDate>false</LinksUpToDate>
  <CharactersWithSpaces>55387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Папа</cp:lastModifiedBy>
  <cp:revision>2</cp:revision>
  <dcterms:created xsi:type="dcterms:W3CDTF">2020-04-21T16:44:00Z</dcterms:created>
  <dcterms:modified xsi:type="dcterms:W3CDTF">2020-04-21T16:44:00Z</dcterms:modified>
</cp:coreProperties>
</file>