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F0E" w:rsidRPr="005A4252" w:rsidRDefault="00C44F0E" w:rsidP="008853B9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5A4252">
        <w:rPr>
          <w:sz w:val="22"/>
          <w:szCs w:val="22"/>
        </w:rPr>
        <w:t>ФЕДЕРАЛЬНАЯ СЛУЖБА ПО НАДЗОРУ В СФЕРЕ ЗАЩИТЫ</w:t>
      </w: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  <w:r w:rsidRPr="005A4252">
        <w:rPr>
          <w:sz w:val="22"/>
          <w:szCs w:val="22"/>
        </w:rPr>
        <w:t>ПРАВ ПОТРЕБИТЕЛЕЙ И БЛАГОПОЛУЧИЯ ЧЕЛОВЕКА</w:t>
      </w: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  <w:r w:rsidRPr="005A4252">
        <w:rPr>
          <w:sz w:val="22"/>
          <w:szCs w:val="22"/>
        </w:rPr>
        <w:t>ПИСЬМО</w:t>
      </w: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  <w:r w:rsidRPr="005A4252">
        <w:rPr>
          <w:sz w:val="22"/>
          <w:szCs w:val="22"/>
        </w:rPr>
        <w:t xml:space="preserve">от 18 апреля </w:t>
      </w:r>
      <w:smartTag w:uri="urn:schemas-microsoft-com:office:smarttags" w:element="metricconverter">
        <w:smartTagPr>
          <w:attr w:name="ProductID" w:val="2020 г"/>
        </w:smartTagPr>
        <w:r w:rsidRPr="005A4252">
          <w:rPr>
            <w:sz w:val="22"/>
            <w:szCs w:val="22"/>
          </w:rPr>
          <w:t>2020 г</w:t>
        </w:r>
      </w:smartTag>
      <w:r w:rsidRPr="005A4252">
        <w:rPr>
          <w:sz w:val="22"/>
          <w:szCs w:val="22"/>
        </w:rPr>
        <w:t>. N 02/7329-2020-27</w:t>
      </w: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  <w:r w:rsidRPr="005A4252">
        <w:rPr>
          <w:sz w:val="22"/>
          <w:szCs w:val="22"/>
        </w:rPr>
        <w:t>О ПРОВЕДЕНИИ</w:t>
      </w: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  <w:r w:rsidRPr="005A4252">
        <w:rPr>
          <w:sz w:val="22"/>
          <w:szCs w:val="22"/>
        </w:rPr>
        <w:t>ПРОФИЛАКТИЧЕСКИХ И ДЕЗИНФЕКЦИОННЫХ МЕРОПРИЯТИЙ</w:t>
      </w: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  <w:r w:rsidRPr="005A4252">
        <w:rPr>
          <w:sz w:val="22"/>
          <w:szCs w:val="22"/>
        </w:rPr>
        <w:t>ДЛЯ РАБОТНИКОВ СТРОИТЕЛЬНОЙ ОТРАСЛИ</w:t>
      </w:r>
    </w:p>
    <w:p w:rsidR="00C44F0E" w:rsidRPr="005A4252" w:rsidRDefault="00C44F0E" w:rsidP="008853B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 xml:space="preserve">Федеральная служба по надзору в сфере защиты прав потребителей и благополучия человека в целях недопущения распространения новой короновирусной инфекции направляет </w:t>
      </w:r>
      <w:hyperlink w:anchor="Par24" w:tooltip="РЕКОМЕНДАЦИИ" w:history="1">
        <w:r w:rsidRPr="005A4252">
          <w:rPr>
            <w:sz w:val="22"/>
            <w:szCs w:val="22"/>
          </w:rPr>
          <w:t>рекомендации</w:t>
        </w:r>
      </w:hyperlink>
      <w:r w:rsidRPr="005A4252">
        <w:rPr>
          <w:sz w:val="22"/>
          <w:szCs w:val="22"/>
        </w:rPr>
        <w:t xml:space="preserve"> по проведению профилактических и дезинфекционных мероприятий по предупреждению распространения новой коронавирусной инфекции среди работников строительной отрасли и предлагает довести их до заинтересованных хозяйствующих субъектов.</w:t>
      </w:r>
    </w:p>
    <w:p w:rsidR="00C44F0E" w:rsidRPr="005A4252" w:rsidRDefault="00C44F0E" w:rsidP="008853B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44F0E" w:rsidRPr="005A4252" w:rsidRDefault="00C44F0E" w:rsidP="008853B9">
      <w:pPr>
        <w:pStyle w:val="ConsPlusNormal"/>
        <w:spacing w:line="300" w:lineRule="atLeast"/>
        <w:jc w:val="right"/>
        <w:rPr>
          <w:sz w:val="22"/>
          <w:szCs w:val="22"/>
        </w:rPr>
      </w:pPr>
      <w:r w:rsidRPr="005A4252">
        <w:rPr>
          <w:sz w:val="22"/>
          <w:szCs w:val="22"/>
        </w:rPr>
        <w:t>Руководитель</w:t>
      </w:r>
    </w:p>
    <w:p w:rsidR="00C44F0E" w:rsidRPr="005A4252" w:rsidRDefault="00C44F0E" w:rsidP="008853B9">
      <w:pPr>
        <w:pStyle w:val="ConsPlusNormal"/>
        <w:spacing w:line="300" w:lineRule="atLeast"/>
        <w:jc w:val="right"/>
        <w:rPr>
          <w:sz w:val="22"/>
          <w:szCs w:val="22"/>
        </w:rPr>
      </w:pPr>
      <w:r w:rsidRPr="005A4252">
        <w:rPr>
          <w:sz w:val="22"/>
          <w:szCs w:val="22"/>
        </w:rPr>
        <w:t>А.Ю.ПОПОВА</w:t>
      </w:r>
    </w:p>
    <w:p w:rsidR="00C44F0E" w:rsidRPr="005A4252" w:rsidRDefault="00C44F0E" w:rsidP="008853B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44F0E" w:rsidRPr="005A4252" w:rsidRDefault="00C44F0E" w:rsidP="008853B9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A4252">
        <w:rPr>
          <w:sz w:val="22"/>
          <w:szCs w:val="22"/>
        </w:rPr>
        <w:t>Приложение</w:t>
      </w:r>
    </w:p>
    <w:p w:rsidR="00C44F0E" w:rsidRPr="005A4252" w:rsidRDefault="00C44F0E" w:rsidP="008853B9">
      <w:pPr>
        <w:pStyle w:val="ConsPlusNormal"/>
        <w:spacing w:line="300" w:lineRule="atLeast"/>
        <w:jc w:val="right"/>
        <w:rPr>
          <w:sz w:val="22"/>
          <w:szCs w:val="22"/>
        </w:rPr>
      </w:pPr>
      <w:r w:rsidRPr="005A4252">
        <w:rPr>
          <w:sz w:val="22"/>
          <w:szCs w:val="22"/>
        </w:rPr>
        <w:t>к письму Роспотребнадзора</w:t>
      </w:r>
    </w:p>
    <w:p w:rsidR="00C44F0E" w:rsidRPr="005A4252" w:rsidRDefault="00C44F0E" w:rsidP="008853B9">
      <w:pPr>
        <w:pStyle w:val="ConsPlusNormal"/>
        <w:spacing w:line="300" w:lineRule="atLeast"/>
        <w:jc w:val="right"/>
        <w:rPr>
          <w:sz w:val="22"/>
          <w:szCs w:val="22"/>
        </w:rPr>
      </w:pPr>
      <w:r w:rsidRPr="005A4252">
        <w:rPr>
          <w:sz w:val="22"/>
          <w:szCs w:val="22"/>
        </w:rPr>
        <w:t>от 18.04.2020 N 02/7329-2020-27</w:t>
      </w:r>
    </w:p>
    <w:p w:rsidR="00C44F0E" w:rsidRPr="005A4252" w:rsidRDefault="00C44F0E" w:rsidP="008853B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24"/>
      <w:bookmarkEnd w:id="0"/>
      <w:r w:rsidRPr="005A4252">
        <w:rPr>
          <w:sz w:val="22"/>
          <w:szCs w:val="22"/>
        </w:rPr>
        <w:t>РЕКОМЕНДАЦИИ</w:t>
      </w: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  <w:r w:rsidRPr="005A4252">
        <w:rPr>
          <w:sz w:val="22"/>
          <w:szCs w:val="22"/>
        </w:rPr>
        <w:t>ПО ПРОФИЛАКТИКЕ НОВОЙ КОРОНАВИРУСНОЙ ИНФЕКЦИИ (COVID-19)</w:t>
      </w:r>
    </w:p>
    <w:p w:rsidR="00C44F0E" w:rsidRPr="005A4252" w:rsidRDefault="00C44F0E" w:rsidP="008853B9">
      <w:pPr>
        <w:pStyle w:val="ConsPlusTitle"/>
        <w:spacing w:line="300" w:lineRule="atLeast"/>
        <w:jc w:val="center"/>
        <w:rPr>
          <w:sz w:val="22"/>
          <w:szCs w:val="22"/>
        </w:rPr>
      </w:pPr>
      <w:r w:rsidRPr="005A4252">
        <w:rPr>
          <w:sz w:val="22"/>
          <w:szCs w:val="22"/>
        </w:rPr>
        <w:t>СРЕДИ РАБОТНИКОВ СТРОИТЕЛЬНОЙ ОТРАСЛИ</w:t>
      </w:r>
    </w:p>
    <w:p w:rsidR="00C44F0E" w:rsidRPr="005A4252" w:rsidRDefault="00C44F0E" w:rsidP="008853B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44F0E" w:rsidRPr="005A4252" w:rsidRDefault="00C44F0E" w:rsidP="008853B9">
      <w:pPr>
        <w:pStyle w:val="ConsPlusTitle"/>
        <w:spacing w:line="300" w:lineRule="atLeast"/>
        <w:ind w:firstLine="540"/>
        <w:jc w:val="both"/>
        <w:outlineLvl w:val="1"/>
        <w:rPr>
          <w:sz w:val="22"/>
          <w:szCs w:val="22"/>
        </w:rPr>
      </w:pPr>
      <w:r w:rsidRPr="005A4252">
        <w:rPr>
          <w:sz w:val="22"/>
          <w:szCs w:val="22"/>
        </w:rPr>
        <w:t>1. В рамках профилактических мер по предотвращению заноса инфекции на предприятие (в организацию) рекомендуется осуществлять следующие меры: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1.1. Обеспечить разделение всех работников, задействованных в работах одного строительного проекта, по бригадам в зависимости от выполняемых работ, в целях минимизации контакта.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Указанное разделение учитывать также при расселении в местах проживания.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Обеспечить доставку к местам работы от мест проживания и обратно с учетом указанного разделения.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1.2. В целях обеспечения бесперебойного выполнения строительных работ рекомендуется сформировать резервные бригады рабочих или организовать работу по типу вахтового метода с недопущением контакта между разными сменами вне работ (по месту проживания, питания и т.д.).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1.3. Организация ежедневного перед началом рабочей смены "входного фильтра" с проведением контроля температуры тела работника и обязательным отстранением от нахождения на рабочем месте лиц с повышенной температурой тела и/или с признаками респираторного заболевания;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 (опрос, анкетирование и др.).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1.4. Организация при входе на предприятие мест обработки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1.5. Ограничение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оборудования).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1.6. Организация работы курьерской службы и прием корреспонденции бесконтактным способом (выделение специальных мест и устройств приема корреспонденции).</w:t>
      </w:r>
    </w:p>
    <w:p w:rsidR="00C44F0E" w:rsidRPr="005A4252" w:rsidRDefault="00C44F0E" w:rsidP="008853B9">
      <w:pPr>
        <w:pStyle w:val="ConsPlusTitle"/>
        <w:spacing w:line="300" w:lineRule="atLeast"/>
        <w:ind w:firstLine="540"/>
        <w:jc w:val="both"/>
        <w:outlineLvl w:val="1"/>
        <w:rPr>
          <w:sz w:val="22"/>
          <w:szCs w:val="22"/>
        </w:rPr>
      </w:pPr>
      <w:r w:rsidRPr="005A4252">
        <w:rPr>
          <w:sz w:val="22"/>
          <w:szCs w:val="22"/>
        </w:rPr>
        <w:t>2. В рамках профилактических мер по недопущению распространения новой коронавирусной инфекции (COVID-19). сокращения контактов между сотрудниками для ограничения воздушно-капельного и контактного механизмов передачи инфекции на предприятиях (в организациях) работодателям целесообразно организовать и осуществлять следующие мероприятия: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2.1. Ограничение контактов между коллективами отдельных бригад и функциональных рабочих групп, не связанных общими задачами и производственными процессами (принцип групповой ячейки). Разделение рабочих потоков и разобщение коллектива посредством организации работы в несколько смен.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2.2. Ограничение перемещения работников в обеденный перерыв и во время перерывов на отдых: выхода за территорию предприятия (организации), перемещение на другие участки, в отделы, помещения, не связанные с выполнением прямых должностных обязанностей.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2.3. При необходимости выделение сотрудников, отвечающих за перемещение материалов, изделий и документов между участками и обеспечение их средствами защиты органов дыхания и перчатками.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2.4. Усилить контроль за применением работниками средств индивидуальной защиты от воздействия вредных производственных факторов.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2.5. Прекращение проведения любых массовых мероприятий на предприятии (в организации), запрет участия работников в мероприятиях других коллективов.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2.6. При централизованном питании работников организация посещения столовой коллективами участков, отделов в строго определенное время по утвержденному графику.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При отсутствии столовой - запрет приема пищи на рабочих местах, выделение для приема пищи специально отведенного помещения или его части, с оборудованной раковиной для мытья рук и дозатором для обработки рук кожным антисептиком.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2.7. Организация работы столовых в соответствии с рекомендациями по проведению профилактических и дезинфекционных мероприятий по предупреждению распространения новой коронавирусной инфекции в организациях общественного питания.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2.8. Оборудование умывальников для мытья рук с мылом и дозаторов для обработки рук кожными антисептиками в местах общественного пользования.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2.9. Обеспечение работников запасом одноразовых (многоразовых) масок (исходя из продолжительности рабочей смены и смены одноразовых масок не реже 1 раза в 3 часа). Повторное использование одноразовых масок, а также использование увлаженных масок не допускается.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Организация централизованного сбора использованных одноразовых масок. Перед их размещением в контейнеры для сбора отходов герметичная упаковка в 2 полиэтиленовых пакета.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2.10. Проведение ежедневной (ежесменной) влажной уборки служебных помещений и мест общественного пользования (комнаты приема пищи, отдыха, туалетных комнат) с применением дезинфицирующих средств вирулицидного действия. Дезинфекция с кратностью обработки каждые 2 - 4 часа всех контактных поверхностей: дверных ручек, выключателей, поручней, перил, поверхностей столов, спинок стульев, оргтехники.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2.11. Обеспечение не менее чем пятидневного запаса моющих и дезинфицирующих средств, средств индивидуальной защиты органов дыхания (маски, респираторы), перчаток.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2.12. Применение в помещениях с постоянным нахождением работников бактерицидных облучателей воздуха рециркуляторного типа.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2.13. Регулярное проветривание (каждые 2 часа) рабочих помещений.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2.14. В целях недопущения переохлаждения работников, занятых на открытом воздухе при низкой температуре атмосферного воздуха: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- обеспечить работников необходимым комплектом специальной одежды с соответствующими теплоизоляционными свойствами,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- оборудовать комнаты для обогрева работающих и сушки одежды и обуви,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- предусмотреть перерывы в работе, достаточные по количеству и продолжительности.</w:t>
      </w:r>
    </w:p>
    <w:p w:rsidR="00C44F0E" w:rsidRPr="005A4252" w:rsidRDefault="00C44F0E" w:rsidP="008853B9">
      <w:pPr>
        <w:pStyle w:val="ConsPlusTitle"/>
        <w:spacing w:line="300" w:lineRule="atLeast"/>
        <w:ind w:firstLine="540"/>
        <w:jc w:val="both"/>
        <w:outlineLvl w:val="1"/>
        <w:rPr>
          <w:sz w:val="22"/>
          <w:szCs w:val="22"/>
        </w:rPr>
      </w:pPr>
      <w:r w:rsidRPr="005A4252">
        <w:rPr>
          <w:sz w:val="22"/>
          <w:szCs w:val="22"/>
        </w:rPr>
        <w:t>3. Другие организационные мероприятия по предотвращению распространения коронавирусной инфекции (COVID-19):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3.1. Проведение информирования работников о необходимости соблюдения мер профилактики, правил личной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туалета, перед каждым приемом пищи.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Рекомендуется использование информационных материалов с сайта Роспотребнадзора и из других официальных источников (сайты Всемирной организации здравоохранения, органов исполнительной власти субъектов Российской Федерации, территориальных органов Роспотребнадзора).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3.2. Ограничение направления сотрудников в командировки.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3.3. Временное отстранение от работы или перевод на дистанционную форму работы лиц из групп риска, в первую очередь лиц старше 65 лет.</w:t>
      </w:r>
    </w:p>
    <w:p w:rsidR="00C44F0E" w:rsidRPr="005A4252" w:rsidRDefault="00C44F0E" w:rsidP="008853B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A4252">
        <w:rPr>
          <w:sz w:val="22"/>
          <w:szCs w:val="22"/>
        </w:rPr>
        <w:t>3.4. Организация в течение рабочего дня осмотров работников на признаки респираторных заболеваний с термометрией (при наличии на предприятии медицинского персонала).</w:t>
      </w:r>
    </w:p>
    <w:p w:rsidR="00C44F0E" w:rsidRPr="005A4252" w:rsidRDefault="00C44F0E" w:rsidP="008853B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44F0E" w:rsidRPr="008853B9" w:rsidRDefault="00C44F0E" w:rsidP="008853B9">
      <w:pPr>
        <w:rPr>
          <w:szCs w:val="22"/>
        </w:rPr>
      </w:pPr>
    </w:p>
    <w:sectPr w:rsidR="00C44F0E" w:rsidRPr="008853B9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F0E" w:rsidRDefault="00C44F0E">
      <w:r>
        <w:separator/>
      </w:r>
    </w:p>
  </w:endnote>
  <w:endnote w:type="continuationSeparator" w:id="0">
    <w:p w:rsidR="00C44F0E" w:rsidRDefault="00C4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єЪМе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0E" w:rsidRDefault="00C44F0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0E" w:rsidRDefault="00C44F0E" w:rsidP="00DF5729">
    <w:pPr>
      <w:jc w:val="center"/>
      <w:rPr>
        <w:sz w:val="2"/>
        <w:szCs w:val="2"/>
      </w:rPr>
    </w:pPr>
  </w:p>
  <w:p w:rsidR="00C44F0E" w:rsidRDefault="00C44F0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0E" w:rsidRDefault="00C44F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F0E" w:rsidRDefault="00C44F0E">
      <w:r>
        <w:separator/>
      </w:r>
    </w:p>
  </w:footnote>
  <w:footnote w:type="continuationSeparator" w:id="0">
    <w:p w:rsidR="00C44F0E" w:rsidRDefault="00C44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0E" w:rsidRDefault="00C44F0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0E" w:rsidRDefault="00C44F0E" w:rsidP="00DF5729">
    <w:pPr>
      <w:jc w:val="center"/>
      <w:rPr>
        <w:sz w:val="2"/>
        <w:szCs w:val="2"/>
      </w:rPr>
    </w:pPr>
  </w:p>
  <w:p w:rsidR="00C44F0E" w:rsidRDefault="00C44F0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inset=",0">
            <w:txbxContent>
              <w:p w:rsidR="00C44F0E" w:rsidRDefault="00C44F0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C44F0E" w:rsidRPr="00DC174E" w:rsidRDefault="00C44F0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C44F0E" w:rsidRPr="00DC174E" w:rsidRDefault="00C44F0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C44F0E" w:rsidRPr="00DC174E" w:rsidRDefault="00C44F0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C44F0E" w:rsidRDefault="00C44F0E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0E" w:rsidRDefault="00C44F0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5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 w15:restartNumberingAfterBreak="0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8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3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8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9" w15:restartNumberingAfterBreak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2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 w15:restartNumberingAfterBreak="0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 w15:restartNumberingAfterBreak="0">
    <w:nsid w:val="00000033"/>
    <w:multiLevelType w:val="multilevel"/>
    <w:tmpl w:val="00000032"/>
    <w:lvl w:ilvl="0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9" w15:restartNumberingAfterBreak="0">
    <w:nsid w:val="00000035"/>
    <w:multiLevelType w:val="multilevel"/>
    <w:tmpl w:val="00000034"/>
    <w:lvl w:ilvl="0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0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3" w15:restartNumberingAfterBreak="0">
    <w:nsid w:val="0000003D"/>
    <w:multiLevelType w:val="multilevel"/>
    <w:tmpl w:val="0000003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4" w15:restartNumberingAfterBreak="0">
    <w:nsid w:val="0000003F"/>
    <w:multiLevelType w:val="multilevel"/>
    <w:tmpl w:val="0000003E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 w15:restartNumberingAfterBreak="0">
    <w:nsid w:val="00000041"/>
    <w:multiLevelType w:val="multilevel"/>
    <w:tmpl w:val="000000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6" w15:restartNumberingAfterBreak="0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 w15:restartNumberingAfterBreak="0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 w15:restartNumberingAfterBreak="0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9" w15:restartNumberingAfterBreak="0">
    <w:nsid w:val="00000049"/>
    <w:multiLevelType w:val="multilevel"/>
    <w:tmpl w:val="0000004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 w15:restartNumberingAfterBreak="0">
    <w:nsid w:val="0000004B"/>
    <w:multiLevelType w:val="multilevel"/>
    <w:tmpl w:val="000000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2" w15:restartNumberingAfterBreak="0">
    <w:nsid w:val="0000004F"/>
    <w:multiLevelType w:val="multilevel"/>
    <w:tmpl w:val="000000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3" w15:restartNumberingAfterBreak="0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 w15:restartNumberingAfterBreak="0">
    <w:nsid w:val="00000053"/>
    <w:multiLevelType w:val="multilevel"/>
    <w:tmpl w:val="0000005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 w15:restartNumberingAfterBreak="0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6" w15:restartNumberingAfterBreak="0">
    <w:nsid w:val="00000057"/>
    <w:multiLevelType w:val="multilevel"/>
    <w:tmpl w:val="000000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 w15:restartNumberingAfterBreak="0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8" w15:restartNumberingAfterBreak="0">
    <w:nsid w:val="0000005B"/>
    <w:multiLevelType w:val="multilevel"/>
    <w:tmpl w:val="000000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9" w15:restartNumberingAfterBreak="0">
    <w:nsid w:val="0000005D"/>
    <w:multiLevelType w:val="multilevel"/>
    <w:tmpl w:val="000000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 w15:restartNumberingAfterBreak="0">
    <w:nsid w:val="00000063"/>
    <w:multiLevelType w:val="multilevel"/>
    <w:tmpl w:val="00000062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 w15:restartNumberingAfterBreak="0">
    <w:nsid w:val="00000069"/>
    <w:multiLevelType w:val="multilevel"/>
    <w:tmpl w:val="0000006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 w15:restartNumberingAfterBreak="0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 w15:restartNumberingAfterBreak="0">
    <w:nsid w:val="0000006D"/>
    <w:multiLevelType w:val="multilevel"/>
    <w:tmpl w:val="0000006C"/>
    <w:lvl w:ilvl="0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8" w15:restartNumberingAfterBreak="0">
    <w:nsid w:val="0000006F"/>
    <w:multiLevelType w:val="multilevel"/>
    <w:tmpl w:val="000000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9" w15:restartNumberingAfterBreak="0">
    <w:nsid w:val="00000071"/>
    <w:multiLevelType w:val="multilevel"/>
    <w:tmpl w:val="0000007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 w15:restartNumberingAfterBreak="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1" w15:restartNumberingAfterBreak="0">
    <w:nsid w:val="00000075"/>
    <w:multiLevelType w:val="multilevel"/>
    <w:tmpl w:val="0000007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00000077"/>
    <w:multiLevelType w:val="multilevel"/>
    <w:tmpl w:val="00000076"/>
    <w:lvl w:ilvl="0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 w15:restartNumberingAfterBreak="0">
    <w:nsid w:val="00000079"/>
    <w:multiLevelType w:val="multilevel"/>
    <w:tmpl w:val="0000007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 w15:restartNumberingAfterBreak="0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5" w15:restartNumberingAfterBreak="0">
    <w:nsid w:val="0000007D"/>
    <w:multiLevelType w:val="multilevel"/>
    <w:tmpl w:val="0000007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6" w15:restartNumberingAfterBreak="0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7" w15:restartNumberingAfterBreak="0">
    <w:nsid w:val="00000081"/>
    <w:multiLevelType w:val="multilevel"/>
    <w:tmpl w:val="0000008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8" w15:restartNumberingAfterBreak="0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9" w15:restartNumberingAfterBreak="0">
    <w:nsid w:val="00000085"/>
    <w:multiLevelType w:val="multilevel"/>
    <w:tmpl w:val="0000008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0" w15:restartNumberingAfterBreak="0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1" w15:restartNumberingAfterBreak="0">
    <w:nsid w:val="00000089"/>
    <w:multiLevelType w:val="multilevel"/>
    <w:tmpl w:val="0000008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2" w15:restartNumberingAfterBreak="0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3" w15:restartNumberingAfterBreak="0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4" w15:restartNumberingAfterBreak="0">
    <w:nsid w:val="0000008F"/>
    <w:multiLevelType w:val="multilevel"/>
    <w:tmpl w:val="0000008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5" w15:restartNumberingAfterBreak="0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6" w15:restartNumberingAfterBreak="0">
    <w:nsid w:val="00000093"/>
    <w:multiLevelType w:val="multilevel"/>
    <w:tmpl w:val="000000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7" w15:restartNumberingAfterBreak="0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9"/>
    <w:multiLevelType w:val="multilevel"/>
    <w:tmpl w:val="0000009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9B"/>
    <w:multiLevelType w:val="multilevel"/>
    <w:tmpl w:val="0000009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1" w15:restartNumberingAfterBreak="0">
    <w:nsid w:val="0000009D"/>
    <w:multiLevelType w:val="multilevel"/>
    <w:tmpl w:val="0000009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9F"/>
    <w:multiLevelType w:val="multilevel"/>
    <w:tmpl w:val="0000009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1"/>
    <w:multiLevelType w:val="multilevel"/>
    <w:tmpl w:val="000000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3"/>
    <w:multiLevelType w:val="multilevel"/>
    <w:tmpl w:val="000000A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5" w15:restartNumberingAfterBreak="0">
    <w:nsid w:val="000000A5"/>
    <w:multiLevelType w:val="multilevel"/>
    <w:tmpl w:val="000000A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6" w15:restartNumberingAfterBreak="0">
    <w:nsid w:val="000000A7"/>
    <w:multiLevelType w:val="multilevel"/>
    <w:tmpl w:val="000000A6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7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88" w15:restartNumberingAfterBreak="0">
    <w:nsid w:val="000000AB"/>
    <w:multiLevelType w:val="multilevel"/>
    <w:tmpl w:val="000000A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89" w15:restartNumberingAfterBreak="0">
    <w:nsid w:val="000000AD"/>
    <w:multiLevelType w:val="multilevel"/>
    <w:tmpl w:val="000000A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0" w15:restartNumberingAfterBreak="0">
    <w:nsid w:val="000000AF"/>
    <w:multiLevelType w:val="multilevel"/>
    <w:tmpl w:val="000000A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1" w15:restartNumberingAfterBreak="0">
    <w:nsid w:val="000000B1"/>
    <w:multiLevelType w:val="multilevel"/>
    <w:tmpl w:val="000000B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2" w15:restartNumberingAfterBreak="0">
    <w:nsid w:val="000000B3"/>
    <w:multiLevelType w:val="multilevel"/>
    <w:tmpl w:val="000000B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3" w15:restartNumberingAfterBreak="0">
    <w:nsid w:val="000000B5"/>
    <w:multiLevelType w:val="multilevel"/>
    <w:tmpl w:val="000000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4" w15:restartNumberingAfterBreak="0">
    <w:nsid w:val="000000B7"/>
    <w:multiLevelType w:val="multilevel"/>
    <w:tmpl w:val="000000B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5" w15:restartNumberingAfterBreak="0">
    <w:nsid w:val="000000B9"/>
    <w:multiLevelType w:val="multilevel"/>
    <w:tmpl w:val="000000B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6" w15:restartNumberingAfterBreak="0">
    <w:nsid w:val="000000BB"/>
    <w:multiLevelType w:val="multilevel"/>
    <w:tmpl w:val="000000B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7" w15:restartNumberingAfterBreak="0">
    <w:nsid w:val="000000BD"/>
    <w:multiLevelType w:val="multilevel"/>
    <w:tmpl w:val="000000B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8" w15:restartNumberingAfterBreak="0">
    <w:nsid w:val="000000BF"/>
    <w:multiLevelType w:val="multilevel"/>
    <w:tmpl w:val="000000B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9" w15:restartNumberingAfterBreak="0">
    <w:nsid w:val="000000C1"/>
    <w:multiLevelType w:val="multilevel"/>
    <w:tmpl w:val="000000C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0" w15:restartNumberingAfterBreak="0">
    <w:nsid w:val="000000C3"/>
    <w:multiLevelType w:val="multilevel"/>
    <w:tmpl w:val="000000C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1" w15:restartNumberingAfterBreak="0">
    <w:nsid w:val="000000C5"/>
    <w:multiLevelType w:val="multilevel"/>
    <w:tmpl w:val="000000C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2" w15:restartNumberingAfterBreak="0">
    <w:nsid w:val="000000C7"/>
    <w:multiLevelType w:val="multilevel"/>
    <w:tmpl w:val="000000C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3" w15:restartNumberingAfterBreak="0">
    <w:nsid w:val="000000C9"/>
    <w:multiLevelType w:val="multilevel"/>
    <w:tmpl w:val="000000C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4" w15:restartNumberingAfterBreak="0">
    <w:nsid w:val="000000CB"/>
    <w:multiLevelType w:val="multilevel"/>
    <w:tmpl w:val="000000C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5" w15:restartNumberingAfterBreak="0">
    <w:nsid w:val="000000CD"/>
    <w:multiLevelType w:val="multilevel"/>
    <w:tmpl w:val="000000C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6" w15:restartNumberingAfterBreak="0">
    <w:nsid w:val="000000CF"/>
    <w:multiLevelType w:val="multilevel"/>
    <w:tmpl w:val="000000C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7" w15:restartNumberingAfterBreak="0">
    <w:nsid w:val="000000D1"/>
    <w:multiLevelType w:val="multilevel"/>
    <w:tmpl w:val="000000D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8" w15:restartNumberingAfterBreak="0">
    <w:nsid w:val="000000D3"/>
    <w:multiLevelType w:val="multilevel"/>
    <w:tmpl w:val="000000D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9" w15:restartNumberingAfterBreak="0">
    <w:nsid w:val="000000D5"/>
    <w:multiLevelType w:val="multilevel"/>
    <w:tmpl w:val="000000D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0" w15:restartNumberingAfterBreak="0">
    <w:nsid w:val="000000D7"/>
    <w:multiLevelType w:val="multilevel"/>
    <w:tmpl w:val="000000D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1" w15:restartNumberingAfterBreak="0">
    <w:nsid w:val="000000D9"/>
    <w:multiLevelType w:val="multilevel"/>
    <w:tmpl w:val="000000D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2" w15:restartNumberingAfterBreak="0">
    <w:nsid w:val="000000DB"/>
    <w:multiLevelType w:val="multilevel"/>
    <w:tmpl w:val="000000DA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3" w15:restartNumberingAfterBreak="0">
    <w:nsid w:val="000000DD"/>
    <w:multiLevelType w:val="multilevel"/>
    <w:tmpl w:val="000000D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4" w15:restartNumberingAfterBreak="0">
    <w:nsid w:val="000000DF"/>
    <w:multiLevelType w:val="multilevel"/>
    <w:tmpl w:val="000000D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5" w15:restartNumberingAfterBreak="0">
    <w:nsid w:val="000000E1"/>
    <w:multiLevelType w:val="multilevel"/>
    <w:tmpl w:val="000000E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6" w15:restartNumberingAfterBreak="0">
    <w:nsid w:val="000000E3"/>
    <w:multiLevelType w:val="multilevel"/>
    <w:tmpl w:val="000000E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7" w15:restartNumberingAfterBreak="0">
    <w:nsid w:val="000000E5"/>
    <w:multiLevelType w:val="multilevel"/>
    <w:tmpl w:val="000000E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8" w15:restartNumberingAfterBreak="0">
    <w:nsid w:val="000000E7"/>
    <w:multiLevelType w:val="multilevel"/>
    <w:tmpl w:val="000000E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9" w15:restartNumberingAfterBreak="0">
    <w:nsid w:val="000000E9"/>
    <w:multiLevelType w:val="multilevel"/>
    <w:tmpl w:val="000000E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0" w15:restartNumberingAfterBreak="0">
    <w:nsid w:val="000000EB"/>
    <w:multiLevelType w:val="multilevel"/>
    <w:tmpl w:val="000000E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1" w15:restartNumberingAfterBreak="0">
    <w:nsid w:val="000000ED"/>
    <w:multiLevelType w:val="multilevel"/>
    <w:tmpl w:val="000000E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2" w15:restartNumberingAfterBreak="0">
    <w:nsid w:val="000000EF"/>
    <w:multiLevelType w:val="multilevel"/>
    <w:tmpl w:val="000000E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3" w15:restartNumberingAfterBreak="0">
    <w:nsid w:val="000000F1"/>
    <w:multiLevelType w:val="multilevel"/>
    <w:tmpl w:val="000000F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4" w15:restartNumberingAfterBreak="0">
    <w:nsid w:val="000000F3"/>
    <w:multiLevelType w:val="multilevel"/>
    <w:tmpl w:val="000000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5" w15:restartNumberingAfterBreak="0">
    <w:nsid w:val="000000F5"/>
    <w:multiLevelType w:val="multilevel"/>
    <w:tmpl w:val="000000F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6" w15:restartNumberingAfterBreak="0">
    <w:nsid w:val="000000F7"/>
    <w:multiLevelType w:val="multilevel"/>
    <w:tmpl w:val="000000F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7" w15:restartNumberingAfterBreak="0">
    <w:nsid w:val="000000F9"/>
    <w:multiLevelType w:val="multilevel"/>
    <w:tmpl w:val="000000F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8" w15:restartNumberingAfterBreak="0">
    <w:nsid w:val="000000FB"/>
    <w:multiLevelType w:val="multilevel"/>
    <w:tmpl w:val="000000F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9" w15:restartNumberingAfterBreak="0">
    <w:nsid w:val="000000FD"/>
    <w:multiLevelType w:val="multilevel"/>
    <w:tmpl w:val="000000F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0" w15:restartNumberingAfterBreak="0">
    <w:nsid w:val="000000FF"/>
    <w:multiLevelType w:val="multilevel"/>
    <w:tmpl w:val="000000F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1" w15:restartNumberingAfterBreak="0">
    <w:nsid w:val="00000101"/>
    <w:multiLevelType w:val="multilevel"/>
    <w:tmpl w:val="000001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2" w15:restartNumberingAfterBreak="0">
    <w:nsid w:val="00000103"/>
    <w:multiLevelType w:val="multilevel"/>
    <w:tmpl w:val="000001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3" w15:restartNumberingAfterBreak="0">
    <w:nsid w:val="00000105"/>
    <w:multiLevelType w:val="multilevel"/>
    <w:tmpl w:val="000001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4" w15:restartNumberingAfterBreak="0">
    <w:nsid w:val="00000107"/>
    <w:multiLevelType w:val="multilevel"/>
    <w:tmpl w:val="000001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5" w15:restartNumberingAfterBreak="0">
    <w:nsid w:val="00000109"/>
    <w:multiLevelType w:val="multilevel"/>
    <w:tmpl w:val="000001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6" w15:restartNumberingAfterBreak="0">
    <w:nsid w:val="0000010B"/>
    <w:multiLevelType w:val="multilevel"/>
    <w:tmpl w:val="000001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7" w15:restartNumberingAfterBreak="0">
    <w:nsid w:val="0000010D"/>
    <w:multiLevelType w:val="multilevel"/>
    <w:tmpl w:val="0000010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8" w15:restartNumberingAfterBreak="0">
    <w:nsid w:val="0000010F"/>
    <w:multiLevelType w:val="multilevel"/>
    <w:tmpl w:val="000001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9" w15:restartNumberingAfterBreak="0">
    <w:nsid w:val="00000111"/>
    <w:multiLevelType w:val="multilevel"/>
    <w:tmpl w:val="000001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0" w15:restartNumberingAfterBreak="0">
    <w:nsid w:val="00000113"/>
    <w:multiLevelType w:val="multilevel"/>
    <w:tmpl w:val="000001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1" w15:restartNumberingAfterBreak="0">
    <w:nsid w:val="00000115"/>
    <w:multiLevelType w:val="multilevel"/>
    <w:tmpl w:val="000001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2" w15:restartNumberingAfterBreak="0">
    <w:nsid w:val="00000117"/>
    <w:multiLevelType w:val="multilevel"/>
    <w:tmpl w:val="000001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3" w15:restartNumberingAfterBreak="0">
    <w:nsid w:val="00000119"/>
    <w:multiLevelType w:val="multilevel"/>
    <w:tmpl w:val="000001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4" w15:restartNumberingAfterBreak="0">
    <w:nsid w:val="0000011B"/>
    <w:multiLevelType w:val="multilevel"/>
    <w:tmpl w:val="000001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5" w15:restartNumberingAfterBreak="0">
    <w:nsid w:val="0000011D"/>
    <w:multiLevelType w:val="multilevel"/>
    <w:tmpl w:val="000001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6" w15:restartNumberingAfterBreak="0">
    <w:nsid w:val="0000011F"/>
    <w:multiLevelType w:val="multilevel"/>
    <w:tmpl w:val="000001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7" w15:restartNumberingAfterBreak="0">
    <w:nsid w:val="00000121"/>
    <w:multiLevelType w:val="multilevel"/>
    <w:tmpl w:val="0000012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8" w15:restartNumberingAfterBreak="0">
    <w:nsid w:val="00000123"/>
    <w:multiLevelType w:val="multilevel"/>
    <w:tmpl w:val="000001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9" w15:restartNumberingAfterBreak="0">
    <w:nsid w:val="00000125"/>
    <w:multiLevelType w:val="multilevel"/>
    <w:tmpl w:val="000001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0" w15:restartNumberingAfterBreak="0">
    <w:nsid w:val="00000127"/>
    <w:multiLevelType w:val="multilevel"/>
    <w:tmpl w:val="00000126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1" w15:restartNumberingAfterBreak="0">
    <w:nsid w:val="00000129"/>
    <w:multiLevelType w:val="multilevel"/>
    <w:tmpl w:val="000001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2" w15:restartNumberingAfterBreak="0">
    <w:nsid w:val="0000012B"/>
    <w:multiLevelType w:val="multilevel"/>
    <w:tmpl w:val="000001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3" w15:restartNumberingAfterBreak="0">
    <w:nsid w:val="0000012D"/>
    <w:multiLevelType w:val="multilevel"/>
    <w:tmpl w:val="000001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4" w15:restartNumberingAfterBreak="0">
    <w:nsid w:val="0000012F"/>
    <w:multiLevelType w:val="multilevel"/>
    <w:tmpl w:val="000001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5" w15:restartNumberingAfterBreak="0">
    <w:nsid w:val="00000131"/>
    <w:multiLevelType w:val="multilevel"/>
    <w:tmpl w:val="000001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6" w15:restartNumberingAfterBreak="0">
    <w:nsid w:val="00000133"/>
    <w:multiLevelType w:val="multilevel"/>
    <w:tmpl w:val="000001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7" w15:restartNumberingAfterBreak="0">
    <w:nsid w:val="00000135"/>
    <w:multiLevelType w:val="multilevel"/>
    <w:tmpl w:val="000001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8" w15:restartNumberingAfterBreak="0">
    <w:nsid w:val="00000137"/>
    <w:multiLevelType w:val="multilevel"/>
    <w:tmpl w:val="000001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9" w15:restartNumberingAfterBreak="0">
    <w:nsid w:val="00000139"/>
    <w:multiLevelType w:val="multilevel"/>
    <w:tmpl w:val="0000013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0" w15:restartNumberingAfterBreak="0">
    <w:nsid w:val="0000013B"/>
    <w:multiLevelType w:val="multilevel"/>
    <w:tmpl w:val="000001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1" w15:restartNumberingAfterBreak="0">
    <w:nsid w:val="0000013D"/>
    <w:multiLevelType w:val="multilevel"/>
    <w:tmpl w:val="000001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2" w15:restartNumberingAfterBreak="0">
    <w:nsid w:val="0000013F"/>
    <w:multiLevelType w:val="multilevel"/>
    <w:tmpl w:val="000001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3" w15:restartNumberingAfterBreak="0">
    <w:nsid w:val="00000141"/>
    <w:multiLevelType w:val="multilevel"/>
    <w:tmpl w:val="000001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4" w15:restartNumberingAfterBreak="0">
    <w:nsid w:val="00000143"/>
    <w:multiLevelType w:val="multilevel"/>
    <w:tmpl w:val="000001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5" w15:restartNumberingAfterBreak="0">
    <w:nsid w:val="00000145"/>
    <w:multiLevelType w:val="multilevel"/>
    <w:tmpl w:val="000001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6" w15:restartNumberingAfterBreak="0">
    <w:nsid w:val="00000147"/>
    <w:multiLevelType w:val="multilevel"/>
    <w:tmpl w:val="0000014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7" w15:restartNumberingAfterBreak="0">
    <w:nsid w:val="00000149"/>
    <w:multiLevelType w:val="multilevel"/>
    <w:tmpl w:val="0000014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8" w15:restartNumberingAfterBreak="0">
    <w:nsid w:val="0000014B"/>
    <w:multiLevelType w:val="multilevel"/>
    <w:tmpl w:val="000001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9" w15:restartNumberingAfterBreak="0">
    <w:nsid w:val="0000014D"/>
    <w:multiLevelType w:val="multilevel"/>
    <w:tmpl w:val="0000014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0" w15:restartNumberingAfterBreak="0">
    <w:nsid w:val="0000014F"/>
    <w:multiLevelType w:val="multilevel"/>
    <w:tmpl w:val="000001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1" w15:restartNumberingAfterBreak="0">
    <w:nsid w:val="00000151"/>
    <w:multiLevelType w:val="multilevel"/>
    <w:tmpl w:val="000001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2" w15:restartNumberingAfterBreak="0">
    <w:nsid w:val="00000153"/>
    <w:multiLevelType w:val="multilevel"/>
    <w:tmpl w:val="000001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3" w15:restartNumberingAfterBreak="0">
    <w:nsid w:val="00000155"/>
    <w:multiLevelType w:val="multilevel"/>
    <w:tmpl w:val="000001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4" w15:restartNumberingAfterBreak="0">
    <w:nsid w:val="00000157"/>
    <w:multiLevelType w:val="multilevel"/>
    <w:tmpl w:val="0000015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5" w15:restartNumberingAfterBreak="0">
    <w:nsid w:val="00000159"/>
    <w:multiLevelType w:val="multilevel"/>
    <w:tmpl w:val="000001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6" w15:restartNumberingAfterBreak="0">
    <w:nsid w:val="0000015B"/>
    <w:multiLevelType w:val="multilevel"/>
    <w:tmpl w:val="000001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7" w15:restartNumberingAfterBreak="0">
    <w:nsid w:val="0000015D"/>
    <w:multiLevelType w:val="multilevel"/>
    <w:tmpl w:val="000001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8" w15:restartNumberingAfterBreak="0">
    <w:nsid w:val="0000015F"/>
    <w:multiLevelType w:val="multilevel"/>
    <w:tmpl w:val="000001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9" w15:restartNumberingAfterBreak="0">
    <w:nsid w:val="00000161"/>
    <w:multiLevelType w:val="multilevel"/>
    <w:tmpl w:val="0000016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0" w15:restartNumberingAfterBreak="0">
    <w:nsid w:val="00000163"/>
    <w:multiLevelType w:val="multilevel"/>
    <w:tmpl w:val="0000016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1" w15:restartNumberingAfterBreak="0">
    <w:nsid w:val="00000165"/>
    <w:multiLevelType w:val="multilevel"/>
    <w:tmpl w:val="000001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2" w15:restartNumberingAfterBreak="0">
    <w:nsid w:val="00000167"/>
    <w:multiLevelType w:val="multilevel"/>
    <w:tmpl w:val="000001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3" w15:restartNumberingAfterBreak="0">
    <w:nsid w:val="00000169"/>
    <w:multiLevelType w:val="multilevel"/>
    <w:tmpl w:val="000001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4" w15:restartNumberingAfterBreak="0">
    <w:nsid w:val="0000016B"/>
    <w:multiLevelType w:val="multilevel"/>
    <w:tmpl w:val="0000016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5" w15:restartNumberingAfterBreak="0">
    <w:nsid w:val="0000016D"/>
    <w:multiLevelType w:val="multilevel"/>
    <w:tmpl w:val="0000016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6" w15:restartNumberingAfterBreak="0">
    <w:nsid w:val="0000016F"/>
    <w:multiLevelType w:val="multilevel"/>
    <w:tmpl w:val="000001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7" w15:restartNumberingAfterBreak="0">
    <w:nsid w:val="00000171"/>
    <w:multiLevelType w:val="multilevel"/>
    <w:tmpl w:val="0000017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8" w15:restartNumberingAfterBreak="0">
    <w:nsid w:val="00000173"/>
    <w:multiLevelType w:val="multilevel"/>
    <w:tmpl w:val="0000017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9" w15:restartNumberingAfterBreak="0">
    <w:nsid w:val="00000175"/>
    <w:multiLevelType w:val="multilevel"/>
    <w:tmpl w:val="000001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0" w15:restartNumberingAfterBreak="0">
    <w:nsid w:val="00000177"/>
    <w:multiLevelType w:val="multilevel"/>
    <w:tmpl w:val="0000017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1" w15:restartNumberingAfterBreak="0">
    <w:nsid w:val="00000179"/>
    <w:multiLevelType w:val="multilevel"/>
    <w:tmpl w:val="000001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2" w15:restartNumberingAfterBreak="0">
    <w:nsid w:val="0000017B"/>
    <w:multiLevelType w:val="multilevel"/>
    <w:tmpl w:val="000001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3" w15:restartNumberingAfterBreak="0">
    <w:nsid w:val="0000017D"/>
    <w:multiLevelType w:val="multilevel"/>
    <w:tmpl w:val="000001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4" w15:restartNumberingAfterBreak="0">
    <w:nsid w:val="0000017F"/>
    <w:multiLevelType w:val="multilevel"/>
    <w:tmpl w:val="0000017E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5" w15:restartNumberingAfterBreak="0">
    <w:nsid w:val="00000181"/>
    <w:multiLevelType w:val="multilevel"/>
    <w:tmpl w:val="000001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6" w15:restartNumberingAfterBreak="0">
    <w:nsid w:val="00000183"/>
    <w:multiLevelType w:val="multilevel"/>
    <w:tmpl w:val="000001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7" w15:restartNumberingAfterBreak="0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199" w15:restartNumberingAfterBreak="0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99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197"/>
  </w:num>
  <w:num w:numId="10">
    <w:abstractNumId w:val="198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5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  <w:num w:numId="40">
    <w:abstractNumId w:val="34"/>
  </w:num>
  <w:num w:numId="41">
    <w:abstractNumId w:val="35"/>
  </w:num>
  <w:num w:numId="42">
    <w:abstractNumId w:val="36"/>
  </w:num>
  <w:num w:numId="43">
    <w:abstractNumId w:val="37"/>
  </w:num>
  <w:num w:numId="44">
    <w:abstractNumId w:val="38"/>
  </w:num>
  <w:num w:numId="45">
    <w:abstractNumId w:val="39"/>
  </w:num>
  <w:num w:numId="46">
    <w:abstractNumId w:val="40"/>
  </w:num>
  <w:num w:numId="47">
    <w:abstractNumId w:val="41"/>
  </w:num>
  <w:num w:numId="48">
    <w:abstractNumId w:val="42"/>
  </w:num>
  <w:num w:numId="49">
    <w:abstractNumId w:val="43"/>
  </w:num>
  <w:num w:numId="50">
    <w:abstractNumId w:val="44"/>
  </w:num>
  <w:num w:numId="51">
    <w:abstractNumId w:val="45"/>
  </w:num>
  <w:num w:numId="52">
    <w:abstractNumId w:val="46"/>
  </w:num>
  <w:num w:numId="53">
    <w:abstractNumId w:val="47"/>
  </w:num>
  <w:num w:numId="54">
    <w:abstractNumId w:val="48"/>
  </w:num>
  <w:num w:numId="55">
    <w:abstractNumId w:val="49"/>
  </w:num>
  <w:num w:numId="56">
    <w:abstractNumId w:val="50"/>
  </w:num>
  <w:num w:numId="57">
    <w:abstractNumId w:val="51"/>
  </w:num>
  <w:num w:numId="58">
    <w:abstractNumId w:val="52"/>
  </w:num>
  <w:num w:numId="59">
    <w:abstractNumId w:val="53"/>
  </w:num>
  <w:num w:numId="60">
    <w:abstractNumId w:val="54"/>
  </w:num>
  <w:num w:numId="61">
    <w:abstractNumId w:val="55"/>
  </w:num>
  <w:num w:numId="62">
    <w:abstractNumId w:val="56"/>
  </w:num>
  <w:num w:numId="63">
    <w:abstractNumId w:val="57"/>
  </w:num>
  <w:num w:numId="64">
    <w:abstractNumId w:val="58"/>
  </w:num>
  <w:num w:numId="65">
    <w:abstractNumId w:val="59"/>
  </w:num>
  <w:num w:numId="66">
    <w:abstractNumId w:val="60"/>
  </w:num>
  <w:num w:numId="67">
    <w:abstractNumId w:val="61"/>
  </w:num>
  <w:num w:numId="68">
    <w:abstractNumId w:val="62"/>
  </w:num>
  <w:num w:numId="69">
    <w:abstractNumId w:val="63"/>
  </w:num>
  <w:num w:numId="70">
    <w:abstractNumId w:val="64"/>
  </w:num>
  <w:num w:numId="71">
    <w:abstractNumId w:val="65"/>
  </w:num>
  <w:num w:numId="72">
    <w:abstractNumId w:val="66"/>
  </w:num>
  <w:num w:numId="73">
    <w:abstractNumId w:val="67"/>
  </w:num>
  <w:num w:numId="74">
    <w:abstractNumId w:val="68"/>
  </w:num>
  <w:num w:numId="75">
    <w:abstractNumId w:val="69"/>
  </w:num>
  <w:num w:numId="76">
    <w:abstractNumId w:val="70"/>
  </w:num>
  <w:num w:numId="77">
    <w:abstractNumId w:val="71"/>
  </w:num>
  <w:num w:numId="78">
    <w:abstractNumId w:val="72"/>
  </w:num>
  <w:num w:numId="79">
    <w:abstractNumId w:val="73"/>
  </w:num>
  <w:num w:numId="80">
    <w:abstractNumId w:val="74"/>
  </w:num>
  <w:num w:numId="81">
    <w:abstractNumId w:val="75"/>
  </w:num>
  <w:num w:numId="82">
    <w:abstractNumId w:val="76"/>
  </w:num>
  <w:num w:numId="83">
    <w:abstractNumId w:val="77"/>
  </w:num>
  <w:num w:numId="84">
    <w:abstractNumId w:val="78"/>
  </w:num>
  <w:num w:numId="85">
    <w:abstractNumId w:val="79"/>
  </w:num>
  <w:num w:numId="86">
    <w:abstractNumId w:val="80"/>
  </w:num>
  <w:num w:numId="87">
    <w:abstractNumId w:val="81"/>
  </w:num>
  <w:num w:numId="88">
    <w:abstractNumId w:val="82"/>
  </w:num>
  <w:num w:numId="89">
    <w:abstractNumId w:val="83"/>
  </w:num>
  <w:num w:numId="90">
    <w:abstractNumId w:val="84"/>
  </w:num>
  <w:num w:numId="91">
    <w:abstractNumId w:val="85"/>
  </w:num>
  <w:num w:numId="92">
    <w:abstractNumId w:val="86"/>
  </w:num>
  <w:num w:numId="93">
    <w:abstractNumId w:val="87"/>
  </w:num>
  <w:num w:numId="94">
    <w:abstractNumId w:val="4"/>
  </w:num>
  <w:num w:numId="95">
    <w:abstractNumId w:val="88"/>
  </w:num>
  <w:num w:numId="96">
    <w:abstractNumId w:val="89"/>
  </w:num>
  <w:num w:numId="97">
    <w:abstractNumId w:val="90"/>
  </w:num>
  <w:num w:numId="98">
    <w:abstractNumId w:val="91"/>
  </w:num>
  <w:num w:numId="99">
    <w:abstractNumId w:val="92"/>
  </w:num>
  <w:num w:numId="100">
    <w:abstractNumId w:val="93"/>
  </w:num>
  <w:num w:numId="101">
    <w:abstractNumId w:val="94"/>
  </w:num>
  <w:num w:numId="102">
    <w:abstractNumId w:val="95"/>
  </w:num>
  <w:num w:numId="103">
    <w:abstractNumId w:val="96"/>
  </w:num>
  <w:num w:numId="104">
    <w:abstractNumId w:val="97"/>
  </w:num>
  <w:num w:numId="105">
    <w:abstractNumId w:val="98"/>
  </w:num>
  <w:num w:numId="106">
    <w:abstractNumId w:val="99"/>
  </w:num>
  <w:num w:numId="107">
    <w:abstractNumId w:val="100"/>
  </w:num>
  <w:num w:numId="108">
    <w:abstractNumId w:val="101"/>
  </w:num>
  <w:num w:numId="109">
    <w:abstractNumId w:val="102"/>
  </w:num>
  <w:num w:numId="110">
    <w:abstractNumId w:val="103"/>
  </w:num>
  <w:num w:numId="111">
    <w:abstractNumId w:val="104"/>
  </w:num>
  <w:num w:numId="112">
    <w:abstractNumId w:val="105"/>
  </w:num>
  <w:num w:numId="113">
    <w:abstractNumId w:val="106"/>
  </w:num>
  <w:num w:numId="114">
    <w:abstractNumId w:val="107"/>
  </w:num>
  <w:num w:numId="115">
    <w:abstractNumId w:val="108"/>
  </w:num>
  <w:num w:numId="116">
    <w:abstractNumId w:val="109"/>
  </w:num>
  <w:num w:numId="117">
    <w:abstractNumId w:val="110"/>
  </w:num>
  <w:num w:numId="118">
    <w:abstractNumId w:val="111"/>
  </w:num>
  <w:num w:numId="119">
    <w:abstractNumId w:val="112"/>
  </w:num>
  <w:num w:numId="120">
    <w:abstractNumId w:val="113"/>
  </w:num>
  <w:num w:numId="121">
    <w:abstractNumId w:val="114"/>
  </w:num>
  <w:num w:numId="122">
    <w:abstractNumId w:val="115"/>
  </w:num>
  <w:num w:numId="123">
    <w:abstractNumId w:val="116"/>
  </w:num>
  <w:num w:numId="124">
    <w:abstractNumId w:val="117"/>
  </w:num>
  <w:num w:numId="125">
    <w:abstractNumId w:val="118"/>
  </w:num>
  <w:num w:numId="126">
    <w:abstractNumId w:val="119"/>
  </w:num>
  <w:num w:numId="127">
    <w:abstractNumId w:val="120"/>
  </w:num>
  <w:num w:numId="128">
    <w:abstractNumId w:val="121"/>
  </w:num>
  <w:num w:numId="129">
    <w:abstractNumId w:val="122"/>
  </w:num>
  <w:num w:numId="130">
    <w:abstractNumId w:val="123"/>
  </w:num>
  <w:num w:numId="131">
    <w:abstractNumId w:val="124"/>
  </w:num>
  <w:num w:numId="132">
    <w:abstractNumId w:val="125"/>
  </w:num>
  <w:num w:numId="133">
    <w:abstractNumId w:val="126"/>
  </w:num>
  <w:num w:numId="134">
    <w:abstractNumId w:val="127"/>
  </w:num>
  <w:num w:numId="135">
    <w:abstractNumId w:val="128"/>
  </w:num>
  <w:num w:numId="136">
    <w:abstractNumId w:val="129"/>
  </w:num>
  <w:num w:numId="137">
    <w:abstractNumId w:val="130"/>
  </w:num>
  <w:num w:numId="138">
    <w:abstractNumId w:val="131"/>
  </w:num>
  <w:num w:numId="139">
    <w:abstractNumId w:val="132"/>
  </w:num>
  <w:num w:numId="140">
    <w:abstractNumId w:val="133"/>
  </w:num>
  <w:num w:numId="141">
    <w:abstractNumId w:val="134"/>
  </w:num>
  <w:num w:numId="142">
    <w:abstractNumId w:val="135"/>
  </w:num>
  <w:num w:numId="143">
    <w:abstractNumId w:val="136"/>
  </w:num>
  <w:num w:numId="144">
    <w:abstractNumId w:val="137"/>
  </w:num>
  <w:num w:numId="145">
    <w:abstractNumId w:val="138"/>
  </w:num>
  <w:num w:numId="146">
    <w:abstractNumId w:val="139"/>
  </w:num>
  <w:num w:numId="147">
    <w:abstractNumId w:val="140"/>
  </w:num>
  <w:num w:numId="148">
    <w:abstractNumId w:val="141"/>
  </w:num>
  <w:num w:numId="149">
    <w:abstractNumId w:val="142"/>
  </w:num>
  <w:num w:numId="150">
    <w:abstractNumId w:val="143"/>
  </w:num>
  <w:num w:numId="151">
    <w:abstractNumId w:val="144"/>
  </w:num>
  <w:num w:numId="152">
    <w:abstractNumId w:val="145"/>
  </w:num>
  <w:num w:numId="153">
    <w:abstractNumId w:val="146"/>
  </w:num>
  <w:num w:numId="154">
    <w:abstractNumId w:val="147"/>
  </w:num>
  <w:num w:numId="155">
    <w:abstractNumId w:val="148"/>
  </w:num>
  <w:num w:numId="156">
    <w:abstractNumId w:val="149"/>
  </w:num>
  <w:num w:numId="157">
    <w:abstractNumId w:val="150"/>
  </w:num>
  <w:num w:numId="158">
    <w:abstractNumId w:val="151"/>
  </w:num>
  <w:num w:numId="159">
    <w:abstractNumId w:val="152"/>
  </w:num>
  <w:num w:numId="160">
    <w:abstractNumId w:val="153"/>
  </w:num>
  <w:num w:numId="161">
    <w:abstractNumId w:val="154"/>
  </w:num>
  <w:num w:numId="162">
    <w:abstractNumId w:val="155"/>
  </w:num>
  <w:num w:numId="163">
    <w:abstractNumId w:val="156"/>
  </w:num>
  <w:num w:numId="164">
    <w:abstractNumId w:val="157"/>
  </w:num>
  <w:num w:numId="165">
    <w:abstractNumId w:val="158"/>
  </w:num>
  <w:num w:numId="166">
    <w:abstractNumId w:val="159"/>
  </w:num>
  <w:num w:numId="167">
    <w:abstractNumId w:val="160"/>
  </w:num>
  <w:num w:numId="168">
    <w:abstractNumId w:val="161"/>
  </w:num>
  <w:num w:numId="169">
    <w:abstractNumId w:val="162"/>
  </w:num>
  <w:num w:numId="170">
    <w:abstractNumId w:val="163"/>
  </w:num>
  <w:num w:numId="171">
    <w:abstractNumId w:val="164"/>
  </w:num>
  <w:num w:numId="172">
    <w:abstractNumId w:val="165"/>
  </w:num>
  <w:num w:numId="173">
    <w:abstractNumId w:val="166"/>
  </w:num>
  <w:num w:numId="174">
    <w:abstractNumId w:val="167"/>
  </w:num>
  <w:num w:numId="175">
    <w:abstractNumId w:val="168"/>
  </w:num>
  <w:num w:numId="176">
    <w:abstractNumId w:val="169"/>
  </w:num>
  <w:num w:numId="177">
    <w:abstractNumId w:val="170"/>
  </w:num>
  <w:num w:numId="178">
    <w:abstractNumId w:val="171"/>
  </w:num>
  <w:num w:numId="179">
    <w:abstractNumId w:val="172"/>
  </w:num>
  <w:num w:numId="180">
    <w:abstractNumId w:val="173"/>
  </w:num>
  <w:num w:numId="181">
    <w:abstractNumId w:val="174"/>
  </w:num>
  <w:num w:numId="182">
    <w:abstractNumId w:val="175"/>
  </w:num>
  <w:num w:numId="183">
    <w:abstractNumId w:val="176"/>
  </w:num>
  <w:num w:numId="184">
    <w:abstractNumId w:val="177"/>
  </w:num>
  <w:num w:numId="185">
    <w:abstractNumId w:val="178"/>
  </w:num>
  <w:num w:numId="186">
    <w:abstractNumId w:val="179"/>
  </w:num>
  <w:num w:numId="187">
    <w:abstractNumId w:val="180"/>
  </w:num>
  <w:num w:numId="188">
    <w:abstractNumId w:val="181"/>
  </w:num>
  <w:num w:numId="189">
    <w:abstractNumId w:val="182"/>
  </w:num>
  <w:num w:numId="190">
    <w:abstractNumId w:val="183"/>
  </w:num>
  <w:num w:numId="191">
    <w:abstractNumId w:val="184"/>
  </w:num>
  <w:num w:numId="192">
    <w:abstractNumId w:val="185"/>
  </w:num>
  <w:num w:numId="193">
    <w:abstractNumId w:val="186"/>
  </w:num>
  <w:num w:numId="194">
    <w:abstractNumId w:val="187"/>
  </w:num>
  <w:num w:numId="195">
    <w:abstractNumId w:val="188"/>
  </w:num>
  <w:num w:numId="196">
    <w:abstractNumId w:val="189"/>
  </w:num>
  <w:num w:numId="197">
    <w:abstractNumId w:val="190"/>
  </w:num>
  <w:num w:numId="198">
    <w:abstractNumId w:val="191"/>
  </w:num>
  <w:num w:numId="199">
    <w:abstractNumId w:val="192"/>
  </w:num>
  <w:num w:numId="200">
    <w:abstractNumId w:val="193"/>
  </w:num>
  <w:num w:numId="201">
    <w:abstractNumId w:val="194"/>
  </w:num>
  <w:num w:numId="202">
    <w:abstractNumId w:val="195"/>
  </w:num>
  <w:num w:numId="203">
    <w:abstractNumId w:val="196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3FB4"/>
    <w:rsid w:val="000A78B7"/>
    <w:rsid w:val="000B5D88"/>
    <w:rsid w:val="000D27C4"/>
    <w:rsid w:val="000D487F"/>
    <w:rsid w:val="000E1864"/>
    <w:rsid w:val="000F3A14"/>
    <w:rsid w:val="000F59EA"/>
    <w:rsid w:val="00101263"/>
    <w:rsid w:val="0015115F"/>
    <w:rsid w:val="0016784E"/>
    <w:rsid w:val="00185AD7"/>
    <w:rsid w:val="001C50DE"/>
    <w:rsid w:val="002328AA"/>
    <w:rsid w:val="00256934"/>
    <w:rsid w:val="002A1F06"/>
    <w:rsid w:val="002A3FB4"/>
    <w:rsid w:val="002A7078"/>
    <w:rsid w:val="002F6C78"/>
    <w:rsid w:val="00316728"/>
    <w:rsid w:val="00336069"/>
    <w:rsid w:val="00352E3D"/>
    <w:rsid w:val="00352EC0"/>
    <w:rsid w:val="00357C43"/>
    <w:rsid w:val="003A59FD"/>
    <w:rsid w:val="003D219F"/>
    <w:rsid w:val="003E611E"/>
    <w:rsid w:val="004135EC"/>
    <w:rsid w:val="00415D80"/>
    <w:rsid w:val="0043039F"/>
    <w:rsid w:val="0045288D"/>
    <w:rsid w:val="00453C1D"/>
    <w:rsid w:val="00467923"/>
    <w:rsid w:val="00470855"/>
    <w:rsid w:val="004C61A9"/>
    <w:rsid w:val="004F00F8"/>
    <w:rsid w:val="005712E5"/>
    <w:rsid w:val="005A0D30"/>
    <w:rsid w:val="005A4252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518AC"/>
    <w:rsid w:val="00763F0D"/>
    <w:rsid w:val="00765D02"/>
    <w:rsid w:val="007A087D"/>
    <w:rsid w:val="00854060"/>
    <w:rsid w:val="008748DD"/>
    <w:rsid w:val="008853B9"/>
    <w:rsid w:val="008A40F2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614C7"/>
    <w:rsid w:val="00A85889"/>
    <w:rsid w:val="00AE2558"/>
    <w:rsid w:val="00AE2AB5"/>
    <w:rsid w:val="00B63D76"/>
    <w:rsid w:val="00B740AE"/>
    <w:rsid w:val="00BE58EF"/>
    <w:rsid w:val="00C00E0C"/>
    <w:rsid w:val="00C02937"/>
    <w:rsid w:val="00C33643"/>
    <w:rsid w:val="00C33AB0"/>
    <w:rsid w:val="00C44F0E"/>
    <w:rsid w:val="00C96CA4"/>
    <w:rsid w:val="00CA5B60"/>
    <w:rsid w:val="00CA5FB3"/>
    <w:rsid w:val="00CC3EA8"/>
    <w:rsid w:val="00D9061B"/>
    <w:rsid w:val="00DC174E"/>
    <w:rsid w:val="00DE00A4"/>
    <w:rsid w:val="00DF5729"/>
    <w:rsid w:val="00E20F14"/>
    <w:rsid w:val="00E3194A"/>
    <w:rsid w:val="00E4205F"/>
    <w:rsid w:val="00E66425"/>
    <w:rsid w:val="00EA3CB4"/>
    <w:rsid w:val="00EB2E3B"/>
    <w:rsid w:val="00ED4976"/>
    <w:rsid w:val="00EE22D0"/>
    <w:rsid w:val="00F4785C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434AA312-5F39-48CD-BAE0-2D6B71B4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link w:val="10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1"/>
    <w:link w:val="21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basedOn w:val="a2"/>
    <w:link w:val="20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uiPriority w:val="99"/>
    <w:locked/>
    <w:rsid w:val="009D461D"/>
    <w:rPr>
      <w:rFonts w:ascii="Times New Roman" w:eastAsia="SimSu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1"/>
    <w:link w:val="a6"/>
    <w:uiPriority w:val="99"/>
    <w:rsid w:val="00DF5729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2A1F06"/>
    <w:rPr>
      <w:rFonts w:cs="Times New Roman"/>
      <w:lang w:val="ru-RU" w:eastAsia="ru-RU" w:bidi="ar-SA"/>
    </w:rPr>
  </w:style>
  <w:style w:type="table" w:styleId="a9">
    <w:name w:val="Table Grid"/>
    <w:basedOn w:val="a3"/>
    <w:uiPriority w:val="99"/>
    <w:rsid w:val="00DF57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2"/>
    <w:link w:val="a7"/>
    <w:uiPriority w:val="99"/>
    <w:locked/>
    <w:rsid w:val="002A1F06"/>
    <w:rPr>
      <w:rFonts w:cs="Times New Roman"/>
      <w:lang w:val="ru-RU" w:eastAsia="ru-RU" w:bidi="ar-SA"/>
    </w:rPr>
  </w:style>
  <w:style w:type="character" w:customStyle="1" w:styleId="11">
    <w:name w:val="Текст сноски Знак1"/>
    <w:basedOn w:val="a2"/>
    <w:link w:val="aa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aa">
    <w:name w:val="footnote text"/>
    <w:basedOn w:val="a1"/>
    <w:link w:val="11"/>
    <w:uiPriority w:val="99"/>
    <w:rsid w:val="000B5D88"/>
  </w:style>
  <w:style w:type="character" w:customStyle="1" w:styleId="ab">
    <w:name w:val="Текст сноски Знак"/>
    <w:basedOn w:val="a2"/>
    <w:uiPriority w:val="99"/>
    <w:semiHidden/>
    <w:rsid w:val="006C3887"/>
    <w:rPr>
      <w:sz w:val="20"/>
      <w:szCs w:val="20"/>
    </w:rPr>
  </w:style>
  <w:style w:type="character" w:styleId="ac">
    <w:name w:val="footnote reference"/>
    <w:basedOn w:val="a2"/>
    <w:uiPriority w:val="99"/>
    <w:rsid w:val="000B5D88"/>
    <w:rPr>
      <w:rFonts w:cs="Times New Roman"/>
      <w:vertAlign w:val="superscript"/>
    </w:rPr>
  </w:style>
  <w:style w:type="paragraph" w:styleId="12">
    <w:name w:val="toc 1"/>
    <w:basedOn w:val="a1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2">
    <w:name w:val="toc 2"/>
    <w:basedOn w:val="a1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styleId="af">
    <w:name w:val="List Paragraph"/>
    <w:basedOn w:val="a1"/>
    <w:link w:val="af0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character" w:customStyle="1" w:styleId="ae">
    <w:name w:val="Основной текст Знак"/>
    <w:basedOn w:val="a2"/>
    <w:link w:val="ad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a1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1"/>
    <w:link w:val="34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paragraph" w:styleId="af1">
    <w:name w:val="Body Text Indent"/>
    <w:basedOn w:val="a1"/>
    <w:link w:val="af2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4">
    <w:name w:val="Основной текст 3 Знак"/>
    <w:basedOn w:val="a2"/>
    <w:link w:val="3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af3">
    <w:name w:val="Balloon Text"/>
    <w:basedOn w:val="a1"/>
    <w:link w:val="af4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styleId="af5">
    <w:name w:val="Normal (Web)"/>
    <w:basedOn w:val="a1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character" w:styleId="af6">
    <w:name w:val="Hyperlink"/>
    <w:basedOn w:val="a2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7">
    <w:name w:val="annotation text"/>
    <w:basedOn w:val="a1"/>
    <w:link w:val="af8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2A1F06"/>
    <w:rPr>
      <w:b/>
      <w:bCs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customStyle="1" w:styleId="13">
    <w:name w:val="Стиль1"/>
    <w:basedOn w:val="a1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2A1F06"/>
    <w:rPr>
      <w:rFonts w:ascii="Calibri" w:hAnsi="Calibri" w:cs="Times New Roman"/>
      <w:b/>
      <w:bCs/>
      <w:lang w:val="ru-RU" w:eastAsia="en-US" w:bidi="ar-SA"/>
    </w:rPr>
  </w:style>
  <w:style w:type="character" w:customStyle="1" w:styleId="23">
    <w:name w:val="Основной текст (2)_"/>
    <w:link w:val="24"/>
    <w:uiPriority w:val="99"/>
    <w:locked/>
    <w:rsid w:val="002A1F06"/>
    <w:rPr>
      <w:sz w:val="28"/>
      <w:shd w:val="clear" w:color="auto" w:fill="FFFFFF"/>
    </w:rPr>
  </w:style>
  <w:style w:type="paragraph" w:customStyle="1" w:styleId="24">
    <w:name w:val="Основной текст (2)"/>
    <w:basedOn w:val="a1"/>
    <w:link w:val="23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uiPriority w:val="99"/>
    <w:locked/>
    <w:rsid w:val="002A1F06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1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fb">
    <w:name w:val="caption"/>
    <w:basedOn w:val="a1"/>
    <w:next w:val="a1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paragraph" w:styleId="35">
    <w:name w:val="Body Text Indent 3"/>
    <w:basedOn w:val="a1"/>
    <w:link w:val="36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27">
    <w:name w:val="Основной текст с отступом 2 Знак"/>
    <w:basedOn w:val="a2"/>
    <w:link w:val="26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28">
    <w:name w:val="Body Text 2"/>
    <w:basedOn w:val="a1"/>
    <w:link w:val="29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36">
    <w:name w:val="Основной текст с отступом 3 Знак"/>
    <w:basedOn w:val="a2"/>
    <w:link w:val="35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customStyle="1" w:styleId="14">
    <w:name w:val="Обычный1"/>
    <w:uiPriority w:val="99"/>
    <w:rsid w:val="009D461D"/>
    <w:pPr>
      <w:widowControl w:val="0"/>
      <w:spacing w:after="0" w:line="240" w:lineRule="auto"/>
    </w:pPr>
    <w:rPr>
      <w:rFonts w:ascii="Courier New" w:eastAsia="SimSun" w:hAnsi="Courier New"/>
      <w:sz w:val="20"/>
      <w:szCs w:val="20"/>
    </w:rPr>
  </w:style>
  <w:style w:type="character" w:customStyle="1" w:styleId="29">
    <w:name w:val="Основной текст 2 Знак"/>
    <w:basedOn w:val="a2"/>
    <w:link w:val="28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styleId="afc">
    <w:name w:val="Document Map"/>
    <w:basedOn w:val="a1"/>
    <w:link w:val="afd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paragraph" w:customStyle="1" w:styleId="15">
    <w:name w:val="Текст1"/>
    <w:basedOn w:val="a1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character" w:customStyle="1" w:styleId="afd">
    <w:name w:val="Схема документа Знак"/>
    <w:basedOn w:val="a2"/>
    <w:link w:val="afc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styleId="afe">
    <w:name w:val="List"/>
    <w:basedOn w:val="a1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f">
    <w:name w:val="Body Text First Indent"/>
    <w:basedOn w:val="ad"/>
    <w:link w:val="aff0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paragraph" w:styleId="2b">
    <w:name w:val="Body Text First Indent 2"/>
    <w:basedOn w:val="af1"/>
    <w:link w:val="2c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ff0">
    <w:name w:val="Красная строка Знак"/>
    <w:basedOn w:val="ae"/>
    <w:link w:val="aff"/>
    <w:uiPriority w:val="99"/>
    <w:locked/>
    <w:rsid w:val="009D461D"/>
    <w:rPr>
      <w:rFonts w:ascii="Liberation Sans Narrow" w:eastAsia="SimSun" w:hAnsi="Liberation Sans Narrow" w:cs="Liberation Sans Narrow"/>
      <w:sz w:val="24"/>
      <w:szCs w:val="24"/>
      <w:lang w:val="ru-RU" w:eastAsia="ru-RU" w:bidi="ar-SA"/>
    </w:rPr>
  </w:style>
  <w:style w:type="character" w:styleId="aff1">
    <w:name w:val="page number"/>
    <w:basedOn w:val="a2"/>
    <w:uiPriority w:val="99"/>
    <w:rsid w:val="009D461D"/>
    <w:rPr>
      <w:rFonts w:cs="Times New Roman"/>
    </w:rPr>
  </w:style>
  <w:style w:type="character" w:customStyle="1" w:styleId="2c">
    <w:name w:val="Красная строка 2 Знак"/>
    <w:basedOn w:val="af2"/>
    <w:link w:val="2b"/>
    <w:uiPriority w:val="99"/>
    <w:locked/>
    <w:rsid w:val="009D461D"/>
    <w:rPr>
      <w:rFonts w:ascii="Calibri" w:eastAsia="SimSun" w:hAnsi="Calibri" w:cs="Times New Roman"/>
      <w:sz w:val="24"/>
      <w:szCs w:val="24"/>
      <w:lang w:val="ru-RU" w:eastAsia="ru-RU" w:bidi="ar-SA"/>
    </w:rPr>
  </w:style>
  <w:style w:type="character" w:styleId="aff2">
    <w:name w:val="annotation reference"/>
    <w:basedOn w:val="a2"/>
    <w:uiPriority w:val="99"/>
    <w:rsid w:val="009D461D"/>
    <w:rPr>
      <w:rFonts w:cs="Times New Roman"/>
      <w:sz w:val="16"/>
    </w:rPr>
  </w:style>
  <w:style w:type="paragraph" w:styleId="39">
    <w:name w:val="toc 3"/>
    <w:basedOn w:val="a1"/>
    <w:next w:val="a1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ff3">
    <w:name w:val="СО"/>
    <w:basedOn w:val="a1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ff4">
    <w:name w:val="ВИД ДОКУМЕНТА"/>
    <w:basedOn w:val="a1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ff5">
    <w:name w:val="Текст раздела"/>
    <w:basedOn w:val="20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a">
    <w:name w:val="List Bullet"/>
    <w:basedOn w:val="a1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aff6">
    <w:name w:val="TOC Heading"/>
    <w:basedOn w:val="1"/>
    <w:next w:val="a1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7">
    <w:name w:val="Revision"/>
    <w:hidden/>
    <w:uiPriority w:val="99"/>
    <w:semiHidden/>
    <w:rsid w:val="009D461D"/>
    <w:pPr>
      <w:spacing w:after="0" w:line="240" w:lineRule="auto"/>
    </w:pPr>
    <w:rPr>
      <w:rFonts w:eastAsia="SimSun"/>
      <w:sz w:val="24"/>
      <w:szCs w:val="24"/>
    </w:rPr>
  </w:style>
  <w:style w:type="character" w:customStyle="1" w:styleId="Heading1Char">
    <w:name w:val="Heading 1 Char"/>
    <w:uiPriority w:val="99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uiPriority w:val="99"/>
    <w:semiHidden/>
    <w:locked/>
    <w:rsid w:val="009D461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8">
    <w:name w:val="Plain Text"/>
    <w:basedOn w:val="a1"/>
    <w:link w:val="aff9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enter">
    <w:name w:val="center"/>
    <w:basedOn w:val="a1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Текст Знак"/>
    <w:basedOn w:val="a2"/>
    <w:link w:val="aff8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16">
    <w:name w:val="Абзац списка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7">
    <w:name w:val="Рецензия1"/>
    <w:hidden/>
    <w:uiPriority w:val="99"/>
    <w:semiHidden/>
    <w:rsid w:val="009D461D"/>
    <w:pPr>
      <w:spacing w:after="0" w:line="240" w:lineRule="auto"/>
    </w:pPr>
    <w:rPr>
      <w:sz w:val="20"/>
      <w:szCs w:val="20"/>
    </w:rPr>
  </w:style>
  <w:style w:type="paragraph" w:customStyle="1" w:styleId="110">
    <w:name w:val="Абзац списка1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affa">
    <w:name w:val="FollowedHyperlink"/>
    <w:basedOn w:val="a2"/>
    <w:uiPriority w:val="99"/>
    <w:rsid w:val="009D461D"/>
    <w:rPr>
      <w:rFonts w:cs="Times New Roman"/>
      <w:color w:val="800080"/>
      <w:u w:val="single"/>
    </w:rPr>
  </w:style>
  <w:style w:type="paragraph" w:customStyle="1" w:styleId="18">
    <w:name w:val="Заголовок оглавления1"/>
    <w:basedOn w:val="1"/>
    <w:next w:val="a1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affb">
    <w:name w:val="table of figures"/>
    <w:basedOn w:val="a1"/>
    <w:next w:val="a1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affc">
    <w:name w:val="endnote text"/>
    <w:basedOn w:val="a1"/>
    <w:link w:val="affd"/>
    <w:uiPriority w:val="99"/>
    <w:semiHidden/>
    <w:rsid w:val="009D461D"/>
  </w:style>
  <w:style w:type="character" w:customStyle="1" w:styleId="19">
    <w:name w:val="Название книги1"/>
    <w:uiPriority w:val="99"/>
    <w:rsid w:val="009D461D"/>
    <w:rPr>
      <w:b/>
      <w:smallCaps/>
      <w:spacing w:val="5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styleId="affe">
    <w:name w:val="Strong"/>
    <w:basedOn w:val="a2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,Сноска + Constantia,6,Основной текст (2) + 8 pt,Курсив1,Колонтитул + 7,Колонтитул + 15 pt"/>
    <w:uiPriority w:val="99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uiPriority w:val="99"/>
    <w:semiHidden/>
    <w:locked/>
    <w:rsid w:val="009D461D"/>
    <w:rPr>
      <w:lang w:val="ru-RU" w:eastAsia="ru-RU"/>
    </w:rPr>
  </w:style>
  <w:style w:type="paragraph" w:customStyle="1" w:styleId="afff">
    <w:name w:val="Буквенный список"/>
    <w:basedOn w:val="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fff0">
    <w:name w:val="Текст пункта"/>
    <w:basedOn w:val="31"/>
    <w:link w:val="afff1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fff2">
    <w:name w:val="Текст подпункта"/>
    <w:basedOn w:val="afff0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f1">
    <w:name w:val="Текст пункта Знак"/>
    <w:link w:val="afff0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9D461D"/>
    <w:rPr>
      <w:rFonts w:cs="Times New Roman"/>
    </w:rPr>
  </w:style>
  <w:style w:type="character" w:customStyle="1" w:styleId="match">
    <w:name w:val="match"/>
    <w:basedOn w:val="a2"/>
    <w:uiPriority w:val="99"/>
    <w:rsid w:val="009D461D"/>
    <w:rPr>
      <w:rFonts w:cs="Times New Roman"/>
    </w:rPr>
  </w:style>
  <w:style w:type="paragraph" w:customStyle="1" w:styleId="2d">
    <w:name w:val="Абзац списка2"/>
    <w:basedOn w:val="a1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Заголовок №1_"/>
    <w:basedOn w:val="a2"/>
    <w:link w:val="1b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fff3">
    <w:name w:val="Основной текст_"/>
    <w:basedOn w:val="a2"/>
    <w:link w:val="3a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fff4">
    <w:name w:val="Колонтитул_"/>
    <w:basedOn w:val="a2"/>
    <w:link w:val="afff5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fff4"/>
    <w:uiPriority w:val="99"/>
    <w:rsid w:val="008D0C54"/>
    <w:rPr>
      <w:rFonts w:ascii="SimHei" w:eastAsia="SimHei" w:hAnsi="SimHei" w:cs="SimHei"/>
      <w:spacing w:val="20"/>
      <w:sz w:val="16"/>
      <w:szCs w:val="16"/>
      <w:lang w:bidi="ar-SA"/>
    </w:rPr>
  </w:style>
  <w:style w:type="character" w:customStyle="1" w:styleId="afff6">
    <w:name w:val="Основной текст + Курсив"/>
    <w:basedOn w:val="afff3"/>
    <w:uiPriority w:val="99"/>
    <w:rsid w:val="008D0C54"/>
    <w:rPr>
      <w:rFonts w:cs="Times New Roman"/>
      <w:i/>
      <w:iCs/>
      <w:spacing w:val="10"/>
      <w:sz w:val="25"/>
      <w:szCs w:val="25"/>
      <w:lang w:bidi="ar-SA"/>
    </w:rPr>
  </w:style>
  <w:style w:type="character" w:customStyle="1" w:styleId="10pt">
    <w:name w:val="Основной текст + 10 pt"/>
    <w:aliases w:val="Интервал 1 pt1"/>
    <w:basedOn w:val="afff3"/>
    <w:uiPriority w:val="99"/>
    <w:rsid w:val="008D0C54"/>
    <w:rPr>
      <w:rFonts w:cs="Times New Roman"/>
      <w:spacing w:val="30"/>
      <w:sz w:val="20"/>
      <w:szCs w:val="20"/>
      <w:lang w:bidi="ar-SA"/>
    </w:rPr>
  </w:style>
  <w:style w:type="character" w:customStyle="1" w:styleId="4pt">
    <w:name w:val="Основной текст + Интервал 4 pt"/>
    <w:basedOn w:val="afff3"/>
    <w:uiPriority w:val="99"/>
    <w:rsid w:val="008D0C54"/>
    <w:rPr>
      <w:rFonts w:cs="Times New Roman"/>
      <w:spacing w:val="90"/>
      <w:sz w:val="25"/>
      <w:szCs w:val="25"/>
      <w:lang w:bidi="ar-SA"/>
    </w:rPr>
  </w:style>
  <w:style w:type="character" w:customStyle="1" w:styleId="2pt">
    <w:name w:val="Основной текст + Интервал 2 pt"/>
    <w:basedOn w:val="afff3"/>
    <w:uiPriority w:val="99"/>
    <w:rsid w:val="008D0C54"/>
    <w:rPr>
      <w:rFonts w:cs="Times New Roman"/>
      <w:spacing w:val="50"/>
      <w:sz w:val="25"/>
      <w:szCs w:val="25"/>
      <w:lang w:bidi="ar-SA"/>
    </w:rPr>
  </w:style>
  <w:style w:type="character" w:customStyle="1" w:styleId="8pt">
    <w:name w:val="Основной текст + 8 pt"/>
    <w:aliases w:val="Интервал 2 pt"/>
    <w:basedOn w:val="afff3"/>
    <w:uiPriority w:val="99"/>
    <w:rsid w:val="008D0C54"/>
    <w:rPr>
      <w:rFonts w:cs="Times New Roman"/>
      <w:spacing w:val="40"/>
      <w:sz w:val="16"/>
      <w:szCs w:val="16"/>
      <w:lang w:bidi="ar-SA"/>
    </w:rPr>
  </w:style>
  <w:style w:type="character" w:customStyle="1" w:styleId="92">
    <w:name w:val="Основной текст + 9"/>
    <w:aliases w:val="5 pt1,Курсив,Интервал 0 pt,Сноска + 10 pt,Не полужирный,Колонтитул + 71,5 pt3,Колонтитул + Lucida Sans Unicode1,61"/>
    <w:basedOn w:val="afff3"/>
    <w:uiPriority w:val="99"/>
    <w:rsid w:val="008D0C54"/>
    <w:rPr>
      <w:rFonts w:cs="Times New Roman"/>
      <w:i/>
      <w:iCs/>
      <w:spacing w:val="0"/>
      <w:sz w:val="19"/>
      <w:szCs w:val="19"/>
      <w:lang w:val="en-US" w:eastAsia="x-none" w:bidi="ar-SA"/>
    </w:rPr>
  </w:style>
  <w:style w:type="character" w:customStyle="1" w:styleId="0pt">
    <w:name w:val="Основной текст + Интервал 0 pt"/>
    <w:basedOn w:val="afff3"/>
    <w:uiPriority w:val="99"/>
    <w:rsid w:val="008D0C54"/>
    <w:rPr>
      <w:rFonts w:cs="Times New Roman"/>
      <w:spacing w:val="-10"/>
      <w:sz w:val="25"/>
      <w:szCs w:val="25"/>
      <w:lang w:bidi="ar-SA"/>
    </w:rPr>
  </w:style>
  <w:style w:type="character" w:customStyle="1" w:styleId="1c">
    <w:name w:val="Основной текст1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2e">
    <w:name w:val="Основной текст2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paragraph" w:customStyle="1" w:styleId="1b">
    <w:name w:val="Заголовок №1"/>
    <w:basedOn w:val="a1"/>
    <w:link w:val="1a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3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fff5">
    <w:name w:val="Колонтитул"/>
    <w:basedOn w:val="a1"/>
    <w:link w:val="afff4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fff7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a1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a2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uiPriority w:val="99"/>
    <w:rsid w:val="008D0C54"/>
    <w:pPr>
      <w:spacing w:after="0" w:line="240" w:lineRule="auto"/>
      <w:ind w:firstLine="709"/>
      <w:jc w:val="both"/>
    </w:pPr>
    <w:rPr>
      <w:noProof/>
      <w:sz w:val="24"/>
      <w:szCs w:val="24"/>
    </w:rPr>
  </w:style>
  <w:style w:type="character" w:customStyle="1" w:styleId="bodytext0">
    <w:name w:val="body_text Знак"/>
    <w:link w:val="bodytext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a1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fff8">
    <w:name w:val="=ТАБЛ_ЦЕНТР"/>
    <w:link w:val="afff9"/>
    <w:uiPriority w:val="99"/>
    <w:rsid w:val="008D0C54"/>
    <w:pPr>
      <w:spacing w:before="40" w:after="40" w:line="240" w:lineRule="auto"/>
      <w:jc w:val="center"/>
    </w:pPr>
    <w:rPr>
      <w:noProof/>
      <w:szCs w:val="24"/>
    </w:rPr>
  </w:style>
  <w:style w:type="character" w:customStyle="1" w:styleId="afff9">
    <w:name w:val="=ТАБЛ_ЦЕНТР Знак"/>
    <w:link w:val="afff8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fffa">
    <w:name w:val="Гипертекстовая ссылка"/>
    <w:basedOn w:val="a2"/>
    <w:uiPriority w:val="99"/>
    <w:rsid w:val="008D0C54"/>
    <w:rPr>
      <w:rFonts w:cs="Times New Roman"/>
      <w:color w:val="106BBE"/>
    </w:rPr>
  </w:style>
  <w:style w:type="character" w:customStyle="1" w:styleId="afffb">
    <w:name w:val="Символ сноски"/>
    <w:uiPriority w:val="99"/>
    <w:rsid w:val="008D0C54"/>
  </w:style>
  <w:style w:type="character" w:customStyle="1" w:styleId="af0">
    <w:name w:val="Абзац списка Знак"/>
    <w:link w:val="af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ffc">
    <w:name w:val="Заголовок статьи"/>
    <w:basedOn w:val="a1"/>
    <w:next w:val="a1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fd">
    <w:name w:val="No Spacing"/>
    <w:uiPriority w:val="99"/>
    <w:qFormat/>
    <w:rsid w:val="008D0C54"/>
    <w:pPr>
      <w:spacing w:after="0" w:line="240" w:lineRule="auto"/>
    </w:pPr>
    <w:rPr>
      <w:rFonts w:ascii="Calibri" w:hAnsi="Calibri"/>
    </w:rPr>
  </w:style>
  <w:style w:type="character" w:customStyle="1" w:styleId="afffe">
    <w:name w:val="Цветовое выделение"/>
    <w:uiPriority w:val="99"/>
    <w:rsid w:val="008D0C54"/>
    <w:rPr>
      <w:b/>
      <w:color w:val="26282F"/>
    </w:rPr>
  </w:style>
  <w:style w:type="paragraph" w:customStyle="1" w:styleId="62">
    <w:name w:val="Основной текст6"/>
    <w:basedOn w:val="a1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">
    <w:name w:val="Нормальный (таблица)"/>
    <w:basedOn w:val="a1"/>
    <w:next w:val="a1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0">
    <w:name w:val="Прижатый влево"/>
    <w:basedOn w:val="a1"/>
    <w:next w:val="a1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a2"/>
    <w:uiPriority w:val="99"/>
    <w:rsid w:val="008D0C54"/>
    <w:rPr>
      <w:rFonts w:cs="Times New Roman"/>
    </w:rPr>
  </w:style>
  <w:style w:type="character" w:customStyle="1" w:styleId="affff1">
    <w:name w:val="Сноска_"/>
    <w:basedOn w:val="a2"/>
    <w:link w:val="affff2"/>
    <w:uiPriority w:val="99"/>
    <w:locked/>
    <w:rsid w:val="003A59FD"/>
    <w:rPr>
      <w:rFonts w:cs="Times New Roman"/>
      <w:b/>
      <w:bCs/>
      <w:sz w:val="12"/>
      <w:szCs w:val="12"/>
      <w:lang w:bidi="ar-SA"/>
    </w:rPr>
  </w:style>
  <w:style w:type="character" w:customStyle="1" w:styleId="2f">
    <w:name w:val="Сноска (2)_"/>
    <w:basedOn w:val="a2"/>
    <w:link w:val="2f0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3b">
    <w:name w:val="Основной текст (3)_"/>
    <w:basedOn w:val="a2"/>
    <w:link w:val="3c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1pt">
    <w:name w:val="Основной текст (2) + Интервал 1 pt"/>
    <w:basedOn w:val="23"/>
    <w:uiPriority w:val="99"/>
    <w:rsid w:val="003A59FD"/>
    <w:rPr>
      <w:rFonts w:ascii="Times New Roman" w:hAnsi="Times New Roman" w:cs="Times New Roman"/>
      <w:spacing w:val="30"/>
      <w:sz w:val="18"/>
      <w:szCs w:val="18"/>
      <w:u w:val="none"/>
      <w:shd w:val="clear" w:color="auto" w:fill="FFFFFF"/>
      <w:lang w:bidi="ar-SA"/>
    </w:rPr>
  </w:style>
  <w:style w:type="character" w:customStyle="1" w:styleId="54">
    <w:name w:val="Основной текст (5)_"/>
    <w:basedOn w:val="a2"/>
    <w:link w:val="55"/>
    <w:uiPriority w:val="99"/>
    <w:locked/>
    <w:rsid w:val="003A59FD"/>
    <w:rPr>
      <w:rFonts w:cs="Times New Roman"/>
      <w:spacing w:val="20"/>
      <w:sz w:val="24"/>
      <w:szCs w:val="24"/>
      <w:lang w:bidi="ar-SA"/>
    </w:rPr>
  </w:style>
  <w:style w:type="character" w:customStyle="1" w:styleId="56">
    <w:name w:val="Основной текст (5) + Малые прописные"/>
    <w:basedOn w:val="54"/>
    <w:uiPriority w:val="99"/>
    <w:rsid w:val="003A59FD"/>
    <w:rPr>
      <w:rFonts w:cs="Times New Roman"/>
      <w:smallCaps/>
      <w:spacing w:val="20"/>
      <w:sz w:val="24"/>
      <w:szCs w:val="24"/>
      <w:lang w:bidi="ar-SA"/>
    </w:rPr>
  </w:style>
  <w:style w:type="character" w:customStyle="1" w:styleId="5Candara">
    <w:name w:val="Основной текст (5) + Candara"/>
    <w:aliases w:val="13 pt,Интервал 0 pt1,Колонтитул + Trebuchet MS"/>
    <w:basedOn w:val="54"/>
    <w:uiPriority w:val="99"/>
    <w:rsid w:val="003A59FD"/>
    <w:rPr>
      <w:rFonts w:ascii="Candara" w:hAnsi="Candara" w:cs="Candara"/>
      <w:spacing w:val="0"/>
      <w:sz w:val="26"/>
      <w:szCs w:val="26"/>
      <w:lang w:bidi="ar-SA"/>
    </w:rPr>
  </w:style>
  <w:style w:type="character" w:customStyle="1" w:styleId="30pt">
    <w:name w:val="Основной текст (3) + Интервал 0 pt"/>
    <w:basedOn w:val="3b"/>
    <w:uiPriority w:val="99"/>
    <w:rsid w:val="003A59FD"/>
    <w:rPr>
      <w:rFonts w:cs="Times New Roman"/>
      <w:b/>
      <w:bCs/>
      <w:spacing w:val="-10"/>
      <w:sz w:val="18"/>
      <w:szCs w:val="18"/>
      <w:lang w:bidi="ar-SA"/>
    </w:rPr>
  </w:style>
  <w:style w:type="character" w:customStyle="1" w:styleId="affff3">
    <w:name w:val="Подпись к таблице_"/>
    <w:basedOn w:val="a2"/>
    <w:link w:val="affff4"/>
    <w:uiPriority w:val="99"/>
    <w:locked/>
    <w:rsid w:val="003A59FD"/>
    <w:rPr>
      <w:rFonts w:cs="Times New Roman"/>
      <w:sz w:val="18"/>
      <w:szCs w:val="18"/>
      <w:lang w:bidi="ar-SA"/>
    </w:rPr>
  </w:style>
  <w:style w:type="character" w:customStyle="1" w:styleId="63">
    <w:name w:val="Основной текст (6)_"/>
    <w:basedOn w:val="a2"/>
    <w:link w:val="64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27pt">
    <w:name w:val="Основной текст (2) + 7 pt"/>
    <w:basedOn w:val="23"/>
    <w:uiPriority w:val="99"/>
    <w:rsid w:val="003A59FD"/>
    <w:rPr>
      <w:rFonts w:ascii="Times New Roman" w:hAnsi="Times New Roman" w:cs="Times New Roman"/>
      <w:sz w:val="14"/>
      <w:szCs w:val="14"/>
      <w:u w:val="none"/>
      <w:shd w:val="clear" w:color="auto" w:fill="FFFFFF"/>
      <w:lang w:bidi="ar-SA"/>
    </w:rPr>
  </w:style>
  <w:style w:type="character" w:customStyle="1" w:styleId="72">
    <w:name w:val="Основной текст (7)_"/>
    <w:basedOn w:val="a2"/>
    <w:link w:val="73"/>
    <w:uiPriority w:val="99"/>
    <w:locked/>
    <w:rsid w:val="003A59FD"/>
    <w:rPr>
      <w:rFonts w:cs="Times New Roman"/>
      <w:sz w:val="14"/>
      <w:szCs w:val="14"/>
      <w:lang w:bidi="ar-SA"/>
    </w:rPr>
  </w:style>
  <w:style w:type="character" w:customStyle="1" w:styleId="82">
    <w:name w:val="Основной текст (8)_"/>
    <w:basedOn w:val="a2"/>
    <w:link w:val="83"/>
    <w:uiPriority w:val="99"/>
    <w:locked/>
    <w:rsid w:val="003A59FD"/>
    <w:rPr>
      <w:rFonts w:cs="Times New Roman"/>
      <w:sz w:val="13"/>
      <w:szCs w:val="13"/>
      <w:lang w:bidi="ar-SA"/>
    </w:rPr>
  </w:style>
  <w:style w:type="character" w:customStyle="1" w:styleId="93">
    <w:name w:val="Основной текст (9)_"/>
    <w:basedOn w:val="a2"/>
    <w:link w:val="94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f1">
    <w:name w:val="Заголовок №2_"/>
    <w:basedOn w:val="a2"/>
    <w:link w:val="212"/>
    <w:uiPriority w:val="99"/>
    <w:locked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2">
    <w:name w:val="Заголовок №2"/>
    <w:basedOn w:val="2f1"/>
    <w:uiPriority w:val="99"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3">
    <w:name w:val="Основной текст (2) + Малые прописные"/>
    <w:basedOn w:val="23"/>
    <w:uiPriority w:val="99"/>
    <w:rsid w:val="003A59FD"/>
    <w:rPr>
      <w:rFonts w:ascii="Times New Roman" w:hAnsi="Times New Roman" w:cs="Times New Roman"/>
      <w:smallCaps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1-1pt">
    <w:name w:val="Заголовок №1 + Интервал -1 pt"/>
    <w:basedOn w:val="1a"/>
    <w:uiPriority w:val="99"/>
    <w:rsid w:val="003A59FD"/>
    <w:rPr>
      <w:rFonts w:ascii="Tahoma" w:hAnsi="Tahoma" w:cs="Tahoma"/>
      <w:b/>
      <w:bCs/>
      <w:spacing w:val="-20"/>
      <w:sz w:val="17"/>
      <w:szCs w:val="17"/>
      <w:u w:val="none"/>
      <w:lang w:val="en-US" w:eastAsia="en-US" w:bidi="ar-SA"/>
    </w:rPr>
  </w:style>
  <w:style w:type="character" w:customStyle="1" w:styleId="2f4">
    <w:name w:val="Подпись к таблице (2)_"/>
    <w:basedOn w:val="a2"/>
    <w:link w:val="2f5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paragraph" w:customStyle="1" w:styleId="affff2">
    <w:name w:val="Сноска"/>
    <w:basedOn w:val="a1"/>
    <w:link w:val="affff1"/>
    <w:uiPriority w:val="99"/>
    <w:rsid w:val="003A59FD"/>
    <w:pPr>
      <w:shd w:val="clear" w:color="auto" w:fill="FFFFFF"/>
      <w:autoSpaceDE/>
      <w:autoSpaceDN/>
      <w:adjustRightInd/>
      <w:spacing w:line="150" w:lineRule="exact"/>
      <w:jc w:val="both"/>
    </w:pPr>
    <w:rPr>
      <w:b/>
      <w:bCs/>
      <w:noProof/>
      <w:sz w:val="12"/>
      <w:szCs w:val="12"/>
      <w:lang w:val="ru-RU" w:eastAsia="ru-RU"/>
    </w:rPr>
  </w:style>
  <w:style w:type="paragraph" w:customStyle="1" w:styleId="2f0">
    <w:name w:val="Сноска (2)"/>
    <w:basedOn w:val="a1"/>
    <w:link w:val="2f"/>
    <w:uiPriority w:val="99"/>
    <w:rsid w:val="003A59FD"/>
    <w:pPr>
      <w:shd w:val="clear" w:color="auto" w:fill="FFFFFF"/>
      <w:autoSpaceDE/>
      <w:autoSpaceDN/>
      <w:adjustRightInd/>
      <w:spacing w:line="166" w:lineRule="exact"/>
      <w:jc w:val="both"/>
    </w:pPr>
    <w:rPr>
      <w:b/>
      <w:bCs/>
      <w:noProof/>
      <w:sz w:val="13"/>
      <w:szCs w:val="13"/>
      <w:lang w:val="ru-RU" w:eastAsia="ru-RU"/>
    </w:rPr>
  </w:style>
  <w:style w:type="paragraph" w:customStyle="1" w:styleId="3c">
    <w:name w:val="Основной текст (3)"/>
    <w:basedOn w:val="a1"/>
    <w:link w:val="3b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3">
    <w:name w:val="Основной текст (2)1"/>
    <w:basedOn w:val="a1"/>
    <w:uiPriority w:val="99"/>
    <w:rsid w:val="003A59FD"/>
    <w:pPr>
      <w:shd w:val="clear" w:color="auto" w:fill="FFFFFF"/>
      <w:autoSpaceDE/>
      <w:autoSpaceDN/>
      <w:adjustRightInd/>
      <w:spacing w:before="480" w:line="244" w:lineRule="exact"/>
      <w:ind w:hanging="800"/>
      <w:jc w:val="both"/>
    </w:pPr>
    <w:rPr>
      <w:sz w:val="18"/>
      <w:szCs w:val="18"/>
    </w:rPr>
  </w:style>
  <w:style w:type="paragraph" w:customStyle="1" w:styleId="1d">
    <w:name w:val="Колонтитул1"/>
    <w:basedOn w:val="a1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rFonts w:ascii="Arial Narrow" w:hAnsi="Arial Narrow" w:cs="Arial Narrow"/>
      <w:b/>
      <w:bCs/>
      <w:sz w:val="15"/>
      <w:szCs w:val="15"/>
    </w:rPr>
  </w:style>
  <w:style w:type="paragraph" w:customStyle="1" w:styleId="55">
    <w:name w:val="Основной текст (5)"/>
    <w:basedOn w:val="a1"/>
    <w:link w:val="54"/>
    <w:uiPriority w:val="99"/>
    <w:rsid w:val="003A59FD"/>
    <w:pPr>
      <w:shd w:val="clear" w:color="auto" w:fill="FFFFFF"/>
      <w:autoSpaceDE/>
      <w:autoSpaceDN/>
      <w:adjustRightInd/>
      <w:spacing w:after="60" w:line="240" w:lineRule="atLeast"/>
    </w:pPr>
    <w:rPr>
      <w:noProof/>
      <w:spacing w:val="20"/>
      <w:sz w:val="24"/>
      <w:szCs w:val="24"/>
      <w:lang w:val="ru-RU" w:eastAsia="ru-RU"/>
    </w:rPr>
  </w:style>
  <w:style w:type="paragraph" w:customStyle="1" w:styleId="affff4">
    <w:name w:val="Подпись к таблице"/>
    <w:basedOn w:val="a1"/>
    <w:link w:val="affff3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noProof/>
      <w:sz w:val="18"/>
      <w:szCs w:val="18"/>
      <w:lang w:val="ru-RU" w:eastAsia="ru-RU"/>
    </w:rPr>
  </w:style>
  <w:style w:type="paragraph" w:customStyle="1" w:styleId="64">
    <w:name w:val="Основной текст (6)"/>
    <w:basedOn w:val="a1"/>
    <w:link w:val="63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3"/>
      <w:szCs w:val="13"/>
      <w:lang w:val="ru-RU" w:eastAsia="ru-RU"/>
    </w:rPr>
  </w:style>
  <w:style w:type="paragraph" w:customStyle="1" w:styleId="73">
    <w:name w:val="Основной текст (7)"/>
    <w:basedOn w:val="a1"/>
    <w:link w:val="7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4"/>
      <w:szCs w:val="14"/>
      <w:lang w:val="ru-RU" w:eastAsia="ru-RU"/>
    </w:rPr>
  </w:style>
  <w:style w:type="paragraph" w:customStyle="1" w:styleId="83">
    <w:name w:val="Основной текст (8)"/>
    <w:basedOn w:val="a1"/>
    <w:link w:val="8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3"/>
      <w:szCs w:val="13"/>
      <w:lang w:val="ru-RU" w:eastAsia="ru-RU"/>
    </w:rPr>
  </w:style>
  <w:style w:type="paragraph" w:customStyle="1" w:styleId="94">
    <w:name w:val="Основной текст (9)"/>
    <w:basedOn w:val="a1"/>
    <w:link w:val="93"/>
    <w:uiPriority w:val="99"/>
    <w:rsid w:val="003A59FD"/>
    <w:pPr>
      <w:shd w:val="clear" w:color="auto" w:fill="FFFFFF"/>
      <w:autoSpaceDE/>
      <w:autoSpaceDN/>
      <w:adjustRightInd/>
      <w:spacing w:line="213" w:lineRule="exac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2">
    <w:name w:val="Заголовок №21"/>
    <w:basedOn w:val="a1"/>
    <w:link w:val="2f1"/>
    <w:uiPriority w:val="99"/>
    <w:rsid w:val="003A59FD"/>
    <w:pPr>
      <w:shd w:val="clear" w:color="auto" w:fill="FFFFFF"/>
      <w:autoSpaceDE/>
      <w:autoSpaceDN/>
      <w:adjustRightInd/>
      <w:spacing w:line="213" w:lineRule="exact"/>
      <w:outlineLvl w:val="1"/>
    </w:pPr>
    <w:rPr>
      <w:rFonts w:ascii="Candara" w:hAnsi="Candara"/>
      <w:noProof/>
      <w:sz w:val="26"/>
      <w:szCs w:val="26"/>
      <w:lang w:val="ru-RU" w:eastAsia="ru-RU"/>
    </w:rPr>
  </w:style>
  <w:style w:type="paragraph" w:customStyle="1" w:styleId="2f5">
    <w:name w:val="Подпись к таблице (2)"/>
    <w:basedOn w:val="a1"/>
    <w:link w:val="2f4"/>
    <w:uiPriority w:val="99"/>
    <w:rsid w:val="003A59FD"/>
    <w:pPr>
      <w:shd w:val="clear" w:color="auto" w:fill="FFFFFF"/>
      <w:autoSpaceDE/>
      <w:autoSpaceDN/>
      <w:adjustRightInd/>
      <w:spacing w:line="185" w:lineRule="exact"/>
      <w:ind w:firstLine="480"/>
    </w:pPr>
    <w:rPr>
      <w:b/>
      <w:bCs/>
      <w:noProof/>
      <w:sz w:val="13"/>
      <w:szCs w:val="13"/>
      <w:lang w:val="ru-RU" w:eastAsia="ru-RU"/>
    </w:rPr>
  </w:style>
  <w:style w:type="character" w:customStyle="1" w:styleId="57">
    <w:name w:val="Заголовок №5_"/>
    <w:basedOn w:val="a2"/>
    <w:link w:val="58"/>
    <w:uiPriority w:val="99"/>
    <w:locked/>
    <w:rsid w:val="0043039F"/>
    <w:rPr>
      <w:rFonts w:cs="Times New Roman"/>
      <w:b/>
      <w:bCs/>
      <w:sz w:val="30"/>
      <w:szCs w:val="30"/>
      <w:lang w:bidi="ar-SA"/>
    </w:rPr>
  </w:style>
  <w:style w:type="character" w:customStyle="1" w:styleId="2f6">
    <w:name w:val="Основной текст (2) + Полужирный"/>
    <w:basedOn w:val="23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shd w:val="clear" w:color="auto" w:fill="FFFFFF"/>
      <w:lang w:bidi="ar-SA"/>
    </w:rPr>
  </w:style>
  <w:style w:type="character" w:customStyle="1" w:styleId="14pt">
    <w:name w:val="Колонтитул + 14 pt"/>
    <w:basedOn w:val="afff4"/>
    <w:uiPriority w:val="99"/>
    <w:rsid w:val="0043039F"/>
    <w:rPr>
      <w:rFonts w:ascii="Times New Roman" w:hAnsi="Times New Roman" w:cs="Times New Roman"/>
      <w:sz w:val="28"/>
      <w:szCs w:val="28"/>
      <w:u w:val="none"/>
      <w:lang w:bidi="ar-SA"/>
    </w:rPr>
  </w:style>
  <w:style w:type="character" w:customStyle="1" w:styleId="LucidaSansUnicode">
    <w:name w:val="Колонтитул + Lucida Sans Unicode"/>
    <w:aliases w:val="6 pt"/>
    <w:basedOn w:val="afff4"/>
    <w:uiPriority w:val="99"/>
    <w:rsid w:val="0043039F"/>
    <w:rPr>
      <w:rFonts w:ascii="Lucida Sans Unicode" w:hAnsi="Lucida Sans Unicode" w:cs="Lucida Sans Unicode"/>
      <w:sz w:val="12"/>
      <w:szCs w:val="12"/>
      <w:u w:val="none"/>
      <w:lang w:val="en-US" w:eastAsia="en-US" w:bidi="ar-SA"/>
    </w:rPr>
  </w:style>
  <w:style w:type="character" w:customStyle="1" w:styleId="59">
    <w:name w:val="Заголовок №5 + Не полужирный"/>
    <w:basedOn w:val="57"/>
    <w:uiPriority w:val="99"/>
    <w:rsid w:val="0043039F"/>
    <w:rPr>
      <w:rFonts w:cs="Times New Roman"/>
      <w:b/>
      <w:bCs/>
      <w:sz w:val="30"/>
      <w:szCs w:val="30"/>
      <w:lang w:bidi="ar-SA"/>
    </w:rPr>
  </w:style>
  <w:style w:type="character" w:customStyle="1" w:styleId="3d">
    <w:name w:val="Основной текст (3) + Не полужирный"/>
    <w:basedOn w:val="3b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lang w:bidi="ar-SA"/>
    </w:rPr>
  </w:style>
  <w:style w:type="character" w:customStyle="1" w:styleId="14pt1">
    <w:name w:val="Колонтитул + 14 pt1"/>
    <w:basedOn w:val="afff4"/>
    <w:uiPriority w:val="99"/>
    <w:rsid w:val="0043039F"/>
    <w:rPr>
      <w:rFonts w:ascii="Times New Roman" w:hAnsi="Times New Roman" w:cs="Times New Roman"/>
      <w:sz w:val="28"/>
      <w:szCs w:val="28"/>
      <w:u w:val="none"/>
      <w:lang w:bidi="ar-SA"/>
    </w:rPr>
  </w:style>
  <w:style w:type="character" w:customStyle="1" w:styleId="15pt1">
    <w:name w:val="Колонтитул + 15 pt1"/>
    <w:aliases w:val="Полужирный1"/>
    <w:basedOn w:val="afff4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lang w:bidi="ar-SA"/>
    </w:rPr>
  </w:style>
  <w:style w:type="character" w:customStyle="1" w:styleId="46">
    <w:name w:val="Колонтитул4"/>
    <w:basedOn w:val="afff4"/>
    <w:uiPriority w:val="99"/>
    <w:rsid w:val="0043039F"/>
    <w:rPr>
      <w:rFonts w:ascii="Times New Roman" w:hAnsi="Times New Roman" w:cs="Times New Roman"/>
      <w:sz w:val="16"/>
      <w:szCs w:val="16"/>
      <w:u w:val="none"/>
      <w:lang w:val="en-US" w:eastAsia="en-US" w:bidi="ar-SA"/>
    </w:rPr>
  </w:style>
  <w:style w:type="character" w:customStyle="1" w:styleId="214">
    <w:name w:val="Основной текст (2) + Полужирный1"/>
    <w:basedOn w:val="23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shd w:val="clear" w:color="auto" w:fill="FFFFFF"/>
      <w:lang w:bidi="ar-SA"/>
    </w:rPr>
  </w:style>
  <w:style w:type="character" w:customStyle="1" w:styleId="720">
    <w:name w:val="Колонтитул + 72"/>
    <w:aliases w:val="5 pt5"/>
    <w:basedOn w:val="afff4"/>
    <w:uiPriority w:val="99"/>
    <w:rsid w:val="0043039F"/>
    <w:rPr>
      <w:rFonts w:ascii="Times New Roman" w:hAnsi="Times New Roman" w:cs="Times New Roman"/>
      <w:sz w:val="15"/>
      <w:szCs w:val="15"/>
      <w:u w:val="none"/>
      <w:lang w:val="en-US" w:eastAsia="en-US" w:bidi="ar-SA"/>
    </w:rPr>
  </w:style>
  <w:style w:type="character" w:customStyle="1" w:styleId="0pt0">
    <w:name w:val="Колонтитул + Интервал 0 pt"/>
    <w:basedOn w:val="afff4"/>
    <w:uiPriority w:val="99"/>
    <w:rsid w:val="0043039F"/>
    <w:rPr>
      <w:rFonts w:ascii="Times New Roman" w:hAnsi="Times New Roman" w:cs="Times New Roman"/>
      <w:spacing w:val="10"/>
      <w:sz w:val="16"/>
      <w:szCs w:val="16"/>
      <w:u w:val="none"/>
      <w:lang w:val="en-US" w:eastAsia="en-US" w:bidi="ar-SA"/>
    </w:rPr>
  </w:style>
  <w:style w:type="character" w:customStyle="1" w:styleId="LucidaSansUnicode5">
    <w:name w:val="Колонтитул + Lucida Sans Unicode5"/>
    <w:aliases w:val="63,5 pt4"/>
    <w:basedOn w:val="afff4"/>
    <w:uiPriority w:val="99"/>
    <w:rsid w:val="0043039F"/>
    <w:rPr>
      <w:rFonts w:ascii="Lucida Sans Unicode" w:hAnsi="Lucida Sans Unicode" w:cs="Lucida Sans Unicode"/>
      <w:sz w:val="13"/>
      <w:szCs w:val="13"/>
      <w:u w:val="none"/>
      <w:lang w:val="en-US" w:eastAsia="en-US" w:bidi="ar-SA"/>
    </w:rPr>
  </w:style>
  <w:style w:type="character" w:customStyle="1" w:styleId="3e">
    <w:name w:val="Заголовок №3_"/>
    <w:basedOn w:val="a2"/>
    <w:link w:val="3f"/>
    <w:uiPriority w:val="99"/>
    <w:locked/>
    <w:rsid w:val="0043039F"/>
    <w:rPr>
      <w:rFonts w:cs="Times New Roman"/>
      <w:sz w:val="30"/>
      <w:szCs w:val="30"/>
      <w:lang w:bidi="ar-SA"/>
    </w:rPr>
  </w:style>
  <w:style w:type="character" w:customStyle="1" w:styleId="0pt1">
    <w:name w:val="Колонтитул + Интервал 0 pt1"/>
    <w:basedOn w:val="afff4"/>
    <w:uiPriority w:val="99"/>
    <w:rsid w:val="0043039F"/>
    <w:rPr>
      <w:rFonts w:ascii="Times New Roman" w:hAnsi="Times New Roman" w:cs="Times New Roman"/>
      <w:spacing w:val="10"/>
      <w:sz w:val="16"/>
      <w:szCs w:val="16"/>
      <w:u w:val="none"/>
      <w:lang w:val="en-US" w:eastAsia="en-US" w:bidi="ar-SA"/>
    </w:rPr>
  </w:style>
  <w:style w:type="character" w:customStyle="1" w:styleId="230">
    <w:name w:val="Основной текст (2)3"/>
    <w:basedOn w:val="23"/>
    <w:uiPriority w:val="99"/>
    <w:rsid w:val="0043039F"/>
    <w:rPr>
      <w:rFonts w:ascii="Times New Roman" w:hAnsi="Times New Roman" w:cs="Times New Roman"/>
      <w:sz w:val="30"/>
      <w:szCs w:val="30"/>
      <w:u w:val="single"/>
      <w:shd w:val="clear" w:color="auto" w:fill="FFFFFF"/>
      <w:lang w:bidi="ar-SA"/>
    </w:rPr>
  </w:style>
  <w:style w:type="character" w:customStyle="1" w:styleId="3f0">
    <w:name w:val="Колонтитул3"/>
    <w:basedOn w:val="afff4"/>
    <w:uiPriority w:val="99"/>
    <w:rsid w:val="0043039F"/>
    <w:rPr>
      <w:rFonts w:ascii="Times New Roman" w:hAnsi="Times New Roman" w:cs="Times New Roman"/>
      <w:sz w:val="16"/>
      <w:szCs w:val="16"/>
      <w:u w:val="none"/>
      <w:lang w:val="en-US" w:eastAsia="en-US" w:bidi="ar-SA"/>
    </w:rPr>
  </w:style>
  <w:style w:type="character" w:customStyle="1" w:styleId="LucidaSansUnicode4">
    <w:name w:val="Колонтитул + Lucida Sans Unicode4"/>
    <w:aliases w:val="6 pt1"/>
    <w:basedOn w:val="afff4"/>
    <w:uiPriority w:val="99"/>
    <w:rsid w:val="0043039F"/>
    <w:rPr>
      <w:rFonts w:ascii="Lucida Sans Unicode" w:hAnsi="Lucida Sans Unicode" w:cs="Lucida Sans Unicode"/>
      <w:sz w:val="12"/>
      <w:szCs w:val="12"/>
      <w:u w:val="none"/>
      <w:lang w:val="en-US" w:eastAsia="en-US" w:bidi="ar-SA"/>
    </w:rPr>
  </w:style>
  <w:style w:type="character" w:customStyle="1" w:styleId="2f7">
    <w:name w:val="Колонтитул2"/>
    <w:basedOn w:val="afff4"/>
    <w:uiPriority w:val="99"/>
    <w:rsid w:val="0043039F"/>
    <w:rPr>
      <w:rFonts w:ascii="Times New Roman" w:hAnsi="Times New Roman" w:cs="Times New Roman"/>
      <w:spacing w:val="0"/>
      <w:sz w:val="16"/>
      <w:szCs w:val="16"/>
      <w:u w:val="none"/>
      <w:lang w:val="en-US" w:eastAsia="en-US" w:bidi="ar-SA"/>
    </w:rPr>
  </w:style>
  <w:style w:type="character" w:customStyle="1" w:styleId="LucidaSansUnicode3">
    <w:name w:val="Колонтитул + Lucida Sans Unicode3"/>
    <w:aliases w:val="62,5 pt2"/>
    <w:basedOn w:val="afff4"/>
    <w:uiPriority w:val="99"/>
    <w:rsid w:val="0043039F"/>
    <w:rPr>
      <w:rFonts w:ascii="Lucida Sans Unicode" w:hAnsi="Lucida Sans Unicode" w:cs="Lucida Sans Unicode"/>
      <w:spacing w:val="0"/>
      <w:sz w:val="13"/>
      <w:szCs w:val="13"/>
      <w:u w:val="none"/>
      <w:lang w:val="en-US" w:eastAsia="en-US" w:bidi="ar-SA"/>
    </w:rPr>
  </w:style>
  <w:style w:type="character" w:customStyle="1" w:styleId="220">
    <w:name w:val="Основной текст (2)2"/>
    <w:basedOn w:val="23"/>
    <w:uiPriority w:val="99"/>
    <w:rsid w:val="0043039F"/>
    <w:rPr>
      <w:rFonts w:ascii="Times New Roman" w:hAnsi="Times New Roman" w:cs="Times New Roman"/>
      <w:strike/>
      <w:sz w:val="30"/>
      <w:szCs w:val="30"/>
      <w:u w:val="none"/>
      <w:shd w:val="clear" w:color="auto" w:fill="FFFFFF"/>
      <w:lang w:bidi="ar-SA"/>
    </w:rPr>
  </w:style>
  <w:style w:type="character" w:customStyle="1" w:styleId="47">
    <w:name w:val="Заголовок №4_"/>
    <w:basedOn w:val="a2"/>
    <w:link w:val="48"/>
    <w:uiPriority w:val="99"/>
    <w:locked/>
    <w:rsid w:val="0043039F"/>
    <w:rPr>
      <w:rFonts w:cs="Times New Roman"/>
      <w:sz w:val="30"/>
      <w:szCs w:val="30"/>
      <w:lang w:bidi="ar-SA"/>
    </w:rPr>
  </w:style>
  <w:style w:type="character" w:customStyle="1" w:styleId="53pt">
    <w:name w:val="Заголовок №5 + Интервал 3 pt"/>
    <w:basedOn w:val="57"/>
    <w:uiPriority w:val="99"/>
    <w:rsid w:val="0043039F"/>
    <w:rPr>
      <w:rFonts w:cs="Times New Roman"/>
      <w:b/>
      <w:bCs/>
      <w:spacing w:val="70"/>
      <w:sz w:val="30"/>
      <w:szCs w:val="30"/>
      <w:lang w:bidi="ar-SA"/>
    </w:rPr>
  </w:style>
  <w:style w:type="character" w:customStyle="1" w:styleId="23pt">
    <w:name w:val="Основной текст (2) + Интервал 3 pt"/>
    <w:basedOn w:val="23"/>
    <w:uiPriority w:val="99"/>
    <w:rsid w:val="0043039F"/>
    <w:rPr>
      <w:rFonts w:ascii="Times New Roman" w:hAnsi="Times New Roman" w:cs="Times New Roman"/>
      <w:spacing w:val="70"/>
      <w:sz w:val="30"/>
      <w:szCs w:val="30"/>
      <w:u w:val="none"/>
      <w:shd w:val="clear" w:color="auto" w:fill="FFFFFF"/>
      <w:lang w:bidi="ar-SA"/>
    </w:rPr>
  </w:style>
  <w:style w:type="character" w:customStyle="1" w:styleId="LucidaSansUnicode2">
    <w:name w:val="Колонтитул + Lucida Sans Unicode2"/>
    <w:aliases w:val="7 pt"/>
    <w:basedOn w:val="afff4"/>
    <w:uiPriority w:val="99"/>
    <w:rsid w:val="0043039F"/>
    <w:rPr>
      <w:rFonts w:ascii="Lucida Sans Unicode" w:hAnsi="Lucida Sans Unicode" w:cs="Lucida Sans Unicode"/>
      <w:sz w:val="14"/>
      <w:szCs w:val="14"/>
      <w:u w:val="none"/>
      <w:lang w:val="en-US" w:eastAsia="en-US" w:bidi="ar-SA"/>
    </w:rPr>
  </w:style>
  <w:style w:type="paragraph" w:customStyle="1" w:styleId="58">
    <w:name w:val="Заголовок №5"/>
    <w:basedOn w:val="a1"/>
    <w:link w:val="57"/>
    <w:uiPriority w:val="99"/>
    <w:rsid w:val="0043039F"/>
    <w:pPr>
      <w:shd w:val="clear" w:color="auto" w:fill="FFFFFF"/>
      <w:autoSpaceDE/>
      <w:autoSpaceDN/>
      <w:adjustRightInd/>
      <w:spacing w:before="900" w:after="420" w:line="346" w:lineRule="exact"/>
      <w:ind w:hanging="1560"/>
      <w:jc w:val="center"/>
      <w:outlineLvl w:val="4"/>
    </w:pPr>
    <w:rPr>
      <w:b/>
      <w:bCs/>
      <w:noProof/>
      <w:sz w:val="30"/>
      <w:szCs w:val="30"/>
      <w:lang w:val="ru-RU" w:eastAsia="ru-RU"/>
    </w:rPr>
  </w:style>
  <w:style w:type="paragraph" w:customStyle="1" w:styleId="3f">
    <w:name w:val="Заголовок №3"/>
    <w:basedOn w:val="a1"/>
    <w:link w:val="3e"/>
    <w:uiPriority w:val="99"/>
    <w:rsid w:val="0043039F"/>
    <w:pPr>
      <w:shd w:val="clear" w:color="auto" w:fill="FFFFFF"/>
      <w:autoSpaceDE/>
      <w:autoSpaceDN/>
      <w:adjustRightInd/>
      <w:spacing w:after="420" w:line="240" w:lineRule="atLeast"/>
      <w:jc w:val="center"/>
      <w:outlineLvl w:val="2"/>
    </w:pPr>
    <w:rPr>
      <w:noProof/>
      <w:sz w:val="30"/>
      <w:szCs w:val="30"/>
      <w:lang w:val="ru-RU" w:eastAsia="ru-RU"/>
    </w:rPr>
  </w:style>
  <w:style w:type="paragraph" w:customStyle="1" w:styleId="48">
    <w:name w:val="Заголовок №4"/>
    <w:basedOn w:val="a1"/>
    <w:link w:val="47"/>
    <w:uiPriority w:val="99"/>
    <w:rsid w:val="0043039F"/>
    <w:pPr>
      <w:shd w:val="clear" w:color="auto" w:fill="FFFFFF"/>
      <w:autoSpaceDE/>
      <w:autoSpaceDN/>
      <w:adjustRightInd/>
      <w:spacing w:before="300" w:after="120" w:line="240" w:lineRule="atLeast"/>
      <w:jc w:val="center"/>
      <w:outlineLvl w:val="3"/>
    </w:pPr>
    <w:rPr>
      <w:noProof/>
      <w:sz w:val="30"/>
      <w:szCs w:val="30"/>
      <w:lang w:val="ru-RU" w:eastAsia="ru-RU"/>
    </w:rPr>
  </w:style>
  <w:style w:type="numbering" w:customStyle="1" w:styleId="30">
    <w:name w:val="Стиль3"/>
    <w:rsid w:val="006C3887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1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1103</Words>
  <Characters>6290</Characters>
  <Application>Microsoft Office Word</Application>
  <DocSecurity>0</DocSecurity>
  <Lines>52</Lines>
  <Paragraphs>14</Paragraphs>
  <ScaleCrop>false</ScaleCrop>
  <Company>Арм-Экогрупп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Папа</cp:lastModifiedBy>
  <cp:revision>2</cp:revision>
  <dcterms:created xsi:type="dcterms:W3CDTF">2020-04-23T07:56:00Z</dcterms:created>
  <dcterms:modified xsi:type="dcterms:W3CDTF">2020-04-23T07:56:00Z</dcterms:modified>
</cp:coreProperties>
</file>