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6D6" w:rsidRPr="00F34A84" w:rsidRDefault="008D56D6" w:rsidP="00F34A84">
      <w:pPr>
        <w:pStyle w:val="ConsPlusNormal"/>
        <w:spacing w:line="300" w:lineRule="atLeast"/>
        <w:jc w:val="center"/>
        <w:rPr>
          <w:sz w:val="22"/>
          <w:szCs w:val="22"/>
        </w:rPr>
      </w:pPr>
      <w:r w:rsidRPr="00F34A84">
        <w:rPr>
          <w:sz w:val="22"/>
          <w:szCs w:val="22"/>
        </w:rPr>
        <w:t>2 апреля 2020 года                                                                                                          N 239</w:t>
      </w:r>
    </w:p>
    <w:p w:rsidR="008D56D6" w:rsidRPr="00F34A84" w:rsidRDefault="008D56D6" w:rsidP="00F34A8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D56D6" w:rsidRPr="00F34A84" w:rsidRDefault="008D56D6" w:rsidP="00F34A84">
      <w:pPr>
        <w:pStyle w:val="ConsPlusTitle"/>
        <w:spacing w:line="300" w:lineRule="atLeast"/>
        <w:jc w:val="center"/>
        <w:rPr>
          <w:sz w:val="22"/>
          <w:szCs w:val="22"/>
        </w:rPr>
      </w:pPr>
      <w:r w:rsidRPr="00F34A84">
        <w:rPr>
          <w:sz w:val="22"/>
          <w:szCs w:val="22"/>
        </w:rPr>
        <w:t>УКАЗ</w:t>
      </w:r>
    </w:p>
    <w:p w:rsidR="008D56D6" w:rsidRPr="00F34A84" w:rsidRDefault="008D56D6" w:rsidP="00F34A84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8D56D6" w:rsidRPr="00F34A84" w:rsidRDefault="008D56D6" w:rsidP="00F34A84">
      <w:pPr>
        <w:pStyle w:val="ConsPlusTitle"/>
        <w:spacing w:line="300" w:lineRule="atLeast"/>
        <w:jc w:val="center"/>
        <w:rPr>
          <w:sz w:val="22"/>
          <w:szCs w:val="22"/>
        </w:rPr>
      </w:pPr>
      <w:r w:rsidRPr="00F34A84">
        <w:rPr>
          <w:sz w:val="22"/>
          <w:szCs w:val="22"/>
        </w:rPr>
        <w:t>ПРЕЗИДЕНТА РОССИЙСКОЙ ФЕДЕРАЦИИ</w:t>
      </w:r>
    </w:p>
    <w:p w:rsidR="008D56D6" w:rsidRPr="00F34A84" w:rsidRDefault="008D56D6" w:rsidP="00F34A84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8D56D6" w:rsidRPr="00F34A84" w:rsidRDefault="008D56D6" w:rsidP="00F34A84">
      <w:pPr>
        <w:pStyle w:val="ConsPlusTitle"/>
        <w:spacing w:line="300" w:lineRule="atLeast"/>
        <w:jc w:val="center"/>
        <w:rPr>
          <w:sz w:val="22"/>
          <w:szCs w:val="22"/>
        </w:rPr>
      </w:pPr>
      <w:r w:rsidRPr="00F34A84">
        <w:rPr>
          <w:sz w:val="22"/>
          <w:szCs w:val="22"/>
        </w:rPr>
        <w:t>О МЕРАХ</w:t>
      </w:r>
    </w:p>
    <w:p w:rsidR="008D56D6" w:rsidRPr="00F34A84" w:rsidRDefault="008D56D6" w:rsidP="00F34A84">
      <w:pPr>
        <w:pStyle w:val="ConsPlusTitle"/>
        <w:spacing w:line="300" w:lineRule="atLeast"/>
        <w:jc w:val="center"/>
        <w:rPr>
          <w:sz w:val="22"/>
          <w:szCs w:val="22"/>
        </w:rPr>
      </w:pPr>
      <w:r w:rsidRPr="00F34A84">
        <w:rPr>
          <w:sz w:val="22"/>
          <w:szCs w:val="22"/>
        </w:rPr>
        <w:t>ПО ОБЕСПЕЧЕНИЮ САНИТАРНО-ЭПИДЕМИОЛОГИЧЕСКОГО БЛАГОПОЛУЧИЯ</w:t>
      </w:r>
    </w:p>
    <w:p w:rsidR="008D56D6" w:rsidRPr="00F34A84" w:rsidRDefault="008D56D6" w:rsidP="00F34A84">
      <w:pPr>
        <w:pStyle w:val="ConsPlusTitle"/>
        <w:spacing w:line="300" w:lineRule="atLeast"/>
        <w:jc w:val="center"/>
        <w:rPr>
          <w:sz w:val="22"/>
          <w:szCs w:val="22"/>
        </w:rPr>
      </w:pPr>
      <w:r w:rsidRPr="00F34A84">
        <w:rPr>
          <w:sz w:val="22"/>
          <w:szCs w:val="22"/>
        </w:rPr>
        <w:t>НАСЕЛЕНИЯ НА ТЕРРИТОРИИ РОССИЙСКОЙ ФЕДЕРАЦИИ В СВЯЗИ</w:t>
      </w:r>
    </w:p>
    <w:p w:rsidR="008D56D6" w:rsidRPr="00F34A84" w:rsidRDefault="008D56D6" w:rsidP="00F34A84">
      <w:pPr>
        <w:pStyle w:val="ConsPlusTitle"/>
        <w:spacing w:line="300" w:lineRule="atLeast"/>
        <w:jc w:val="center"/>
        <w:rPr>
          <w:sz w:val="22"/>
          <w:szCs w:val="22"/>
        </w:rPr>
      </w:pPr>
      <w:r w:rsidRPr="00F34A84">
        <w:rPr>
          <w:sz w:val="22"/>
          <w:szCs w:val="22"/>
        </w:rPr>
        <w:t>С РАСПРОСТРАНЕНИЕМ НОВОЙ КОРОНАВИРУСНОЙ ИНФЕКЦИИ (COVID-19)</w:t>
      </w:r>
    </w:p>
    <w:p w:rsidR="008D56D6" w:rsidRPr="00F34A84" w:rsidRDefault="008D56D6" w:rsidP="00F34A8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>В целях обеспечения санитарно-эпидемиологического благополучия населения на территории Российской Федерации в связи с распространением новой коронавирусной инфекции (COVID-19), в соответствии со статьей 80 Конституции Российской Федерации постановляю: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0" w:name="Par14"/>
      <w:bookmarkEnd w:id="0"/>
      <w:r w:rsidRPr="00F34A84">
        <w:rPr>
          <w:sz w:val="22"/>
          <w:szCs w:val="22"/>
        </w:rPr>
        <w:t xml:space="preserve">1. Установить с 4 по 30 апреля </w:t>
      </w:r>
      <w:smartTag w:uri="urn:schemas-microsoft-com:office:smarttags" w:element="metricconverter">
        <w:smartTagPr>
          <w:attr w:name="ProductID" w:val="2020 г"/>
        </w:smartTagPr>
        <w:r w:rsidRPr="00F34A84">
          <w:rPr>
            <w:sz w:val="22"/>
            <w:szCs w:val="22"/>
          </w:rPr>
          <w:t>2020 г</w:t>
        </w:r>
      </w:smartTag>
      <w:r w:rsidRPr="00F34A84">
        <w:rPr>
          <w:sz w:val="22"/>
          <w:szCs w:val="22"/>
        </w:rPr>
        <w:t>. включительно нерабочие дни с сохранением за работниками заработной платы.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>2. Высшим должностным лицам (руководителям высших исполнительных органов государственной власти) субъектов Российской Федерации с учетом положений настоящего Указа, исходя из санитарно-эпидемиологической обстановки и особенностей распространения новой коронавирусной инфекции (COVID-19) в субъекте Российской Федерации, обеспечить разработку и реализацию комплекса ограничительных и иных мероприятий, в первую очередь: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>а) определить в границах соответствующего субъекта Российской Федерации территории, на которых предусматривается реализация комплекса ограничительных и иных мероприятий, направленных на обеспечение санитарно-эпидемиологического благополучия населения (далее - соответствующая территория), в том числе в условиях введения режима повышенной готовности, чрезвычайной ситуации;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 xml:space="preserve">б) приостановить (ограничить) деятельность находящихся на соответствующей территории отдельных организаций независимо от организационно-правовой формы и формы собственности, а также индивидуальных предпринимателей с учетом положений </w:t>
      </w:r>
      <w:hyperlink w:anchor="Par20" w:tooltip="4. Настоящий Указ не распространяется на следующие организации (работодателей и их работников):" w:history="1">
        <w:r w:rsidRPr="00F34A84">
          <w:rPr>
            <w:sz w:val="22"/>
            <w:szCs w:val="22"/>
          </w:rPr>
          <w:t>пунктов 4</w:t>
        </w:r>
      </w:hyperlink>
      <w:r w:rsidRPr="00F34A84">
        <w:rPr>
          <w:sz w:val="22"/>
          <w:szCs w:val="22"/>
        </w:rPr>
        <w:t xml:space="preserve"> и </w:t>
      </w:r>
      <w:hyperlink w:anchor="Par28" w:tooltip="5. Настоящий Указ может распространяться на системообразующие, а также научные и образовательные организации по согласованию с Правительством Российской Федерации." w:history="1">
        <w:r w:rsidRPr="00F34A84">
          <w:rPr>
            <w:sz w:val="22"/>
            <w:szCs w:val="22"/>
          </w:rPr>
          <w:t>5</w:t>
        </w:r>
      </w:hyperlink>
      <w:r w:rsidRPr="00F34A84">
        <w:rPr>
          <w:sz w:val="22"/>
          <w:szCs w:val="22"/>
        </w:rPr>
        <w:t xml:space="preserve"> настоящего Указа;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>в) установить особый порядок передвижения на соответствующей территории лиц и транспортных средств, за исключением транспортных средств, осуществляющих межрегиональные перевозки.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 xml:space="preserve">3. Ограничительные и иные мероприятия могут реализовываться в различные периоды времени в пределах общего срока, установленного </w:t>
      </w:r>
      <w:hyperlink w:anchor="Par14" w:tooltip="1. Установить с 4 по 30 апреля 2020 г. включительно нерабочие дни с сохранением за работниками заработной платы." w:history="1">
        <w:r w:rsidRPr="00F34A84">
          <w:rPr>
            <w:sz w:val="22"/>
            <w:szCs w:val="22"/>
          </w:rPr>
          <w:t>пунктом 1</w:t>
        </w:r>
      </w:hyperlink>
      <w:r w:rsidRPr="00F34A84">
        <w:rPr>
          <w:sz w:val="22"/>
          <w:szCs w:val="22"/>
        </w:rPr>
        <w:t xml:space="preserve"> настоящего Указа.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20"/>
      <w:bookmarkEnd w:id="1"/>
      <w:r w:rsidRPr="00F34A84">
        <w:rPr>
          <w:sz w:val="22"/>
          <w:szCs w:val="22"/>
        </w:rPr>
        <w:t>4. Настоящий Указ не распространяется на следующие организации (работодателей и их работников):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>а) непрерывно действующие организации;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>б) медицинские и аптечные организации;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>в) организации, обеспечивающие население продуктами питания и товарами первой необходимости;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>г) организации, выполняющие неотложные работы в условиях чрезвычайной ситуации и (или) при возникновении угрозы распространения заболевания, представляющего опасность для окружающих, в иных случаях, ставящих под угрозу жизнь, здоровье или нормальные жизненные условия населения;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>д) организации, осуществляющие неотложные ремонтные и погрузочно-разгрузочные работы;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>е) организации, предоставляющие финансовые услуги в части неотложных функций (в первую очередь услуги по расчетам и платежам);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>ж) иные организации, определенные решениями высшего исполнительного органа государственной власти субъекта Российской Федерации исходя из санитарно-эпидемиологической обстановки и особенностей распространения новой коронавирусной инфекции (COVID-19) в субъекте Российской Федерации.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28"/>
      <w:bookmarkEnd w:id="2"/>
      <w:r w:rsidRPr="00F34A84">
        <w:rPr>
          <w:sz w:val="22"/>
          <w:szCs w:val="22"/>
        </w:rPr>
        <w:t>5. Настоящий Указ может распространяться на системообразующие, а также научные и образовательные организации по согласованию с Правительством Российской Федерации.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 xml:space="preserve">6. Федеральным государственным органам, органам управления государственными внебюджетными фондами определить численность соответственно федеральных государственных служащих, работников, обеспечивающих с 4 по 30 апреля </w:t>
      </w:r>
      <w:smartTag w:uri="urn:schemas-microsoft-com:office:smarttags" w:element="metricconverter">
        <w:smartTagPr>
          <w:attr w:name="ProductID" w:val="2020 г"/>
        </w:smartTagPr>
        <w:r w:rsidRPr="00F34A84">
          <w:rPr>
            <w:sz w:val="22"/>
            <w:szCs w:val="22"/>
          </w:rPr>
          <w:t>2020 г</w:t>
        </w:r>
      </w:smartTag>
      <w:r w:rsidRPr="00F34A84">
        <w:rPr>
          <w:sz w:val="22"/>
          <w:szCs w:val="22"/>
        </w:rPr>
        <w:t>. включительно функционирование этих органов.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 xml:space="preserve">7. Государственным органам субъектов Российской Федерации и органам местного самоуправления исходя из санитарно-эпидемиологической обстановки и особенностей распространения новой коронавирусной инфекции (COVID-19) на соответствующей территории Российской Федерации определить численность государственных и муниципальных служащих, обеспечивающих с 4 по 30 апреля </w:t>
      </w:r>
      <w:smartTag w:uri="urn:schemas-microsoft-com:office:smarttags" w:element="metricconverter">
        <w:smartTagPr>
          <w:attr w:name="ProductID" w:val="2020 г"/>
        </w:smartTagPr>
        <w:r w:rsidRPr="00F34A84">
          <w:rPr>
            <w:sz w:val="22"/>
            <w:szCs w:val="22"/>
          </w:rPr>
          <w:t>2020 г</w:t>
        </w:r>
      </w:smartTag>
      <w:r w:rsidRPr="00F34A84">
        <w:rPr>
          <w:sz w:val="22"/>
          <w:szCs w:val="22"/>
        </w:rPr>
        <w:t>. включительно функционирование этих органов.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 xml:space="preserve">8. Организациям, осуществляющим производство и выпуск средств массовой информации, определить численность работников, обеспечивающих с 4 по 30 апреля </w:t>
      </w:r>
      <w:smartTag w:uri="urn:schemas-microsoft-com:office:smarttags" w:element="metricconverter">
        <w:smartTagPr>
          <w:attr w:name="ProductID" w:val="2020 г"/>
        </w:smartTagPr>
        <w:r w:rsidRPr="00F34A84">
          <w:rPr>
            <w:sz w:val="22"/>
            <w:szCs w:val="22"/>
          </w:rPr>
          <w:t>2020 г</w:t>
        </w:r>
      </w:smartTag>
      <w:r w:rsidRPr="00F34A84">
        <w:rPr>
          <w:sz w:val="22"/>
          <w:szCs w:val="22"/>
        </w:rPr>
        <w:t>. включительно функционирование этих организаций.</w:t>
      </w:r>
    </w:p>
    <w:p w:rsidR="008D56D6" w:rsidRPr="00F34A84" w:rsidRDefault="008D56D6" w:rsidP="00F34A8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34A84">
        <w:rPr>
          <w:sz w:val="22"/>
          <w:szCs w:val="22"/>
        </w:rPr>
        <w:t>9. Настоящий Указ вступает в силу со дня его официального опубликования.</w:t>
      </w:r>
    </w:p>
    <w:p w:rsidR="008D56D6" w:rsidRPr="00F34A84" w:rsidRDefault="008D56D6" w:rsidP="00F34A8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D56D6" w:rsidRPr="00F34A84" w:rsidRDefault="008D56D6" w:rsidP="00F34A84">
      <w:pPr>
        <w:pStyle w:val="ConsPlusNormal"/>
        <w:spacing w:line="300" w:lineRule="atLeast"/>
        <w:jc w:val="right"/>
        <w:rPr>
          <w:sz w:val="22"/>
          <w:szCs w:val="22"/>
        </w:rPr>
      </w:pPr>
      <w:r w:rsidRPr="00F34A84">
        <w:rPr>
          <w:sz w:val="22"/>
          <w:szCs w:val="22"/>
        </w:rPr>
        <w:t>Президент</w:t>
      </w:r>
    </w:p>
    <w:p w:rsidR="008D56D6" w:rsidRPr="00F34A84" w:rsidRDefault="008D56D6" w:rsidP="00F34A84">
      <w:pPr>
        <w:pStyle w:val="ConsPlusNormal"/>
        <w:spacing w:line="300" w:lineRule="atLeast"/>
        <w:jc w:val="right"/>
        <w:rPr>
          <w:sz w:val="22"/>
          <w:szCs w:val="22"/>
        </w:rPr>
      </w:pPr>
      <w:r w:rsidRPr="00F34A84">
        <w:rPr>
          <w:sz w:val="22"/>
          <w:szCs w:val="22"/>
        </w:rPr>
        <w:t>Российской Федерации</w:t>
      </w:r>
    </w:p>
    <w:p w:rsidR="008D56D6" w:rsidRPr="00F34A84" w:rsidRDefault="008D56D6" w:rsidP="00F34A84">
      <w:pPr>
        <w:pStyle w:val="ConsPlusNormal"/>
        <w:spacing w:line="300" w:lineRule="atLeast"/>
        <w:jc w:val="right"/>
        <w:rPr>
          <w:sz w:val="22"/>
          <w:szCs w:val="22"/>
        </w:rPr>
      </w:pPr>
      <w:r w:rsidRPr="00F34A84">
        <w:rPr>
          <w:sz w:val="22"/>
          <w:szCs w:val="22"/>
        </w:rPr>
        <w:t>В.ПУТИН</w:t>
      </w:r>
    </w:p>
    <w:p w:rsidR="008D56D6" w:rsidRPr="00F34A84" w:rsidRDefault="008D56D6" w:rsidP="00F34A84">
      <w:pPr>
        <w:pStyle w:val="ConsPlusNormal"/>
        <w:spacing w:line="300" w:lineRule="atLeast"/>
        <w:rPr>
          <w:sz w:val="22"/>
          <w:szCs w:val="22"/>
        </w:rPr>
      </w:pPr>
      <w:r w:rsidRPr="00F34A84">
        <w:rPr>
          <w:sz w:val="22"/>
          <w:szCs w:val="22"/>
        </w:rPr>
        <w:t>Москва, Кремль</w:t>
      </w:r>
    </w:p>
    <w:p w:rsidR="008D56D6" w:rsidRPr="00F34A84" w:rsidRDefault="008D56D6" w:rsidP="00F34A84">
      <w:pPr>
        <w:pStyle w:val="ConsPlusNormal"/>
        <w:spacing w:line="300" w:lineRule="atLeast"/>
        <w:rPr>
          <w:sz w:val="22"/>
          <w:szCs w:val="22"/>
        </w:rPr>
      </w:pPr>
      <w:r w:rsidRPr="00F34A84">
        <w:rPr>
          <w:sz w:val="22"/>
          <w:szCs w:val="22"/>
        </w:rPr>
        <w:t>2 апреля 2020 года</w:t>
      </w:r>
    </w:p>
    <w:p w:rsidR="008D56D6" w:rsidRPr="00F34A84" w:rsidRDefault="008D56D6" w:rsidP="00F34A84">
      <w:pPr>
        <w:pStyle w:val="ConsPlusNormal"/>
        <w:spacing w:line="300" w:lineRule="atLeast"/>
        <w:rPr>
          <w:sz w:val="22"/>
          <w:szCs w:val="22"/>
        </w:rPr>
      </w:pPr>
      <w:r w:rsidRPr="00F34A84">
        <w:rPr>
          <w:sz w:val="22"/>
          <w:szCs w:val="22"/>
        </w:rPr>
        <w:t>N 239</w:t>
      </w:r>
    </w:p>
    <w:sectPr w:rsidR="008D56D6" w:rsidRPr="00F34A84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56D6" w:rsidRDefault="008D56D6">
      <w:r>
        <w:separator/>
      </w:r>
    </w:p>
  </w:endnote>
  <w:endnote w:type="continuationSeparator" w:id="0">
    <w:p w:rsidR="008D56D6" w:rsidRDefault="008D5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 Narrow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Malgun Gothic Semilight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6D6" w:rsidRDefault="008D56D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6D6" w:rsidRDefault="008D56D6" w:rsidP="00DF5729">
    <w:pPr>
      <w:jc w:val="center"/>
      <w:rPr>
        <w:sz w:val="2"/>
        <w:szCs w:val="2"/>
      </w:rPr>
    </w:pPr>
  </w:p>
  <w:p w:rsidR="008D56D6" w:rsidRDefault="008D56D6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6D6" w:rsidRDefault="008D56D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56D6" w:rsidRDefault="008D56D6">
      <w:r>
        <w:separator/>
      </w:r>
    </w:p>
  </w:footnote>
  <w:footnote w:type="continuationSeparator" w:id="0">
    <w:p w:rsidR="008D56D6" w:rsidRDefault="008D5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6D6" w:rsidRDefault="008D56D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6D6" w:rsidRDefault="008D56D6" w:rsidP="00DF5729">
    <w:pPr>
      <w:jc w:val="center"/>
      <w:rPr>
        <w:sz w:val="2"/>
        <w:szCs w:val="2"/>
      </w:rPr>
    </w:pPr>
  </w:p>
  <w:p w:rsidR="008D56D6" w:rsidRDefault="008D56D6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8D56D6" w:rsidRDefault="008D56D6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8D56D6" w:rsidRPr="00DC174E" w:rsidRDefault="008D56D6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8D56D6" w:rsidRPr="00DC174E" w:rsidRDefault="008D56D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8D56D6" w:rsidRPr="00DC174E" w:rsidRDefault="008D56D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8D56D6" w:rsidRDefault="008D56D6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6D6" w:rsidRDefault="008D56D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06CC7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8D56D6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34A84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06FF3996-89F1-454E-AFA4-5CDF94DA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B11B8A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B11B8A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03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718</Words>
  <Characters>4093</Characters>
  <Application>Microsoft Office Word</Application>
  <DocSecurity>0</DocSecurity>
  <Lines>34</Lines>
  <Paragraphs>9</Paragraphs>
  <ScaleCrop>false</ScaleCrop>
  <Company>Арм-Экогрупп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2020-04-04T23:10:00Z</dcterms:created>
  <dcterms:modified xsi:type="dcterms:W3CDTF">2020-04-04T23:10:00Z</dcterms:modified>
</cp:coreProperties>
</file>